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015" w:rsidRPr="009F5015" w:rsidRDefault="009F5015" w:rsidP="009F5015">
      <w:pPr>
        <w:spacing w:after="1600" w:line="240" w:lineRule="atLeast"/>
        <w:ind w:left="360" w:hanging="360"/>
        <w:outlineLvl w:val="0"/>
        <w:rPr>
          <w:rFonts w:ascii="Corbel" w:eastAsia="Corbel" w:hAnsi="Corbel" w:cs="Times New Roman"/>
          <w:b/>
          <w:bCs/>
          <w:sz w:val="40"/>
          <w:szCs w:val="56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142037812"/>
      <w:r w:rsidRPr="009F5015">
        <w:rPr>
          <w:rFonts w:ascii="Corbel" w:eastAsia="Corbel" w:hAnsi="Corbel" w:cs="Times New Roman"/>
          <w:b/>
          <w:bCs/>
          <w:sz w:val="40"/>
          <w:szCs w:val="56"/>
        </w:rPr>
        <w:t xml:space="preserve">Standaardformulier D: </w:t>
      </w:r>
      <w:bookmarkStart w:id="5" w:name="_GoBack"/>
      <w:r w:rsidRPr="009F5015">
        <w:rPr>
          <w:rFonts w:ascii="Corbel" w:eastAsia="Corbel" w:hAnsi="Corbel" w:cs="Times New Roman"/>
          <w:b/>
          <w:bCs/>
          <w:sz w:val="40"/>
          <w:szCs w:val="56"/>
        </w:rPr>
        <w:t xml:space="preserve">Ervaring </w:t>
      </w:r>
      <w:bookmarkEnd w:id="0"/>
      <w:bookmarkEnd w:id="1"/>
      <w:r w:rsidRPr="009F5015">
        <w:rPr>
          <w:rFonts w:ascii="Corbel" w:eastAsia="Corbel" w:hAnsi="Corbel" w:cs="Times New Roman"/>
          <w:b/>
          <w:bCs/>
          <w:sz w:val="40"/>
          <w:szCs w:val="56"/>
        </w:rPr>
        <w:t>en bekwaamheid Inschrijver</w:t>
      </w:r>
      <w:bookmarkEnd w:id="2"/>
      <w:bookmarkEnd w:id="3"/>
      <w:bookmarkEnd w:id="4"/>
    </w:p>
    <w:bookmarkEnd w:id="5"/>
    <w:p w:rsidR="009F5015" w:rsidRPr="009F5015" w:rsidRDefault="009F5015" w:rsidP="009F5015">
      <w:pPr>
        <w:spacing w:line="240" w:lineRule="atLeast"/>
        <w:rPr>
          <w:rFonts w:ascii="Corbel" w:eastAsia="Corbel" w:hAnsi="Corbel" w:cs="Times New Roman"/>
        </w:rPr>
      </w:pPr>
      <w:r w:rsidRPr="009F5015">
        <w:rPr>
          <w:rFonts w:ascii="Corbel" w:eastAsia="Corbel" w:hAnsi="Corbel" w:cs="Times New Roman"/>
        </w:rPr>
        <w:t xml:space="preserve">Inschrijver dient gebruik te maken van onderstaande tabel voor het indienen van referenties. </w:t>
      </w:r>
    </w:p>
    <w:p w:rsidR="009F5015" w:rsidRPr="009F5015" w:rsidRDefault="009F5015" w:rsidP="009F5015">
      <w:pPr>
        <w:spacing w:line="240" w:lineRule="atLeast"/>
        <w:rPr>
          <w:rFonts w:ascii="Corbel" w:eastAsia="Corbel" w:hAnsi="Corbel" w:cs="Times New Roman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9F5015" w:rsidRPr="009F5015" w:rsidTr="00B76353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:rsidR="009F5015" w:rsidRPr="009F5015" w:rsidRDefault="009F5015" w:rsidP="009F5015">
            <w:pPr>
              <w:spacing w:before="90" w:after="54" w:line="240" w:lineRule="atLeast"/>
              <w:ind w:left="57" w:right="57"/>
              <w:jc w:val="center"/>
              <w:rPr>
                <w:rFonts w:ascii="Corbel" w:eastAsia="Corbel" w:hAnsi="Corbel" w:cs="Times New Roman"/>
                <w:b/>
                <w:bCs/>
              </w:rPr>
            </w:pPr>
            <w:r w:rsidRPr="009F5015">
              <w:rPr>
                <w:rFonts w:ascii="Corbel" w:eastAsia="Corbel" w:hAnsi="Corbel" w:cs="Times New Roman"/>
                <w:b/>
                <w:bCs/>
              </w:rPr>
              <w:t xml:space="preserve">Gegevens </w:t>
            </w:r>
            <w:proofErr w:type="spellStart"/>
            <w:r w:rsidRPr="009F5015">
              <w:rPr>
                <w:rFonts w:ascii="Corbel" w:eastAsia="Corbel" w:hAnsi="Corbel" w:cs="Times New Roman"/>
                <w:b/>
                <w:bCs/>
              </w:rPr>
              <w:t>opdrachtgevende</w:t>
            </w:r>
            <w:proofErr w:type="spellEnd"/>
            <w:r w:rsidRPr="009F5015">
              <w:rPr>
                <w:rFonts w:ascii="Corbel" w:eastAsia="Corbel" w:hAnsi="Corbel" w:cs="Times New Roman"/>
                <w:b/>
                <w:bCs/>
              </w:rPr>
              <w:t xml:space="preserve"> instantie of onderneming</w:t>
            </w:r>
          </w:p>
        </w:tc>
      </w:tr>
      <w:tr w:rsidR="009F5015" w:rsidRPr="009F5015" w:rsidTr="00B76353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 xml:space="preserve">Naam </w:t>
            </w:r>
            <w:proofErr w:type="spellStart"/>
            <w:r w:rsidRPr="009F5015">
              <w:rPr>
                <w:rFonts w:ascii="Corbel" w:eastAsia="Corbel" w:hAnsi="Corbel" w:cs="Times New Roman"/>
              </w:rPr>
              <w:t>opdrachtgevende</w:t>
            </w:r>
            <w:proofErr w:type="spellEnd"/>
            <w:r w:rsidRPr="009F5015">
              <w:rPr>
                <w:rFonts w:ascii="Corbel" w:eastAsia="Corbel" w:hAnsi="Corbel" w:cs="Times New Roman"/>
              </w:rPr>
              <w:t xml:space="preserve"> instantie of </w:t>
            </w:r>
            <w:r w:rsidRPr="009F5015">
              <w:rPr>
                <w:rFonts w:ascii="Corbel" w:eastAsia="Corbel" w:hAnsi="Corbel" w:cs="Times New Roman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rPr>
          <w:cantSplit/>
          <w:jc w:val="center"/>
        </w:trPr>
        <w:tc>
          <w:tcPr>
            <w:tcW w:w="567" w:type="dxa"/>
            <w:vMerge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Adres</w:t>
            </w:r>
          </w:p>
        </w:tc>
        <w:tc>
          <w:tcPr>
            <w:tcW w:w="4253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rPr>
          <w:cantSplit/>
          <w:jc w:val="center"/>
        </w:trPr>
        <w:tc>
          <w:tcPr>
            <w:tcW w:w="567" w:type="dxa"/>
            <w:vMerge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Postcode en plaatsnaam</w:t>
            </w:r>
          </w:p>
        </w:tc>
        <w:tc>
          <w:tcPr>
            <w:tcW w:w="4253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rPr>
          <w:cantSplit/>
          <w:jc w:val="center"/>
        </w:trPr>
        <w:tc>
          <w:tcPr>
            <w:tcW w:w="567" w:type="dxa"/>
            <w:vMerge w:val="restart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 xml:space="preserve">Naam contactpersoon </w:t>
            </w:r>
            <w:proofErr w:type="spellStart"/>
            <w:r w:rsidRPr="009F5015">
              <w:rPr>
                <w:rFonts w:ascii="Corbel" w:eastAsia="Corbel" w:hAnsi="Corbel" w:cs="Times New Roman"/>
              </w:rPr>
              <w:t>opdrachtgevende</w:t>
            </w:r>
            <w:proofErr w:type="spellEnd"/>
            <w:r w:rsidRPr="009F5015">
              <w:rPr>
                <w:rFonts w:ascii="Corbel" w:eastAsia="Corbel" w:hAnsi="Corbel" w:cs="Times New Roman"/>
              </w:rPr>
              <w:t xml:space="preserve"> instantie of onderneming</w:t>
            </w:r>
          </w:p>
        </w:tc>
        <w:tc>
          <w:tcPr>
            <w:tcW w:w="4253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rPr>
          <w:cantSplit/>
          <w:trHeight w:val="255"/>
          <w:jc w:val="center"/>
        </w:trPr>
        <w:tc>
          <w:tcPr>
            <w:tcW w:w="567" w:type="dxa"/>
            <w:vMerge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Functie</w:t>
            </w:r>
          </w:p>
        </w:tc>
        <w:tc>
          <w:tcPr>
            <w:tcW w:w="4253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rPr>
          <w:cantSplit/>
          <w:jc w:val="center"/>
        </w:trPr>
        <w:tc>
          <w:tcPr>
            <w:tcW w:w="567" w:type="dxa"/>
            <w:vMerge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Telefoonnummer</w:t>
            </w:r>
          </w:p>
        </w:tc>
        <w:tc>
          <w:tcPr>
            <w:tcW w:w="4253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rPr>
          <w:cantSplit/>
          <w:jc w:val="center"/>
        </w:trPr>
        <w:tc>
          <w:tcPr>
            <w:tcW w:w="567" w:type="dxa"/>
            <w:vMerge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E-mailadres</w:t>
            </w:r>
          </w:p>
        </w:tc>
        <w:tc>
          <w:tcPr>
            <w:tcW w:w="4253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rPr>
          <w:cantSplit/>
          <w:jc w:val="center"/>
        </w:trPr>
        <w:tc>
          <w:tcPr>
            <w:tcW w:w="567" w:type="dxa"/>
            <w:vMerge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Branche/aard referentie</w:t>
            </w:r>
          </w:p>
        </w:tc>
        <w:tc>
          <w:tcPr>
            <w:tcW w:w="4253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:rsidR="009F5015" w:rsidRPr="009F5015" w:rsidRDefault="009F5015" w:rsidP="009F5015">
            <w:pPr>
              <w:spacing w:line="240" w:lineRule="atLeast"/>
              <w:jc w:val="center"/>
              <w:rPr>
                <w:rFonts w:ascii="Corbel" w:eastAsia="Corbel" w:hAnsi="Corbel" w:cs="Times New Roman"/>
                <w:b/>
                <w:bCs/>
              </w:rPr>
            </w:pPr>
            <w:r w:rsidRPr="009F5015">
              <w:rPr>
                <w:rFonts w:ascii="Corbel" w:eastAsia="Corbel" w:hAnsi="Corbel" w:cs="Times New Roman"/>
                <w:b/>
                <w:bCs/>
              </w:rPr>
              <w:t>Projectgegevens</w:t>
            </w:r>
          </w:p>
        </w:tc>
      </w:tr>
      <w:tr w:rsidR="009F5015" w:rsidRPr="009F5015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</w:p>
        </w:tc>
      </w:tr>
      <w:tr w:rsidR="009F5015" w:rsidRPr="009F5015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</w:rPr>
            </w:pPr>
            <w:r w:rsidRPr="009F5015">
              <w:rPr>
                <w:rFonts w:ascii="Corbel" w:eastAsia="Corbel" w:hAnsi="Corbel" w:cs="Times New Roman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t>Omschrijving aard van opdracht</w:t>
            </w:r>
          </w:p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</w:p>
          <w:p w:rsidR="009F5015" w:rsidRPr="009F5015" w:rsidRDefault="009F5015" w:rsidP="009F5015">
            <w:pPr>
              <w:spacing w:before="90" w:after="54" w:line="276" w:lineRule="auto"/>
              <w:ind w:left="709" w:right="57"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t>Vul hier de betreffende informatie met betrekking tot G1: Ervaring van de Inschrijver in</w:t>
            </w:r>
            <w:r w:rsidRPr="009F5015">
              <w:rPr>
                <w:rFonts w:ascii="Corbel" w:eastAsia="Corbel" w:hAnsi="Corbel" w:cs="Times New Roman"/>
              </w:rPr>
              <w:t xml:space="preserve"> </w:t>
            </w:r>
            <w:r w:rsidRPr="009F5015">
              <w:rPr>
                <w:rFonts w:ascii="Corbel" w:eastAsia="Corbel" w:hAnsi="Corbel" w:cs="Times New Roman"/>
                <w:bCs/>
              </w:rPr>
              <w:t>met verwijzing naar de gevraagde competenties.</w:t>
            </w:r>
          </w:p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</w:p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</w:p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</w:p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</w:p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</w:p>
        </w:tc>
      </w:tr>
      <w:tr w:rsidR="009F5015" w:rsidRPr="009F5015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t>Bewezen competenties</w:t>
            </w:r>
          </w:p>
          <w:p w:rsidR="009F5015" w:rsidRPr="009F5015" w:rsidRDefault="009F5015" w:rsidP="009F5015">
            <w:pPr>
              <w:spacing w:before="90" w:after="54" w:line="276" w:lineRule="auto"/>
              <w:ind w:left="709" w:right="57"/>
              <w:rPr>
                <w:rFonts w:ascii="Corbel" w:eastAsia="Corbel" w:hAnsi="Corbel" w:cs="Times New Roman"/>
                <w:bCs/>
              </w:rPr>
            </w:pPr>
          </w:p>
          <w:p w:rsidR="009F5015" w:rsidRPr="009F5015" w:rsidRDefault="009F5015" w:rsidP="009F5015">
            <w:pPr>
              <w:spacing w:before="90" w:after="54" w:line="276" w:lineRule="auto"/>
              <w:ind w:left="709" w:right="57"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t>Graag aanvinken welke van de competenties van toepassing zijn geweest op deze referentie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9F5015" w:rsidRPr="009F5015" w:rsidRDefault="009F5015" w:rsidP="009F5015">
            <w:pPr>
              <w:numPr>
                <w:ilvl w:val="0"/>
                <w:numId w:val="32"/>
              </w:numPr>
              <w:spacing w:before="90" w:after="54" w:line="276" w:lineRule="auto"/>
              <w:ind w:right="57"/>
              <w:contextualSpacing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t>G1.1: Verkeerskunde met vertaling naar bijbehorende algoritmiek.</w:t>
            </w:r>
          </w:p>
          <w:p w:rsidR="009F5015" w:rsidRPr="009F5015" w:rsidRDefault="009F5015" w:rsidP="009F5015">
            <w:pPr>
              <w:spacing w:before="90" w:after="54" w:line="276" w:lineRule="auto"/>
              <w:ind w:left="360" w:right="57"/>
              <w:contextualSpacing/>
              <w:rPr>
                <w:rFonts w:ascii="Corbel" w:eastAsia="Corbel" w:hAnsi="Corbel" w:cs="Times New Roman"/>
                <w:bCs/>
              </w:rPr>
            </w:pPr>
          </w:p>
          <w:p w:rsidR="009F5015" w:rsidRPr="009F5015" w:rsidRDefault="009F5015" w:rsidP="009F5015">
            <w:pPr>
              <w:numPr>
                <w:ilvl w:val="0"/>
                <w:numId w:val="32"/>
              </w:numPr>
              <w:spacing w:line="288" w:lineRule="auto"/>
              <w:contextualSpacing/>
              <w:rPr>
                <w:rFonts w:ascii="Corbel" w:eastAsia="Corbel" w:hAnsi="Corbel" w:cs="Times New Roman"/>
                <w:bCs/>
                <w:lang w:val="en-US"/>
              </w:rPr>
            </w:pPr>
            <w:r w:rsidRPr="009F5015">
              <w:rPr>
                <w:rFonts w:ascii="Corbel" w:eastAsia="Corbel" w:hAnsi="Corbel" w:cs="Times New Roman"/>
                <w:bCs/>
                <w:lang w:val="en-US"/>
              </w:rPr>
              <w:t>G1.2: Data science en data engineering.</w:t>
            </w:r>
          </w:p>
          <w:p w:rsidR="009F5015" w:rsidRPr="009F5015" w:rsidRDefault="009F5015" w:rsidP="009F5015">
            <w:pPr>
              <w:spacing w:line="240" w:lineRule="atLeast"/>
              <w:ind w:left="720"/>
              <w:contextualSpacing/>
              <w:rPr>
                <w:rFonts w:ascii="Corbel" w:eastAsia="Corbel" w:hAnsi="Corbel" w:cs="Times New Roman"/>
                <w:bCs/>
                <w:lang w:val="en-US"/>
              </w:rPr>
            </w:pPr>
          </w:p>
          <w:p w:rsidR="009F5015" w:rsidRPr="009F5015" w:rsidRDefault="009F5015" w:rsidP="009F5015">
            <w:pPr>
              <w:numPr>
                <w:ilvl w:val="0"/>
                <w:numId w:val="32"/>
              </w:numPr>
              <w:spacing w:line="240" w:lineRule="atLeast"/>
              <w:contextualSpacing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t>G1.3: Machine Learning.</w:t>
            </w:r>
            <w:r w:rsidRPr="009F5015">
              <w:rPr>
                <w:rFonts w:ascii="Corbel" w:eastAsia="Corbel" w:hAnsi="Corbel" w:cs="Times New Roman"/>
                <w:bCs/>
              </w:rPr>
              <w:br/>
            </w:r>
          </w:p>
          <w:p w:rsidR="009F5015" w:rsidRPr="009F5015" w:rsidRDefault="009F5015" w:rsidP="009F5015">
            <w:pPr>
              <w:numPr>
                <w:ilvl w:val="0"/>
                <w:numId w:val="32"/>
              </w:numPr>
              <w:spacing w:line="240" w:lineRule="atLeast"/>
              <w:contextualSpacing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t>G1.4: Geografische kennis.</w:t>
            </w:r>
            <w:r w:rsidRPr="009F5015">
              <w:rPr>
                <w:rFonts w:ascii="Corbel" w:eastAsia="Corbel" w:hAnsi="Corbel" w:cs="Times New Roman"/>
                <w:bCs/>
              </w:rPr>
              <w:br/>
            </w:r>
          </w:p>
          <w:p w:rsidR="009F5015" w:rsidRPr="009F5015" w:rsidRDefault="009F5015" w:rsidP="009F5015">
            <w:pPr>
              <w:numPr>
                <w:ilvl w:val="0"/>
                <w:numId w:val="32"/>
              </w:numPr>
              <w:spacing w:before="90" w:after="54" w:line="276" w:lineRule="auto"/>
              <w:ind w:right="57"/>
              <w:contextualSpacing/>
              <w:rPr>
                <w:rFonts w:ascii="Corbel" w:eastAsia="Corbel" w:hAnsi="Corbel" w:cs="Times New Roman"/>
                <w:bCs/>
              </w:rPr>
            </w:pPr>
            <w:r w:rsidRPr="009F5015">
              <w:rPr>
                <w:rFonts w:ascii="Corbel" w:eastAsia="Corbel" w:hAnsi="Corbel" w:cs="Times New Roman"/>
                <w:bCs/>
              </w:rPr>
              <w:t>G1.5: Agile werken.</w:t>
            </w:r>
          </w:p>
          <w:p w:rsidR="009F5015" w:rsidRPr="009F5015" w:rsidRDefault="009F5015" w:rsidP="009F5015">
            <w:pPr>
              <w:spacing w:before="90" w:after="54" w:line="276" w:lineRule="auto"/>
              <w:ind w:left="360" w:right="57"/>
              <w:contextualSpacing/>
              <w:rPr>
                <w:rFonts w:ascii="Corbel" w:eastAsia="Corbel" w:hAnsi="Corbel" w:cs="Times New Roman"/>
                <w:bCs/>
              </w:rPr>
            </w:pPr>
          </w:p>
        </w:tc>
      </w:tr>
    </w:tbl>
    <w:p w:rsidR="009F5015" w:rsidRPr="009F5015" w:rsidRDefault="009F5015" w:rsidP="009F5015">
      <w:pPr>
        <w:spacing w:line="240" w:lineRule="atLeast"/>
        <w:rPr>
          <w:rFonts w:ascii="Corbel" w:eastAsia="Corbel" w:hAnsi="Corbel" w:cs="Times New Roman"/>
        </w:rPr>
      </w:pPr>
    </w:p>
    <w:p w:rsidR="009F5015" w:rsidRPr="009F5015" w:rsidRDefault="009F5015" w:rsidP="009F5015">
      <w:pPr>
        <w:spacing w:line="240" w:lineRule="atLeast"/>
        <w:rPr>
          <w:rFonts w:ascii="Corbel" w:eastAsia="Corbel" w:hAnsi="Corbel" w:cs="Times New Roman"/>
        </w:rPr>
      </w:pPr>
      <w:r w:rsidRPr="009F5015">
        <w:rPr>
          <w:rFonts w:ascii="Corbel" w:eastAsia="Corbel" w:hAnsi="Corbel" w:cs="Times New Roman"/>
        </w:rPr>
        <w:t xml:space="preserve">Ondergetekende verklaart bovenstaande tabel naar waarheid te hebben ingevuld. </w:t>
      </w:r>
    </w:p>
    <w:p w:rsidR="009F5015" w:rsidRPr="009F5015" w:rsidRDefault="009F5015" w:rsidP="009F5015">
      <w:pPr>
        <w:spacing w:line="240" w:lineRule="atLeast"/>
        <w:rPr>
          <w:rFonts w:ascii="Corbel" w:eastAsia="Corbel" w:hAnsi="Corbel" w:cs="Times New Roman"/>
        </w:rPr>
      </w:pPr>
    </w:p>
    <w:p w:rsidR="009F5015" w:rsidRPr="009F5015" w:rsidRDefault="009F5015" w:rsidP="009F5015">
      <w:pPr>
        <w:spacing w:line="240" w:lineRule="atLeast"/>
        <w:rPr>
          <w:rFonts w:ascii="Corbel" w:eastAsia="Corbel" w:hAnsi="Corbel" w:cs="Times New Roman"/>
        </w:rPr>
      </w:pPr>
    </w:p>
    <w:p w:rsidR="009F5015" w:rsidRPr="009F5015" w:rsidRDefault="009F5015" w:rsidP="009F5015">
      <w:pPr>
        <w:spacing w:line="240" w:lineRule="atLeast"/>
        <w:rPr>
          <w:rFonts w:ascii="Corbel" w:eastAsia="Corbel" w:hAnsi="Corbel" w:cs="Times New Roman"/>
        </w:rPr>
      </w:pPr>
    </w:p>
    <w:p w:rsidR="009F5015" w:rsidRPr="009F5015" w:rsidRDefault="009F5015" w:rsidP="009F5015">
      <w:pPr>
        <w:spacing w:line="240" w:lineRule="atLeast"/>
        <w:rPr>
          <w:rFonts w:ascii="Corbel" w:eastAsia="Corbel" w:hAnsi="Corbel" w:cs="Times New Roman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F5015" w:rsidRPr="009F5015" w:rsidTr="00B76353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9F5015">
              <w:rPr>
                <w:rFonts w:ascii="Corbel" w:eastAsia="Corbel" w:hAnsi="Corbel" w:cs="Tahoma"/>
              </w:rPr>
              <w:t>Naam Inschrijver</w:t>
            </w:r>
          </w:p>
        </w:tc>
        <w:tc>
          <w:tcPr>
            <w:tcW w:w="5670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9F5015" w:rsidRPr="009F5015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9F5015">
              <w:rPr>
                <w:rFonts w:ascii="Corbel" w:eastAsia="Corbel" w:hAnsi="Corbel" w:cs="Tahoma"/>
              </w:rPr>
              <w:t>Naam ondergetekende</w:t>
            </w:r>
          </w:p>
        </w:tc>
        <w:tc>
          <w:tcPr>
            <w:tcW w:w="5670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9F5015" w:rsidRPr="009F5015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9F5015">
              <w:rPr>
                <w:rFonts w:ascii="Corbel" w:eastAsia="Corbel" w:hAnsi="Corbel" w:cs="Tahoma"/>
              </w:rPr>
              <w:t>Functie</w:t>
            </w:r>
          </w:p>
        </w:tc>
        <w:tc>
          <w:tcPr>
            <w:tcW w:w="5670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9F5015" w:rsidRPr="009F5015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9F5015">
              <w:rPr>
                <w:rFonts w:ascii="Corbel" w:eastAsia="Corbel" w:hAnsi="Corbel" w:cs="Tahoma"/>
              </w:rPr>
              <w:t>Plaats en datum</w:t>
            </w:r>
          </w:p>
        </w:tc>
        <w:tc>
          <w:tcPr>
            <w:tcW w:w="5670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9F5015" w:rsidRPr="009F5015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9F5015">
              <w:rPr>
                <w:rFonts w:ascii="Corbel" w:eastAsia="Corbel" w:hAnsi="Corbel" w:cs="Tahoma"/>
              </w:rPr>
              <w:t>Handtekening</w:t>
            </w:r>
          </w:p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  <w:tc>
          <w:tcPr>
            <w:tcW w:w="5670" w:type="dxa"/>
          </w:tcPr>
          <w:p w:rsidR="009F5015" w:rsidRPr="009F5015" w:rsidRDefault="009F5015" w:rsidP="009F5015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</w:tbl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015" w:rsidRDefault="009F5015" w:rsidP="0088501B">
      <w:r>
        <w:separator/>
      </w:r>
    </w:p>
  </w:endnote>
  <w:endnote w:type="continuationSeparator" w:id="0">
    <w:p w:rsidR="009F5015" w:rsidRDefault="009F501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015" w:rsidRDefault="009F5015" w:rsidP="0088501B">
      <w:r>
        <w:separator/>
      </w:r>
    </w:p>
  </w:footnote>
  <w:footnote w:type="continuationSeparator" w:id="0">
    <w:p w:rsidR="009F5015" w:rsidRDefault="009F501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5CC"/>
    <w:multiLevelType w:val="hybridMultilevel"/>
    <w:tmpl w:val="301269AE"/>
    <w:lvl w:ilvl="0" w:tplc="5AA0036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30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15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9F501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14298A-C22C-4679-872C-6890B764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Noordzij, Yorie (NDW)</dc:creator>
  <cp:keywords/>
  <dc:description/>
  <cp:lastModifiedBy>Noordzij, Yorie (NDW)</cp:lastModifiedBy>
  <cp:revision>1</cp:revision>
  <dcterms:created xsi:type="dcterms:W3CDTF">2023-08-04T09:23:00Z</dcterms:created>
  <dcterms:modified xsi:type="dcterms:W3CDTF">2023-08-04T09:24:00Z</dcterms:modified>
</cp:coreProperties>
</file>