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4FD" w:rsidRPr="00E724FD" w:rsidRDefault="00E724FD" w:rsidP="00E724FD">
      <w:pPr>
        <w:spacing w:after="1600" w:line="240" w:lineRule="atLeast"/>
        <w:ind w:left="360" w:hanging="360"/>
        <w:outlineLvl w:val="0"/>
        <w:rPr>
          <w:rFonts w:ascii="Corbel" w:eastAsia="Corbel" w:hAnsi="Corbel" w:cs="Times New Roman"/>
          <w:b/>
          <w:bCs/>
          <w:sz w:val="40"/>
          <w:szCs w:val="56"/>
        </w:rPr>
      </w:pPr>
      <w:bookmarkStart w:id="0" w:name="_Ref317448118"/>
      <w:bookmarkStart w:id="1" w:name="_Ref317448125"/>
      <w:bookmarkStart w:id="2" w:name="_Toc367971067"/>
      <w:bookmarkStart w:id="3" w:name="_Toc8655489"/>
      <w:bookmarkStart w:id="4" w:name="_Toc9605459"/>
      <w:bookmarkStart w:id="5" w:name="_Toc142037810"/>
      <w:r w:rsidRPr="00E724FD">
        <w:rPr>
          <w:rFonts w:ascii="Corbel" w:eastAsia="Corbel" w:hAnsi="Corbel" w:cs="Times New Roman"/>
          <w:b/>
          <w:bCs/>
          <w:sz w:val="40"/>
          <w:szCs w:val="56"/>
        </w:rPr>
        <w:t xml:space="preserve">Standaardformulier B: </w:t>
      </w:r>
      <w:bookmarkStart w:id="6" w:name="_GoBack"/>
      <w:bookmarkEnd w:id="0"/>
      <w:bookmarkEnd w:id="1"/>
      <w:bookmarkEnd w:id="2"/>
      <w:r w:rsidRPr="00E724FD">
        <w:rPr>
          <w:rFonts w:ascii="Corbel" w:eastAsia="Corbel" w:hAnsi="Corbel" w:cs="Times New Roman"/>
          <w:b/>
          <w:bCs/>
          <w:sz w:val="40"/>
          <w:szCs w:val="56"/>
        </w:rPr>
        <w:t xml:space="preserve">Akkoordverklaring Werkwijze binnen de </w:t>
      </w:r>
      <w:bookmarkEnd w:id="3"/>
      <w:r w:rsidRPr="00E724FD">
        <w:rPr>
          <w:rFonts w:ascii="Corbel" w:eastAsia="Corbel" w:hAnsi="Corbel" w:cs="Times New Roman"/>
          <w:b/>
          <w:bCs/>
          <w:sz w:val="40"/>
          <w:szCs w:val="56"/>
        </w:rPr>
        <w:t xml:space="preserve">Raamovereenkomst NDW Data </w:t>
      </w:r>
      <w:proofErr w:type="spellStart"/>
      <w:r w:rsidRPr="00E724FD">
        <w:rPr>
          <w:rFonts w:ascii="Corbel" w:eastAsia="Corbel" w:hAnsi="Corbel" w:cs="Times New Roman"/>
          <w:b/>
          <w:bCs/>
          <w:sz w:val="40"/>
          <w:szCs w:val="56"/>
        </w:rPr>
        <w:t>Science</w:t>
      </w:r>
      <w:proofErr w:type="spellEnd"/>
      <w:r w:rsidRPr="00E724FD">
        <w:rPr>
          <w:rFonts w:ascii="Corbel" w:eastAsia="Corbel" w:hAnsi="Corbel" w:cs="Times New Roman"/>
          <w:b/>
          <w:bCs/>
          <w:sz w:val="40"/>
          <w:szCs w:val="56"/>
        </w:rPr>
        <w:t xml:space="preserve"> Society (NDSS)</w:t>
      </w:r>
      <w:bookmarkEnd w:id="4"/>
      <w:bookmarkEnd w:id="5"/>
    </w:p>
    <w:bookmarkEnd w:id="6"/>
    <w:p w:rsidR="00E724FD" w:rsidRPr="00E724FD" w:rsidRDefault="00E724FD" w:rsidP="00E724FD">
      <w:pPr>
        <w:spacing w:line="240" w:lineRule="atLeast"/>
        <w:rPr>
          <w:rFonts w:ascii="Corbel" w:eastAsia="Corbel" w:hAnsi="Corbel" w:cs="Times New Roman"/>
        </w:rPr>
      </w:pPr>
      <w:r w:rsidRPr="00E724FD">
        <w:rPr>
          <w:rFonts w:ascii="Corbel" w:eastAsia="Corbel" w:hAnsi="Corbel" w:cs="Times New Roman"/>
        </w:rPr>
        <w:t xml:space="preserve">Inschrijver dient te verklaren akkoord te gaan met de Werkwijze binnen de Raamovereenkomst NDW Data </w:t>
      </w:r>
      <w:proofErr w:type="spellStart"/>
      <w:r w:rsidRPr="00E724FD">
        <w:rPr>
          <w:rFonts w:ascii="Corbel" w:eastAsia="Corbel" w:hAnsi="Corbel" w:cs="Times New Roman"/>
        </w:rPr>
        <w:t>Science</w:t>
      </w:r>
      <w:proofErr w:type="spellEnd"/>
      <w:r w:rsidRPr="00E724FD">
        <w:rPr>
          <w:rFonts w:ascii="Corbel" w:eastAsia="Corbel" w:hAnsi="Corbel" w:cs="Times New Roman"/>
        </w:rPr>
        <w:t xml:space="preserve"> Society (NDSS).</w:t>
      </w:r>
    </w:p>
    <w:p w:rsidR="00E724FD" w:rsidRPr="00E724FD" w:rsidRDefault="00E724FD" w:rsidP="00E724FD">
      <w:pPr>
        <w:spacing w:line="240" w:lineRule="atLeast"/>
        <w:rPr>
          <w:rFonts w:ascii="Corbel" w:eastAsia="Corbel" w:hAnsi="Corbel" w:cs="Times New Roman"/>
        </w:rPr>
      </w:pPr>
    </w:p>
    <w:p w:rsidR="00E724FD" w:rsidRPr="00E724FD" w:rsidRDefault="00E724FD" w:rsidP="00E724FD">
      <w:pPr>
        <w:spacing w:line="240" w:lineRule="atLeast"/>
        <w:rPr>
          <w:rFonts w:ascii="Corbel" w:eastAsia="Corbel" w:hAnsi="Corbel" w:cs="Times New Roman"/>
        </w:rPr>
      </w:pPr>
    </w:p>
    <w:p w:rsidR="00E724FD" w:rsidRPr="00E724FD" w:rsidRDefault="00E724FD" w:rsidP="00E724FD">
      <w:pPr>
        <w:spacing w:line="240" w:lineRule="atLeast"/>
        <w:rPr>
          <w:rFonts w:ascii="Corbel" w:eastAsia="Corbel" w:hAnsi="Corbel" w:cs="Times New Roman"/>
        </w:rPr>
      </w:pPr>
    </w:p>
    <w:p w:rsidR="00E724FD" w:rsidRPr="00E724FD" w:rsidRDefault="00E724FD" w:rsidP="00E724FD">
      <w:pPr>
        <w:spacing w:line="240" w:lineRule="atLeast"/>
        <w:rPr>
          <w:rFonts w:ascii="Corbel" w:eastAsia="Corbel" w:hAnsi="Corbel" w:cs="Times New Roman"/>
        </w:rPr>
      </w:pPr>
      <w:r w:rsidRPr="00E724FD">
        <w:rPr>
          <w:rFonts w:ascii="Corbel" w:eastAsia="Corbel" w:hAnsi="Corbel" w:cs="Times New Roman"/>
        </w:rPr>
        <w:t xml:space="preserve">Inschrijver verklaart onvoorwaardelijk akkoord te gaan met de Werkwijze binnen de Raamovereenkomst NDW Data </w:t>
      </w:r>
      <w:proofErr w:type="spellStart"/>
      <w:r w:rsidRPr="00E724FD">
        <w:rPr>
          <w:rFonts w:ascii="Corbel" w:eastAsia="Corbel" w:hAnsi="Corbel" w:cs="Times New Roman"/>
        </w:rPr>
        <w:t>Science</w:t>
      </w:r>
      <w:proofErr w:type="spellEnd"/>
      <w:r w:rsidRPr="00E724FD">
        <w:rPr>
          <w:rFonts w:ascii="Corbel" w:eastAsia="Corbel" w:hAnsi="Corbel" w:cs="Times New Roman"/>
        </w:rPr>
        <w:t xml:space="preserve"> Society (NDSS) zoals geformuleerd in Bijlage C van het b</w:t>
      </w:r>
      <w:r w:rsidRPr="00E724FD">
        <w:rPr>
          <w:rFonts w:ascii="Corbel" w:eastAsia="Corbel" w:hAnsi="Corbel" w:cs="Tahoma"/>
        </w:rPr>
        <w:t>eschrijvend document</w:t>
      </w:r>
      <w:r w:rsidRPr="00E724FD">
        <w:rPr>
          <w:rFonts w:ascii="Corbel" w:eastAsia="Corbel" w:hAnsi="Corbel" w:cs="Times New Roman"/>
        </w:rPr>
        <w:t xml:space="preserve"> en zoals eventueel gewijzigd door middel van een Nota van Inlichtingen.</w:t>
      </w:r>
    </w:p>
    <w:p w:rsidR="00E724FD" w:rsidRPr="00E724FD" w:rsidRDefault="00E724FD" w:rsidP="00E724FD">
      <w:pPr>
        <w:spacing w:line="240" w:lineRule="atLeast"/>
        <w:rPr>
          <w:rFonts w:ascii="Corbel" w:eastAsia="Corbel" w:hAnsi="Corbel" w:cs="Times New Roman"/>
          <w:szCs w:val="20"/>
        </w:rPr>
      </w:pPr>
    </w:p>
    <w:p w:rsidR="00E724FD" w:rsidRPr="00E724FD" w:rsidRDefault="00E724FD" w:rsidP="00E724FD">
      <w:pPr>
        <w:spacing w:line="240" w:lineRule="atLeast"/>
        <w:jc w:val="center"/>
        <w:rPr>
          <w:rFonts w:ascii="Corbel" w:eastAsia="Corbel" w:hAnsi="Corbel" w:cs="Times New Roman"/>
          <w:szCs w:val="20"/>
        </w:rPr>
      </w:pPr>
      <w:r w:rsidRPr="00E724FD">
        <w:rPr>
          <w:rFonts w:ascii="Corbel" w:eastAsia="Corbel" w:hAnsi="Corbel" w:cs="Times New Roman"/>
          <w:szCs w:val="20"/>
        </w:rPr>
        <w:t>Akkoord</w:t>
      </w:r>
    </w:p>
    <w:p w:rsidR="00E724FD" w:rsidRPr="00E724FD" w:rsidRDefault="00E724FD" w:rsidP="00E724FD">
      <w:pPr>
        <w:spacing w:line="240" w:lineRule="atLeast"/>
        <w:rPr>
          <w:rFonts w:ascii="Corbel" w:eastAsia="Corbel" w:hAnsi="Corbel" w:cs="Times New Roman"/>
        </w:rPr>
      </w:pPr>
      <w:r w:rsidRPr="00E724FD">
        <w:rPr>
          <w:rFonts w:ascii="Corbel" w:eastAsia="Corbel" w:hAnsi="Corbel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42CFB7" wp14:editId="78276F5A">
                <wp:simplePos x="0" y="0"/>
                <wp:positionH relativeFrom="column">
                  <wp:posOffset>2796540</wp:posOffset>
                </wp:positionH>
                <wp:positionV relativeFrom="paragraph">
                  <wp:posOffset>104775</wp:posOffset>
                </wp:positionV>
                <wp:extent cx="182880" cy="182880"/>
                <wp:effectExtent l="0" t="0" r="26670" b="26670"/>
                <wp:wrapNone/>
                <wp:docPr id="1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5C8064" id="Rectangle 2" o:spid="_x0000_s1026" style="position:absolute;margin-left:220.2pt;margin-top:8.25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"/>
            </w:pict>
          </mc:Fallback>
        </mc:AlternateContent>
      </w:r>
    </w:p>
    <w:p w:rsidR="00E724FD" w:rsidRPr="00E724FD" w:rsidRDefault="00E724FD" w:rsidP="00E724FD">
      <w:pPr>
        <w:spacing w:line="240" w:lineRule="atLeast"/>
        <w:rPr>
          <w:rFonts w:ascii="Corbel" w:eastAsia="Corbel" w:hAnsi="Corbel" w:cs="Times New Roman"/>
        </w:rPr>
      </w:pPr>
    </w:p>
    <w:p w:rsidR="00E724FD" w:rsidRPr="00E724FD" w:rsidRDefault="00E724FD" w:rsidP="00E724FD">
      <w:pPr>
        <w:spacing w:line="240" w:lineRule="atLeast"/>
        <w:rPr>
          <w:rFonts w:ascii="Corbel" w:eastAsia="Corbel" w:hAnsi="Corbel" w:cs="Times New Roman"/>
        </w:rPr>
      </w:pPr>
    </w:p>
    <w:p w:rsidR="00E724FD" w:rsidRPr="00E724FD" w:rsidRDefault="00E724FD" w:rsidP="00E724FD">
      <w:pPr>
        <w:spacing w:line="240" w:lineRule="atLeast"/>
        <w:rPr>
          <w:rFonts w:ascii="Corbel" w:eastAsia="Corbel" w:hAnsi="Corbel" w:cs="Times New Roman"/>
        </w:rPr>
      </w:pPr>
    </w:p>
    <w:p w:rsidR="00E724FD" w:rsidRPr="00E724FD" w:rsidRDefault="00E724FD" w:rsidP="00E724FD">
      <w:pPr>
        <w:spacing w:line="240" w:lineRule="atLeast"/>
        <w:rPr>
          <w:rFonts w:ascii="Corbel" w:eastAsia="Corbel" w:hAnsi="Corbel" w:cs="Times New Roman"/>
        </w:rPr>
      </w:pPr>
    </w:p>
    <w:p w:rsidR="00E724FD" w:rsidRPr="00E724FD" w:rsidRDefault="00E724FD" w:rsidP="00E724FD">
      <w:pPr>
        <w:spacing w:line="240" w:lineRule="atLeast"/>
        <w:rPr>
          <w:rFonts w:ascii="Corbel" w:eastAsia="Corbel" w:hAnsi="Corbel" w:cs="Times New Roman"/>
        </w:rPr>
      </w:pPr>
    </w:p>
    <w:p w:rsidR="00E724FD" w:rsidRPr="00E724FD" w:rsidRDefault="00E724FD" w:rsidP="00E724FD">
      <w:pPr>
        <w:spacing w:line="240" w:lineRule="atLeast"/>
        <w:rPr>
          <w:rFonts w:ascii="Corbel" w:eastAsia="Corbel" w:hAnsi="Corbel" w:cs="Times New Roman"/>
        </w:rPr>
      </w:pPr>
    </w:p>
    <w:p w:rsidR="00E724FD" w:rsidRPr="00E724FD" w:rsidRDefault="00E724FD" w:rsidP="00E724FD">
      <w:pPr>
        <w:spacing w:line="240" w:lineRule="atLeast"/>
        <w:rPr>
          <w:rFonts w:ascii="Corbel" w:eastAsia="Corbel" w:hAnsi="Corbel" w:cs="Times New Roman"/>
        </w:rPr>
      </w:pPr>
    </w:p>
    <w:p w:rsidR="00E724FD" w:rsidRPr="00E724FD" w:rsidRDefault="00E724FD" w:rsidP="00E724FD">
      <w:pPr>
        <w:spacing w:line="240" w:lineRule="atLeast"/>
        <w:rPr>
          <w:rFonts w:ascii="Corbel" w:eastAsia="Corbel" w:hAnsi="Corbel" w:cs="Times New Roman"/>
        </w:rPr>
      </w:pPr>
    </w:p>
    <w:p w:rsidR="00E724FD" w:rsidRPr="00E724FD" w:rsidRDefault="00E724FD" w:rsidP="00E724FD">
      <w:pPr>
        <w:spacing w:line="240" w:lineRule="atLeast"/>
        <w:rPr>
          <w:rFonts w:ascii="Corbel" w:eastAsia="Corbel" w:hAnsi="Corbel" w:cs="Times New Roman"/>
        </w:rPr>
      </w:pPr>
    </w:p>
    <w:p w:rsidR="00E724FD" w:rsidRPr="00E724FD" w:rsidRDefault="00E724FD" w:rsidP="00E724FD">
      <w:pPr>
        <w:spacing w:line="240" w:lineRule="atLeast"/>
        <w:rPr>
          <w:rFonts w:ascii="Corbel" w:eastAsia="Corbel" w:hAnsi="Corbel" w:cs="Times New Roman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E724FD" w:rsidRPr="00E724FD" w:rsidTr="00B76353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:rsidR="00E724FD" w:rsidRPr="00E724FD" w:rsidRDefault="00E724FD" w:rsidP="00E724FD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E724FD">
              <w:rPr>
                <w:rFonts w:ascii="Corbel" w:eastAsia="Corbel" w:hAnsi="Corbel" w:cs="Tahoma"/>
              </w:rPr>
              <w:t>Naam Inschrijver</w:t>
            </w:r>
          </w:p>
        </w:tc>
        <w:tc>
          <w:tcPr>
            <w:tcW w:w="5670" w:type="dxa"/>
          </w:tcPr>
          <w:p w:rsidR="00E724FD" w:rsidRPr="00E724FD" w:rsidRDefault="00E724FD" w:rsidP="00E724FD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E724FD" w:rsidRPr="00E724FD" w:rsidTr="00B76353">
        <w:trPr>
          <w:jc w:val="center"/>
        </w:trPr>
        <w:tc>
          <w:tcPr>
            <w:tcW w:w="2835" w:type="dxa"/>
            <w:shd w:val="clear" w:color="auto" w:fill="E6E6E6"/>
          </w:tcPr>
          <w:p w:rsidR="00E724FD" w:rsidRPr="00E724FD" w:rsidRDefault="00E724FD" w:rsidP="00E724FD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E724FD">
              <w:rPr>
                <w:rFonts w:ascii="Corbel" w:eastAsia="Corbel" w:hAnsi="Corbel" w:cs="Tahoma"/>
              </w:rPr>
              <w:t>Naam ondergetekende</w:t>
            </w:r>
          </w:p>
        </w:tc>
        <w:tc>
          <w:tcPr>
            <w:tcW w:w="5670" w:type="dxa"/>
          </w:tcPr>
          <w:p w:rsidR="00E724FD" w:rsidRPr="00E724FD" w:rsidRDefault="00E724FD" w:rsidP="00E724FD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E724FD" w:rsidRPr="00E724FD" w:rsidTr="00B76353">
        <w:trPr>
          <w:jc w:val="center"/>
        </w:trPr>
        <w:tc>
          <w:tcPr>
            <w:tcW w:w="2835" w:type="dxa"/>
            <w:shd w:val="clear" w:color="auto" w:fill="E6E6E6"/>
          </w:tcPr>
          <w:p w:rsidR="00E724FD" w:rsidRPr="00E724FD" w:rsidRDefault="00E724FD" w:rsidP="00E724FD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E724FD">
              <w:rPr>
                <w:rFonts w:ascii="Corbel" w:eastAsia="Corbel" w:hAnsi="Corbel" w:cs="Tahoma"/>
              </w:rPr>
              <w:t>Functie</w:t>
            </w:r>
          </w:p>
        </w:tc>
        <w:tc>
          <w:tcPr>
            <w:tcW w:w="5670" w:type="dxa"/>
          </w:tcPr>
          <w:p w:rsidR="00E724FD" w:rsidRPr="00E724FD" w:rsidRDefault="00E724FD" w:rsidP="00E724FD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E724FD" w:rsidRPr="00E724FD" w:rsidTr="00B76353">
        <w:trPr>
          <w:jc w:val="center"/>
        </w:trPr>
        <w:tc>
          <w:tcPr>
            <w:tcW w:w="2835" w:type="dxa"/>
            <w:shd w:val="clear" w:color="auto" w:fill="E6E6E6"/>
          </w:tcPr>
          <w:p w:rsidR="00E724FD" w:rsidRPr="00E724FD" w:rsidRDefault="00E724FD" w:rsidP="00E724FD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E724FD">
              <w:rPr>
                <w:rFonts w:ascii="Corbel" w:eastAsia="Corbel" w:hAnsi="Corbel" w:cs="Tahoma"/>
              </w:rPr>
              <w:t>Handtekening</w:t>
            </w:r>
          </w:p>
          <w:p w:rsidR="00E724FD" w:rsidRPr="00E724FD" w:rsidRDefault="00E724FD" w:rsidP="00E724FD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  <w:tc>
          <w:tcPr>
            <w:tcW w:w="5670" w:type="dxa"/>
          </w:tcPr>
          <w:p w:rsidR="00E724FD" w:rsidRPr="00E724FD" w:rsidRDefault="00E724FD" w:rsidP="00E724FD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E724FD" w:rsidRPr="00E724FD" w:rsidTr="00B76353">
        <w:trPr>
          <w:jc w:val="center"/>
        </w:trPr>
        <w:tc>
          <w:tcPr>
            <w:tcW w:w="2835" w:type="dxa"/>
            <w:shd w:val="clear" w:color="auto" w:fill="E6E6E6"/>
          </w:tcPr>
          <w:p w:rsidR="00E724FD" w:rsidRPr="00E724FD" w:rsidRDefault="00E724FD" w:rsidP="00E724FD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E724FD">
              <w:rPr>
                <w:rFonts w:ascii="Corbel" w:eastAsia="Corbel" w:hAnsi="Corbel" w:cs="Tahoma"/>
              </w:rPr>
              <w:t>Plaats en datum</w:t>
            </w:r>
          </w:p>
        </w:tc>
        <w:tc>
          <w:tcPr>
            <w:tcW w:w="5670" w:type="dxa"/>
          </w:tcPr>
          <w:p w:rsidR="00E724FD" w:rsidRPr="00E724FD" w:rsidRDefault="00E724FD" w:rsidP="00E724FD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</w:tbl>
    <w:p w:rsidR="00E724FD" w:rsidRPr="00E724FD" w:rsidRDefault="00E724FD" w:rsidP="00E724FD">
      <w:pPr>
        <w:spacing w:line="240" w:lineRule="atLeast"/>
        <w:rPr>
          <w:rFonts w:ascii="Corbel" w:eastAsia="Corbel" w:hAnsi="Corbel" w:cs="Times New Roman"/>
        </w:rPr>
      </w:pPr>
    </w:p>
    <w:p w:rsidR="00E724FD" w:rsidRPr="00E724FD" w:rsidRDefault="00E724FD" w:rsidP="00E724FD">
      <w:pPr>
        <w:spacing w:after="200" w:line="276" w:lineRule="auto"/>
        <w:rPr>
          <w:rFonts w:ascii="Corbel" w:eastAsia="Corbel" w:hAnsi="Corbel" w:cs="Times New Roman"/>
        </w:rPr>
      </w:pPr>
      <w:r w:rsidRPr="00E724FD">
        <w:rPr>
          <w:rFonts w:ascii="Corbel" w:eastAsia="Corbel" w:hAnsi="Corbel" w:cs="Times New Roman"/>
        </w:rPr>
        <w:br w:type="page"/>
      </w:r>
    </w:p>
    <w:p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4FD" w:rsidRDefault="00E724FD" w:rsidP="0088501B">
      <w:r>
        <w:separator/>
      </w:r>
    </w:p>
  </w:endnote>
  <w:endnote w:type="continuationSeparator" w:id="0">
    <w:p w:rsidR="00E724FD" w:rsidRDefault="00E724FD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4FD" w:rsidRDefault="00E724FD" w:rsidP="0088501B">
      <w:r>
        <w:separator/>
      </w:r>
    </w:p>
  </w:footnote>
  <w:footnote w:type="continuationSeparator" w:id="0">
    <w:p w:rsidR="00E724FD" w:rsidRDefault="00E724FD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9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4FD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724FD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2375C45-C585-489E-B20F-1F47D01B9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Noordzij, Yorie (NDW)</dc:creator>
  <cp:keywords/>
  <dc:description/>
  <cp:lastModifiedBy>Noordzij, Yorie (NDW)</cp:lastModifiedBy>
  <cp:revision>1</cp:revision>
  <dcterms:created xsi:type="dcterms:W3CDTF">2023-08-04T09:25:00Z</dcterms:created>
  <dcterms:modified xsi:type="dcterms:W3CDTF">2023-08-04T09:25:00Z</dcterms:modified>
</cp:coreProperties>
</file>