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A139E1" w14:textId="6345932A" w:rsidR="00C24BCF" w:rsidRDefault="00991926" w:rsidP="288B0F3B">
      <w:pPr>
        <w:pStyle w:val="RapportTitel"/>
        <w:rPr>
          <w:color w:val="auto"/>
        </w:rPr>
      </w:pPr>
      <w:r w:rsidRPr="288B0F3B">
        <w:rPr>
          <w:color w:val="auto"/>
        </w:rPr>
        <w:t xml:space="preserve">Bijlage </w:t>
      </w:r>
      <w:r w:rsidR="00F1690D">
        <w:rPr>
          <w:color w:val="auto"/>
        </w:rPr>
        <w:t>J</w:t>
      </w:r>
    </w:p>
    <w:p w14:paraId="7AAB90C1" w14:textId="53543B77" w:rsidR="00C24BCF" w:rsidRDefault="46F94296" w:rsidP="00C24BCF">
      <w:pPr>
        <w:pStyle w:val="RapportTitel"/>
        <w:rPr>
          <w:color w:val="auto"/>
        </w:rPr>
      </w:pPr>
      <w:r w:rsidRPr="288B0F3B">
        <w:rPr>
          <w:color w:val="auto"/>
        </w:rPr>
        <w:t>Checklist in te leveren stukken</w:t>
      </w:r>
    </w:p>
    <w:p w14:paraId="20B10F0B" w14:textId="063FBED7" w:rsidR="001E0C0A" w:rsidRDefault="001E0C0A" w:rsidP="07C85F9A">
      <w:pPr>
        <w:pStyle w:val="Footer"/>
        <w:rPr>
          <w:rFonts w:ascii="Rockwell" w:hAnsi="Rockwell"/>
          <w:i/>
          <w:iCs/>
          <w:sz w:val="16"/>
          <w:szCs w:val="16"/>
        </w:rPr>
      </w:pPr>
      <w:bookmarkStart w:id="0" w:name="_Hlk59019676"/>
      <w:r w:rsidRPr="07C85F9A">
        <w:rPr>
          <w:rFonts w:ascii="Rockwell" w:hAnsi="Rockwell"/>
          <w:i/>
          <w:iCs/>
          <w:sz w:val="16"/>
          <w:szCs w:val="16"/>
        </w:rPr>
        <w:t>Versie 202</w:t>
      </w:r>
      <w:r w:rsidR="15E2E795" w:rsidRPr="07C85F9A">
        <w:rPr>
          <w:rFonts w:ascii="Rockwell" w:hAnsi="Rockwell"/>
          <w:i/>
          <w:iCs/>
          <w:sz w:val="16"/>
          <w:szCs w:val="16"/>
        </w:rPr>
        <w:t>306</w:t>
      </w:r>
    </w:p>
    <w:p w14:paraId="267DD071" w14:textId="082B26A3" w:rsidR="001E0C0A" w:rsidRDefault="001E0C0A" w:rsidP="001E0C0A">
      <w:pPr>
        <w:pStyle w:val="Footer"/>
        <w:rPr>
          <w:rFonts w:ascii="Rockwell" w:hAnsi="Rockwell"/>
          <w:i/>
          <w:sz w:val="16"/>
          <w:szCs w:val="16"/>
        </w:rPr>
      </w:pPr>
    </w:p>
    <w:bookmarkEnd w:id="0"/>
    <w:p w14:paraId="6909C259" w14:textId="77777777" w:rsidR="00353887" w:rsidRDefault="00353887" w:rsidP="00353887"/>
    <w:p w14:paraId="12CE097B" w14:textId="36718210" w:rsidR="00353887" w:rsidRDefault="00353887" w:rsidP="00353887">
      <w:r>
        <w:t xml:space="preserve">Deze bijlage maakt onderdeel uit van de </w:t>
      </w:r>
      <w:r w:rsidR="39C8866D">
        <w:t>a</w:t>
      </w:r>
      <w:r>
        <w:t xml:space="preserve">anbestedingsstukken voor de </w:t>
      </w:r>
      <w:r w:rsidR="70E95561">
        <w:t>a</w:t>
      </w:r>
      <w:r>
        <w:t xml:space="preserve">anbesteding </w:t>
      </w:r>
      <w:r w:rsidR="00FC3279">
        <w:t xml:space="preserve">Taxatiediensten </w:t>
      </w:r>
      <w:r w:rsidR="00776FCF">
        <w:t>Wet WOZ 2024 ev.</w:t>
      </w:r>
      <w:r>
        <w:t xml:space="preserve"> Deze checklist is om te controleren of uw Inschrijving volledig is.</w:t>
      </w:r>
    </w:p>
    <w:p w14:paraId="6C966071" w14:textId="77777777" w:rsidR="00353887" w:rsidRDefault="00353887" w:rsidP="00353887"/>
    <w:tbl>
      <w:tblPr>
        <w:tblStyle w:val="TableGrid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394"/>
      </w:tblGrid>
      <w:tr w:rsidR="00353887" w:rsidRPr="003D10FE" w14:paraId="073755B3" w14:textId="77777777" w:rsidTr="5444A2F6">
        <w:trPr>
          <w:trHeight w:hRule="exact" w:val="227"/>
          <w:tblHeader/>
        </w:trPr>
        <w:tc>
          <w:tcPr>
            <w:tcW w:w="4820" w:type="dxa"/>
            <w:tcBorders>
              <w:top w:val="single" w:sz="8" w:space="0" w:color="auto"/>
              <w:bottom w:val="single" w:sz="4" w:space="0" w:color="auto"/>
            </w:tcBorders>
          </w:tcPr>
          <w:p w14:paraId="7CA6B8AF" w14:textId="1F0B4675" w:rsidR="00353887" w:rsidRPr="003D10FE" w:rsidRDefault="00353887" w:rsidP="008538B4">
            <w:pPr>
              <w:pStyle w:val="Tabelsubkop"/>
            </w:pPr>
            <w:r>
              <w:t xml:space="preserve">Omschrijving </w:t>
            </w:r>
          </w:p>
        </w:tc>
        <w:tc>
          <w:tcPr>
            <w:tcW w:w="4394" w:type="dxa"/>
            <w:tcBorders>
              <w:top w:val="single" w:sz="8" w:space="0" w:color="auto"/>
              <w:bottom w:val="single" w:sz="4" w:space="0" w:color="auto"/>
            </w:tcBorders>
          </w:tcPr>
          <w:p w14:paraId="23080F15" w14:textId="4BB0D56A" w:rsidR="00353887" w:rsidRPr="003D10FE" w:rsidRDefault="00353887" w:rsidP="008538B4">
            <w:pPr>
              <w:pStyle w:val="Tabelsubkop"/>
            </w:pPr>
            <w:r>
              <w:t>Bijzonderheden</w:t>
            </w:r>
          </w:p>
        </w:tc>
      </w:tr>
      <w:tr w:rsidR="00353887" w:rsidRPr="00201D48" w14:paraId="521FEA28" w14:textId="77777777" w:rsidTr="5444A2F6"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70DF68ED" w14:textId="337C9878" w:rsidR="00353887" w:rsidRPr="00201D48" w:rsidRDefault="00353887" w:rsidP="00353887">
            <w:pPr>
              <w:pStyle w:val="Tabeltekst"/>
            </w:pPr>
            <w:r w:rsidRPr="00B15DFF">
              <w:t>Formulier Uniform Europees Aanbestedingsdocument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45C92F14" w14:textId="77777777" w:rsidR="00353887" w:rsidRPr="00201D48" w:rsidRDefault="00353887" w:rsidP="00353887">
            <w:pPr>
              <w:pStyle w:val="Tabeltekst"/>
              <w:rPr>
                <w:highlight w:val="yellow"/>
              </w:rPr>
            </w:pPr>
          </w:p>
        </w:tc>
      </w:tr>
      <w:tr w:rsidR="00353887" w:rsidRPr="00201D48" w14:paraId="69C2CADA" w14:textId="77777777" w:rsidTr="5444A2F6"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2D66DCD8" w14:textId="450A4D46" w:rsidR="00353887" w:rsidRPr="00201D48" w:rsidRDefault="00353887" w:rsidP="00353887">
            <w:pPr>
              <w:pStyle w:val="Tabeltekst"/>
            </w:pPr>
            <w:r>
              <w:t>Formulier prijs</w:t>
            </w:r>
            <w:r w:rsidR="5C992B3B">
              <w:t xml:space="preserve"> (bijlage C – Prijzenblad)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5E331BEA" w14:textId="77777777" w:rsidR="00353887" w:rsidRPr="00201D48" w:rsidRDefault="00353887" w:rsidP="00353887">
            <w:pPr>
              <w:pStyle w:val="Tabeltekst"/>
            </w:pPr>
          </w:p>
        </w:tc>
      </w:tr>
      <w:tr w:rsidR="00353887" w:rsidRPr="00201D48" w14:paraId="4EB282DE" w14:textId="77777777" w:rsidTr="5444A2F6"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70ED0E25" w14:textId="7DFE97FF" w:rsidR="00353887" w:rsidRPr="001E27C2" w:rsidRDefault="00353887" w:rsidP="00353887">
            <w:pPr>
              <w:pStyle w:val="Tabeltekst"/>
              <w:rPr>
                <w:highlight w:val="yellow"/>
              </w:rPr>
            </w:pPr>
            <w:r w:rsidRPr="00994D41">
              <w:t>Formulier referentie]</w:t>
            </w:r>
            <w:r w:rsidR="353E069F" w:rsidRPr="00994D41">
              <w:t xml:space="preserve"> (bijlage I - Referentieformulier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5144926F" w14:textId="77777777" w:rsidR="00353887" w:rsidRPr="00201D48" w:rsidRDefault="00353887" w:rsidP="00353887">
            <w:pPr>
              <w:pStyle w:val="Tabeltekst"/>
            </w:pPr>
          </w:p>
        </w:tc>
      </w:tr>
      <w:tr w:rsidR="00353887" w:rsidRPr="00201D48" w14:paraId="2FDECA1D" w14:textId="77777777" w:rsidTr="5444A2F6">
        <w:tc>
          <w:tcPr>
            <w:tcW w:w="4820" w:type="dxa"/>
            <w:tcBorders>
              <w:top w:val="single" w:sz="4" w:space="0" w:color="auto"/>
              <w:bottom w:val="single" w:sz="2" w:space="0" w:color="auto"/>
            </w:tcBorders>
          </w:tcPr>
          <w:p w14:paraId="6FD37253" w14:textId="3E2E7912" w:rsidR="00353887" w:rsidRPr="00B15DFF" w:rsidRDefault="353E069F" w:rsidP="00353887">
            <w:r w:rsidRPr="5444A2F6">
              <w:rPr>
                <w:rFonts w:eastAsiaTheme="minorEastAsia"/>
                <w:sz w:val="17"/>
                <w:szCs w:val="17"/>
              </w:rPr>
              <w:t xml:space="preserve">Formulier </w:t>
            </w:r>
            <w:proofErr w:type="spellStart"/>
            <w:r w:rsidRPr="5444A2F6">
              <w:rPr>
                <w:rFonts w:eastAsiaTheme="minorEastAsia"/>
                <w:sz w:val="17"/>
                <w:szCs w:val="17"/>
              </w:rPr>
              <w:t>Subgunningscriterium</w:t>
            </w:r>
            <w:proofErr w:type="spellEnd"/>
            <w:r w:rsidRPr="5444A2F6">
              <w:rPr>
                <w:rFonts w:eastAsiaTheme="minorEastAsia"/>
                <w:sz w:val="17"/>
                <w:szCs w:val="17"/>
              </w:rPr>
              <w:t xml:space="preserve"> 4 (bijlage D – SGC 4 invulblad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2" w:space="0" w:color="auto"/>
            </w:tcBorders>
          </w:tcPr>
          <w:p w14:paraId="1DD5D87C" w14:textId="77777777" w:rsidR="00353887" w:rsidRPr="00201D48" w:rsidRDefault="00353887" w:rsidP="00353887">
            <w:pPr>
              <w:pStyle w:val="Tabeltekst"/>
            </w:pPr>
          </w:p>
        </w:tc>
      </w:tr>
    </w:tbl>
    <w:p w14:paraId="4DD5C10A" w14:textId="77777777" w:rsidR="005D6AC7" w:rsidRDefault="005D6AC7" w:rsidP="005D6AC7">
      <w:pPr>
        <w:pStyle w:val="Heading3"/>
        <w:numPr>
          <w:ilvl w:val="2"/>
          <w:numId w:val="0"/>
        </w:numPr>
      </w:pPr>
      <w:r>
        <w:t>D</w:t>
      </w:r>
      <w:r w:rsidRPr="00161C66">
        <w:t>e winnende Inschrijver</w:t>
      </w:r>
      <w:r>
        <w:t xml:space="preserve"> levert binnen drie werkdagen</w:t>
      </w:r>
      <w:r w:rsidRPr="00161C66">
        <w:t xml:space="preserve"> op ons verzoek de volgende documenten aan:</w:t>
      </w:r>
    </w:p>
    <w:p w14:paraId="1C5B7AF8" w14:textId="77777777" w:rsidR="005D6AC7" w:rsidRDefault="005D6AC7" w:rsidP="005D6AC7"/>
    <w:tbl>
      <w:tblPr>
        <w:tblStyle w:val="TableGrid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4394"/>
      </w:tblGrid>
      <w:tr w:rsidR="005D6AC7" w:rsidRPr="003D10FE" w14:paraId="7022E034" w14:textId="77777777" w:rsidTr="008538B4">
        <w:trPr>
          <w:trHeight w:hRule="exact" w:val="227"/>
          <w:tblHeader/>
        </w:trPr>
        <w:tc>
          <w:tcPr>
            <w:tcW w:w="4820" w:type="dxa"/>
            <w:tcBorders>
              <w:top w:val="single" w:sz="8" w:space="0" w:color="auto"/>
              <w:bottom w:val="single" w:sz="4" w:space="0" w:color="auto"/>
            </w:tcBorders>
          </w:tcPr>
          <w:p w14:paraId="7C8949DE" w14:textId="77777777" w:rsidR="005D6AC7" w:rsidRPr="003D10FE" w:rsidRDefault="005D6AC7" w:rsidP="008538B4">
            <w:pPr>
              <w:pStyle w:val="Tabelsubkop"/>
            </w:pPr>
            <w:r>
              <w:t xml:space="preserve">Omschrijving </w:t>
            </w:r>
          </w:p>
        </w:tc>
        <w:tc>
          <w:tcPr>
            <w:tcW w:w="4394" w:type="dxa"/>
            <w:tcBorders>
              <w:top w:val="single" w:sz="8" w:space="0" w:color="auto"/>
              <w:bottom w:val="single" w:sz="4" w:space="0" w:color="auto"/>
            </w:tcBorders>
          </w:tcPr>
          <w:p w14:paraId="39E3B851" w14:textId="77777777" w:rsidR="005D6AC7" w:rsidRPr="003D10FE" w:rsidRDefault="005D6AC7" w:rsidP="008538B4">
            <w:pPr>
              <w:pStyle w:val="Tabelsubkop"/>
            </w:pPr>
            <w:r>
              <w:t>Bijzonderheden</w:t>
            </w:r>
          </w:p>
        </w:tc>
      </w:tr>
      <w:tr w:rsidR="00746A59" w:rsidRPr="00201D48" w14:paraId="160A4389" w14:textId="77777777" w:rsidTr="008538B4"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0500107F" w14:textId="780FCF8A" w:rsidR="00746A59" w:rsidRPr="00201D48" w:rsidRDefault="00746A59" w:rsidP="00746A59">
            <w:pPr>
              <w:pStyle w:val="Tabeltekst"/>
            </w:pPr>
            <w:r w:rsidRPr="004F5BD4">
              <w:t>Gedragsverklaring aanbesteden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6E85974C" w14:textId="1199CA8F" w:rsidR="00746A59" w:rsidRPr="00201D48" w:rsidRDefault="00746A59" w:rsidP="00746A59">
            <w:pPr>
              <w:pStyle w:val="Tabeltekst"/>
              <w:rPr>
                <w:highlight w:val="yellow"/>
              </w:rPr>
            </w:pPr>
            <w:r w:rsidRPr="004F5BD4">
              <w:t>Niet ouder dan twee jaar op het moment van Inschrijving</w:t>
            </w:r>
          </w:p>
        </w:tc>
      </w:tr>
      <w:tr w:rsidR="00746A59" w:rsidRPr="00201D48" w14:paraId="77378637" w14:textId="77777777" w:rsidTr="008538B4"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22CD9B3D" w14:textId="1C921882" w:rsidR="00746A59" w:rsidRPr="00201D48" w:rsidRDefault="00746A59" w:rsidP="00746A59">
            <w:pPr>
              <w:pStyle w:val="Tabeltekst"/>
            </w:pPr>
            <w:r w:rsidRPr="004F5BD4">
              <w:t>Verklaring Belastingdienst inzake ‘betalingsgedrag nakoming fiscale verplichtingen’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44C93D0A" w14:textId="2BC2FE88" w:rsidR="00746A59" w:rsidRPr="00201D48" w:rsidRDefault="00746A59" w:rsidP="00746A59">
            <w:pPr>
              <w:pStyle w:val="Tabeltekst"/>
            </w:pPr>
            <w:r>
              <w:t>Niet ouder dan zes maanden op het moment van Inschrijving</w:t>
            </w:r>
          </w:p>
        </w:tc>
      </w:tr>
      <w:tr w:rsidR="00EB2B3A" w:rsidRPr="00201D48" w14:paraId="62D3FA1A" w14:textId="77777777" w:rsidTr="008538B4">
        <w:tc>
          <w:tcPr>
            <w:tcW w:w="4820" w:type="dxa"/>
            <w:tcBorders>
              <w:top w:val="single" w:sz="4" w:space="0" w:color="auto"/>
              <w:bottom w:val="single" w:sz="4" w:space="0" w:color="auto"/>
            </w:tcBorders>
          </w:tcPr>
          <w:p w14:paraId="2824E72A" w14:textId="73661BF4" w:rsidR="00EB2B3A" w:rsidRPr="00201D48" w:rsidRDefault="00EB2B3A" w:rsidP="00EB2B3A">
            <w:pPr>
              <w:pStyle w:val="Tabeltekst"/>
            </w:pPr>
            <w:r w:rsidRPr="004F5BD4">
              <w:t>Inschrijving Kamer van Koophandel (uittreksel)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</w:tcBorders>
          </w:tcPr>
          <w:p w14:paraId="2F4B4459" w14:textId="77777777" w:rsidR="00EB2B3A" w:rsidRDefault="00EB2B3A" w:rsidP="00EB2B3A">
            <w:pPr>
              <w:pStyle w:val="Tabeltekst"/>
              <w:numPr>
                <w:ilvl w:val="0"/>
                <w:numId w:val="12"/>
              </w:numPr>
            </w:pPr>
            <w:r w:rsidRPr="004F5BD4">
              <w:t>Het uittreksel geeft de situatie weer op het moment van Inschrijving</w:t>
            </w:r>
            <w:r>
              <w:t>.</w:t>
            </w:r>
          </w:p>
          <w:p w14:paraId="2AC5016A" w14:textId="7589CE24" w:rsidR="00EB2B3A" w:rsidRPr="00201D48" w:rsidRDefault="00EB2B3A" w:rsidP="00EB2B3A">
            <w:pPr>
              <w:pStyle w:val="Tabeltekst"/>
              <w:numPr>
                <w:ilvl w:val="0"/>
                <w:numId w:val="12"/>
              </w:numPr>
            </w:pPr>
            <w:r w:rsidRPr="00174072">
              <w:t xml:space="preserve">Voor bedrijven die gevestigd zijn in het buitenland gelden gelijkwaardige bewijsstukken afgegeven door de in dat land bevoegde officiële instanties. U kunt via deze </w:t>
            </w:r>
            <w:hyperlink r:id="rId11" w:history="1">
              <w:r w:rsidRPr="00AA3F3A">
                <w:rPr>
                  <w:rStyle w:val="Hyperlink"/>
                </w:rPr>
                <w:t>link</w:t>
              </w:r>
            </w:hyperlink>
            <w:r w:rsidRPr="00174072">
              <w:t xml:space="preserve"> raadplegen welk bewijsstuk gelijkwaardig is in het land van vestiging.</w:t>
            </w:r>
          </w:p>
        </w:tc>
      </w:tr>
    </w:tbl>
    <w:p w14:paraId="2ECC53CD" w14:textId="77777777" w:rsidR="00353887" w:rsidRDefault="00353887" w:rsidP="00353887">
      <w:pPr>
        <w:pStyle w:val="Heading3"/>
        <w:numPr>
          <w:ilvl w:val="0"/>
          <w:numId w:val="0"/>
        </w:numPr>
        <w:ind w:left="794" w:hanging="794"/>
      </w:pPr>
      <w:r>
        <w:t>Let op:</w:t>
      </w:r>
    </w:p>
    <w:p w14:paraId="6FB7A1A2" w14:textId="68DF16B1" w:rsidR="00353887" w:rsidRDefault="00353887" w:rsidP="00353887">
      <w:pPr>
        <w:pStyle w:val="Opsomteken1"/>
      </w:pPr>
      <w:r>
        <w:t>In het geval van een combinatie</w:t>
      </w:r>
      <w:r w:rsidR="2AC5D18F">
        <w:t xml:space="preserve"> of een beroep op de draagkracht van (een) derde(n) </w:t>
      </w:r>
      <w:r>
        <w:t xml:space="preserve">moet iedere </w:t>
      </w:r>
      <w:proofErr w:type="spellStart"/>
      <w:r>
        <w:t>combinant</w:t>
      </w:r>
      <w:proofErr w:type="spellEnd"/>
      <w:r w:rsidR="2C61A1F0">
        <w:t xml:space="preserve"> of derde</w:t>
      </w:r>
      <w:r>
        <w:t xml:space="preserve"> </w:t>
      </w:r>
      <w:r w:rsidR="61D1C215">
        <w:t xml:space="preserve">zelfstandig </w:t>
      </w:r>
      <w:r>
        <w:t xml:space="preserve">het UEA invullen en rechtsgeldig ondertekenen en de GVA aanleveren, zoals gevraagd in de Inschrijfleidraad. </w:t>
      </w:r>
    </w:p>
    <w:p w14:paraId="7047D60B" w14:textId="04DF4810" w:rsidR="00EC0655" w:rsidRDefault="00EC0655" w:rsidP="288B0F3B">
      <w:pPr>
        <w:pStyle w:val="Opsomteken1"/>
        <w:numPr>
          <w:ilvl w:val="0"/>
          <w:numId w:val="0"/>
        </w:numPr>
        <w:tabs>
          <w:tab w:val="left" w:pos="7632"/>
        </w:tabs>
      </w:pPr>
    </w:p>
    <w:p w14:paraId="4BB63850" w14:textId="59FC28DD" w:rsidR="00EC0655" w:rsidRDefault="00EC0655" w:rsidP="00FA3CFC"/>
    <w:p w14:paraId="39B87B54" w14:textId="622CAF52" w:rsidR="00EC0655" w:rsidRDefault="00EC0655" w:rsidP="00FA3CFC"/>
    <w:p w14:paraId="674ED113" w14:textId="78522C51" w:rsidR="00EC0655" w:rsidRDefault="00EC0655" w:rsidP="00FA3CFC"/>
    <w:p w14:paraId="037B2866" w14:textId="37DE4978" w:rsidR="00EC0655" w:rsidRDefault="00EC0655" w:rsidP="00FA3CFC"/>
    <w:p w14:paraId="65B5564F" w14:textId="09767CC5" w:rsidR="00EC0655" w:rsidRDefault="00EC0655" w:rsidP="00FA3CFC"/>
    <w:p w14:paraId="219D46C5" w14:textId="141C617B" w:rsidR="00EC0655" w:rsidRDefault="00EC0655" w:rsidP="00FA3CFC"/>
    <w:p w14:paraId="1FD4733E" w14:textId="2E5A15BE" w:rsidR="00EC0655" w:rsidRDefault="00EC0655" w:rsidP="00FA3CFC"/>
    <w:p w14:paraId="5100F510" w14:textId="39A2AA29" w:rsidR="00EC0655" w:rsidRDefault="00EC0655" w:rsidP="00FA3CFC"/>
    <w:p w14:paraId="3066C707" w14:textId="4EC03061" w:rsidR="00EC0655" w:rsidRDefault="00EC0655" w:rsidP="00FA3CFC"/>
    <w:p w14:paraId="3E0CD70D" w14:textId="299D95BD" w:rsidR="00EC0655" w:rsidRDefault="00EC0655" w:rsidP="00FA3CFC"/>
    <w:p w14:paraId="1D864496" w14:textId="2E5F76F9" w:rsidR="00EC0655" w:rsidRDefault="00EC0655" w:rsidP="00FA3CFC"/>
    <w:p w14:paraId="1F63F74A" w14:textId="1395A70F" w:rsidR="00EC0655" w:rsidRDefault="00EC0655" w:rsidP="00FA3CFC"/>
    <w:p w14:paraId="6F36AFFB" w14:textId="0ED0D9F8" w:rsidR="00EC0655" w:rsidRDefault="00EC0655" w:rsidP="00FA3CFC"/>
    <w:p w14:paraId="7D46C200" w14:textId="31CF5239" w:rsidR="00EC0655" w:rsidRDefault="00EC0655" w:rsidP="00FA3CFC"/>
    <w:p w14:paraId="799223E7" w14:textId="0375079F" w:rsidR="00EC0655" w:rsidRDefault="00EC0655" w:rsidP="00FA3CFC"/>
    <w:p w14:paraId="3BB20C78" w14:textId="1D8F1CBD" w:rsidR="00EC0655" w:rsidRDefault="00EC0655" w:rsidP="00FA3CFC"/>
    <w:p w14:paraId="164E494B" w14:textId="4ED55CF0" w:rsidR="00EC0655" w:rsidRDefault="00EC0655" w:rsidP="00FA3CFC"/>
    <w:p w14:paraId="6A5B474A" w14:textId="4EB4C51C" w:rsidR="00EC0655" w:rsidRDefault="00EC0655" w:rsidP="00FA3CFC"/>
    <w:p w14:paraId="07FAA183" w14:textId="31E5F3EF" w:rsidR="00EC0655" w:rsidRDefault="00EC0655" w:rsidP="00FA3CFC"/>
    <w:p w14:paraId="5DCBF6FB" w14:textId="788C15BE" w:rsidR="00EC0655" w:rsidRDefault="00EC0655" w:rsidP="00FA3CFC"/>
    <w:p w14:paraId="312B0CD1" w14:textId="77710C72" w:rsidR="00EC0655" w:rsidRDefault="00EC0655" w:rsidP="00FA3CFC"/>
    <w:p w14:paraId="46F75C43" w14:textId="47976DAE" w:rsidR="00EC0655" w:rsidRDefault="00EC0655" w:rsidP="00FA3CFC"/>
    <w:p w14:paraId="17577EEF" w14:textId="0B023E98" w:rsidR="00EC0655" w:rsidRDefault="00EC0655" w:rsidP="00FA3CFC"/>
    <w:p w14:paraId="70280E41" w14:textId="072DE3A7" w:rsidR="00EC0655" w:rsidRDefault="00EC0655" w:rsidP="00FA3CFC"/>
    <w:p w14:paraId="06832DB3" w14:textId="1AEAB013" w:rsidR="00EC0655" w:rsidRDefault="00EC0655" w:rsidP="00FA3CFC"/>
    <w:p w14:paraId="38717DCD" w14:textId="682D6558" w:rsidR="00EC0655" w:rsidRDefault="00EC0655" w:rsidP="00FA3CFC"/>
    <w:p w14:paraId="3095DCE7" w14:textId="4C4B25E7" w:rsidR="00EC0655" w:rsidRDefault="00EC0655" w:rsidP="00FA3CFC"/>
    <w:p w14:paraId="79F9F20B" w14:textId="7EC8F045" w:rsidR="00EC0655" w:rsidRDefault="00EC0655" w:rsidP="00FA3CFC"/>
    <w:p w14:paraId="7DB688C4" w14:textId="4E8A55C4" w:rsidR="00EC0655" w:rsidRDefault="00EC0655" w:rsidP="00FA3CFC"/>
    <w:p w14:paraId="2C090E81" w14:textId="4DDC16AA" w:rsidR="00EC0655" w:rsidRDefault="00EC0655" w:rsidP="00FA3CFC"/>
    <w:p w14:paraId="0F5E4FCD" w14:textId="70B7D6B8" w:rsidR="00EC0655" w:rsidRDefault="00EC0655" w:rsidP="00FA3CFC"/>
    <w:p w14:paraId="57B54AC0" w14:textId="77777777" w:rsidR="00EC0655" w:rsidRDefault="00EC0655" w:rsidP="00FA3CFC"/>
    <w:sectPr w:rsidR="00EC0655" w:rsidSect="002C3234">
      <w:footerReference w:type="even" r:id="rId12"/>
      <w:footerReference w:type="default" r:id="rId13"/>
      <w:footerReference w:type="first" r:id="rId14"/>
      <w:type w:val="continuous"/>
      <w:pgSz w:w="11906" w:h="16838" w:code="9"/>
      <w:pgMar w:top="1066" w:right="1021" w:bottom="794" w:left="1588" w:header="709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4140B4" w14:textId="77777777" w:rsidR="003D1D61" w:rsidRDefault="003D1D61" w:rsidP="00C13F97">
      <w:pPr>
        <w:spacing w:line="240" w:lineRule="auto"/>
      </w:pPr>
      <w:r>
        <w:separator/>
      </w:r>
    </w:p>
  </w:endnote>
  <w:endnote w:type="continuationSeparator" w:id="0">
    <w:p w14:paraId="1B065A62" w14:textId="77777777" w:rsidR="003D1D61" w:rsidRDefault="003D1D61" w:rsidP="00C13F97">
      <w:pPr>
        <w:spacing w:line="240" w:lineRule="auto"/>
      </w:pPr>
      <w:r>
        <w:continuationSeparator/>
      </w:r>
    </w:p>
  </w:endnote>
  <w:endnote w:type="continuationNotice" w:id="1">
    <w:p w14:paraId="15EC51DE" w14:textId="77777777" w:rsidR="003D1D61" w:rsidRDefault="003D1D6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C24BCF" w:rsidRPr="00BC115D" w14:paraId="35BC4101" w14:textId="77777777" w:rsidTr="00EC0655">
      <w:tc>
        <w:tcPr>
          <w:tcW w:w="8647" w:type="dxa"/>
        </w:tcPr>
        <w:p w14:paraId="13885037" w14:textId="62F1A0ED" w:rsidR="00C24BCF" w:rsidRPr="00521523" w:rsidRDefault="00521523" w:rsidP="00C24BCF">
          <w:pPr>
            <w:pStyle w:val="Footer"/>
            <w:tabs>
              <w:tab w:val="clear" w:pos="4536"/>
              <w:tab w:val="clear" w:pos="9299"/>
            </w:tabs>
            <w:rPr>
              <w:noProof/>
            </w:rPr>
          </w:pPr>
          <w:r w:rsidRPr="00521523">
            <w:rPr>
              <w:noProof/>
            </w:rPr>
            <w:fldChar w:fldCharType="begin"/>
          </w:r>
          <w:r w:rsidRPr="00521523">
            <w:rPr>
              <w:noProof/>
            </w:rPr>
            <w:instrText xml:space="preserve"> STYLEREF  RapportTitel  \* MERGEFORMAT </w:instrText>
          </w:r>
          <w:r w:rsidRPr="00521523">
            <w:rPr>
              <w:noProof/>
            </w:rPr>
            <w:fldChar w:fldCharType="separate"/>
          </w:r>
          <w:r w:rsidR="00EB2B3A">
            <w:rPr>
              <w:noProof/>
            </w:rPr>
            <w:t>Checklist in te leveren stukken</w:t>
          </w:r>
          <w:r w:rsidRPr="00521523">
            <w:rPr>
              <w:noProof/>
            </w:rPr>
            <w:fldChar w:fldCharType="end"/>
          </w:r>
        </w:p>
      </w:tc>
      <w:tc>
        <w:tcPr>
          <w:tcW w:w="652" w:type="dxa"/>
        </w:tcPr>
        <w:p w14:paraId="6F79FBC2" w14:textId="0E64C21A" w:rsidR="00C24BCF" w:rsidRDefault="00521523" w:rsidP="00521523">
          <w:pPr>
            <w:pStyle w:val="Footer"/>
            <w:jc w:val="right"/>
            <w:rPr>
              <w:noProof/>
            </w:rPr>
          </w:pPr>
          <w:r w:rsidRPr="00521523">
            <w:rPr>
              <w:noProof/>
            </w:rPr>
            <w:fldChar w:fldCharType="begin"/>
          </w:r>
          <w:r w:rsidRPr="00521523">
            <w:rPr>
              <w:noProof/>
            </w:rPr>
            <w:instrText>PAGE</w:instrText>
          </w:r>
          <w:r w:rsidRPr="00521523">
            <w:rPr>
              <w:noProof/>
            </w:rPr>
            <w:fldChar w:fldCharType="separate"/>
          </w:r>
          <w:r w:rsidRPr="00521523">
            <w:rPr>
              <w:noProof/>
            </w:rPr>
            <w:t>6</w:t>
          </w:r>
          <w:r w:rsidRPr="00521523">
            <w:rPr>
              <w:noProof/>
            </w:rPr>
            <w:fldChar w:fldCharType="end"/>
          </w:r>
          <w:r w:rsidRPr="00521523">
            <w:rPr>
              <w:noProof/>
            </w:rPr>
            <w:t>/</w:t>
          </w:r>
          <w:r w:rsidRPr="00521523">
            <w:rPr>
              <w:noProof/>
            </w:rPr>
            <w:fldChar w:fldCharType="begin"/>
          </w:r>
          <w:r w:rsidRPr="00521523">
            <w:rPr>
              <w:noProof/>
            </w:rPr>
            <w:instrText>NUMPAGES</w:instrText>
          </w:r>
          <w:r w:rsidRPr="00521523">
            <w:rPr>
              <w:noProof/>
            </w:rPr>
            <w:fldChar w:fldCharType="separate"/>
          </w:r>
          <w:r w:rsidRPr="00521523">
            <w:rPr>
              <w:noProof/>
            </w:rPr>
            <w:t>6</w:t>
          </w:r>
          <w:r w:rsidRPr="00521523">
            <w:rPr>
              <w:noProof/>
            </w:rPr>
            <w:fldChar w:fldCharType="end"/>
          </w:r>
        </w:p>
      </w:tc>
    </w:tr>
  </w:tbl>
  <w:p w14:paraId="22CFF7E4" w14:textId="77777777" w:rsidR="002B71B6" w:rsidRPr="00D17014" w:rsidRDefault="002B71B6" w:rsidP="00C24B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9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  <w:gridCol w:w="652"/>
    </w:tblGrid>
    <w:tr w:rsidR="000F101C" w:rsidRPr="00BC115D" w14:paraId="25A97593" w14:textId="77777777" w:rsidTr="00EC0655">
      <w:tc>
        <w:tcPr>
          <w:tcW w:w="8647" w:type="dxa"/>
        </w:tcPr>
        <w:p w14:paraId="1CC77CAF" w14:textId="4B464514" w:rsidR="000F101C" w:rsidRPr="00BC115D" w:rsidRDefault="00B05B81" w:rsidP="000F101C">
          <w:pPr>
            <w:pStyle w:val="Footer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EC0655">
              <w:rPr>
                <w:noProof/>
              </w:rPr>
              <w:t>Bijlage Controlelijst</w:t>
            </w:r>
          </w:fldSimple>
        </w:p>
      </w:tc>
      <w:tc>
        <w:tcPr>
          <w:tcW w:w="652" w:type="dxa"/>
        </w:tcPr>
        <w:p w14:paraId="15EF8BB0" w14:textId="65B5DEB3" w:rsidR="000F101C" w:rsidRDefault="000F101C" w:rsidP="000F101C">
          <w:pPr>
            <w:pStyle w:val="Footer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  <w:tc>
        <w:tcPr>
          <w:tcW w:w="652" w:type="dxa"/>
        </w:tcPr>
        <w:p w14:paraId="2C070DCE" w14:textId="0EBA2379" w:rsidR="000F101C" w:rsidRDefault="000F101C" w:rsidP="000F101C">
          <w:pPr>
            <w:pStyle w:val="Footer"/>
            <w:tabs>
              <w:tab w:val="clear" w:pos="4536"/>
              <w:tab w:val="clear" w:pos="9299"/>
            </w:tabs>
            <w:jc w:val="right"/>
          </w:pPr>
        </w:p>
      </w:tc>
    </w:tr>
  </w:tbl>
  <w:p w14:paraId="711044CB" w14:textId="77777777" w:rsidR="002B71B6" w:rsidRPr="00D50DDC" w:rsidRDefault="002B71B6" w:rsidP="00986BD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2856A9" w:rsidRPr="00BC115D" w14:paraId="5E5F74FB" w14:textId="77777777" w:rsidTr="00EC0655">
      <w:tc>
        <w:tcPr>
          <w:tcW w:w="8647" w:type="dxa"/>
        </w:tcPr>
        <w:p w14:paraId="7F7A0069" w14:textId="54C3A540" w:rsidR="002856A9" w:rsidRPr="00BC115D" w:rsidRDefault="00B05B81" w:rsidP="002856A9">
          <w:pPr>
            <w:pStyle w:val="Footer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EB2B3A">
              <w:rPr>
                <w:noProof/>
              </w:rPr>
              <w:t>Bijlage J</w:t>
            </w:r>
          </w:fldSimple>
        </w:p>
      </w:tc>
      <w:tc>
        <w:tcPr>
          <w:tcW w:w="652" w:type="dxa"/>
        </w:tcPr>
        <w:p w14:paraId="066EA93E" w14:textId="77777777" w:rsidR="002856A9" w:rsidRDefault="002856A9" w:rsidP="002856A9">
          <w:pPr>
            <w:pStyle w:val="Footer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4F38265E" w14:textId="77777777" w:rsidR="000F101C" w:rsidRDefault="000F10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74777C8" w14:textId="77777777" w:rsidR="003D1D61" w:rsidRDefault="003D1D61" w:rsidP="00C13F97">
      <w:pPr>
        <w:spacing w:line="240" w:lineRule="auto"/>
      </w:pPr>
      <w:r>
        <w:separator/>
      </w:r>
    </w:p>
  </w:footnote>
  <w:footnote w:type="continuationSeparator" w:id="0">
    <w:p w14:paraId="561F8656" w14:textId="77777777" w:rsidR="003D1D61" w:rsidRDefault="003D1D61" w:rsidP="00C13F97">
      <w:pPr>
        <w:spacing w:line="240" w:lineRule="auto"/>
      </w:pPr>
      <w:r>
        <w:continuationSeparator/>
      </w:r>
    </w:p>
  </w:footnote>
  <w:footnote w:type="continuationNotice" w:id="1">
    <w:p w14:paraId="25596877" w14:textId="77777777" w:rsidR="003D1D61" w:rsidRDefault="003D1D61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1D161C43"/>
    <w:multiLevelType w:val="hybridMultilevel"/>
    <w:tmpl w:val="F51E0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F36A89"/>
    <w:multiLevelType w:val="hybridMultilevel"/>
    <w:tmpl w:val="E4AE9C0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F254E2"/>
    <w:multiLevelType w:val="hybridMultilevel"/>
    <w:tmpl w:val="7E38C80A"/>
    <w:lvl w:ilvl="0" w:tplc="EA24E57C"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563D2D"/>
    <w:multiLevelType w:val="hybridMultilevel"/>
    <w:tmpl w:val="518CCF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98331B"/>
    <w:multiLevelType w:val="multilevel"/>
    <w:tmpl w:val="C7AA7332"/>
    <w:lvl w:ilvl="0">
      <w:start w:val="1"/>
      <w:numFmt w:val="decimal"/>
      <w:pStyle w:val="Heading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7" w15:restartNumberingAfterBreak="0">
    <w:nsid w:val="69D61622"/>
    <w:multiLevelType w:val="hybridMultilevel"/>
    <w:tmpl w:val="9DA44E9E"/>
    <w:lvl w:ilvl="0" w:tplc="8C10A5F8">
      <w:numFmt w:val="bullet"/>
      <w:lvlText w:val="-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89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1360542801">
    <w:abstractNumId w:val="0"/>
  </w:num>
  <w:num w:numId="2" w16cid:durableId="1874422289">
    <w:abstractNumId w:val="8"/>
  </w:num>
  <w:num w:numId="3" w16cid:durableId="740641498">
    <w:abstractNumId w:val="2"/>
  </w:num>
  <w:num w:numId="4" w16cid:durableId="1520435346">
    <w:abstractNumId w:val="6"/>
  </w:num>
  <w:num w:numId="5" w16cid:durableId="1109817063">
    <w:abstractNumId w:val="2"/>
    <w:lvlOverride w:ilvl="0">
      <w:startOverride w:val="1"/>
    </w:lvlOverride>
  </w:num>
  <w:num w:numId="6" w16cid:durableId="2015574267">
    <w:abstractNumId w:val="1"/>
  </w:num>
  <w:num w:numId="7" w16cid:durableId="1180006039">
    <w:abstractNumId w:val="4"/>
  </w:num>
  <w:num w:numId="8" w16cid:durableId="1358239897">
    <w:abstractNumId w:val="2"/>
    <w:lvlOverride w:ilvl="0">
      <w:startOverride w:val="1"/>
    </w:lvlOverride>
  </w:num>
  <w:num w:numId="9" w16cid:durableId="225188835">
    <w:abstractNumId w:val="2"/>
    <w:lvlOverride w:ilvl="0">
      <w:startOverride w:val="1"/>
    </w:lvlOverride>
  </w:num>
  <w:num w:numId="10" w16cid:durableId="616983294">
    <w:abstractNumId w:val="5"/>
  </w:num>
  <w:num w:numId="11" w16cid:durableId="1027022365">
    <w:abstractNumId w:val="7"/>
  </w:num>
  <w:num w:numId="12" w16cid:durableId="19196335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BB"/>
    <w:rsid w:val="00003C7C"/>
    <w:rsid w:val="0002380E"/>
    <w:rsid w:val="0002594E"/>
    <w:rsid w:val="000742B1"/>
    <w:rsid w:val="00085D90"/>
    <w:rsid w:val="000B0456"/>
    <w:rsid w:val="000B6ECA"/>
    <w:rsid w:val="000D56A2"/>
    <w:rsid w:val="000E508E"/>
    <w:rsid w:val="000F101C"/>
    <w:rsid w:val="000F4A15"/>
    <w:rsid w:val="001203E0"/>
    <w:rsid w:val="00120B2B"/>
    <w:rsid w:val="0013332D"/>
    <w:rsid w:val="00134C13"/>
    <w:rsid w:val="00161C66"/>
    <w:rsid w:val="001642CE"/>
    <w:rsid w:val="001B1CE5"/>
    <w:rsid w:val="001E0C0A"/>
    <w:rsid w:val="001E27C2"/>
    <w:rsid w:val="001E3C7A"/>
    <w:rsid w:val="002018EB"/>
    <w:rsid w:val="00201D48"/>
    <w:rsid w:val="00257771"/>
    <w:rsid w:val="002856A9"/>
    <w:rsid w:val="002B71B6"/>
    <w:rsid w:val="002C3234"/>
    <w:rsid w:val="002D7A5F"/>
    <w:rsid w:val="002E4EA8"/>
    <w:rsid w:val="003073EA"/>
    <w:rsid w:val="003201BA"/>
    <w:rsid w:val="0034510E"/>
    <w:rsid w:val="00353887"/>
    <w:rsid w:val="003B6BBB"/>
    <w:rsid w:val="003D0C03"/>
    <w:rsid w:val="003D10FE"/>
    <w:rsid w:val="003D1D61"/>
    <w:rsid w:val="003D3852"/>
    <w:rsid w:val="004016EB"/>
    <w:rsid w:val="00447C23"/>
    <w:rsid w:val="00447D85"/>
    <w:rsid w:val="004825C3"/>
    <w:rsid w:val="004D1AC2"/>
    <w:rsid w:val="00521523"/>
    <w:rsid w:val="005451C0"/>
    <w:rsid w:val="005821DD"/>
    <w:rsid w:val="005C2A23"/>
    <w:rsid w:val="005C45E8"/>
    <w:rsid w:val="005C7C8C"/>
    <w:rsid w:val="005D6AC7"/>
    <w:rsid w:val="005E09B4"/>
    <w:rsid w:val="005E0EF0"/>
    <w:rsid w:val="005F01EA"/>
    <w:rsid w:val="00615815"/>
    <w:rsid w:val="006228B6"/>
    <w:rsid w:val="00627CCE"/>
    <w:rsid w:val="00630AC3"/>
    <w:rsid w:val="00642085"/>
    <w:rsid w:val="006C1AEA"/>
    <w:rsid w:val="006F77E3"/>
    <w:rsid w:val="00737382"/>
    <w:rsid w:val="00746A59"/>
    <w:rsid w:val="007543D7"/>
    <w:rsid w:val="00754F36"/>
    <w:rsid w:val="007702A5"/>
    <w:rsid w:val="00776FCF"/>
    <w:rsid w:val="00786AC7"/>
    <w:rsid w:val="00816483"/>
    <w:rsid w:val="008538B4"/>
    <w:rsid w:val="0086078F"/>
    <w:rsid w:val="0089540E"/>
    <w:rsid w:val="008B05BE"/>
    <w:rsid w:val="008B5E11"/>
    <w:rsid w:val="008E4B5D"/>
    <w:rsid w:val="00923C23"/>
    <w:rsid w:val="0093722B"/>
    <w:rsid w:val="00945828"/>
    <w:rsid w:val="00953D92"/>
    <w:rsid w:val="00986BDB"/>
    <w:rsid w:val="00991926"/>
    <w:rsid w:val="00994D41"/>
    <w:rsid w:val="009A1B7B"/>
    <w:rsid w:val="009B761F"/>
    <w:rsid w:val="009E5DC1"/>
    <w:rsid w:val="00A179A1"/>
    <w:rsid w:val="00A369DF"/>
    <w:rsid w:val="00AF73BB"/>
    <w:rsid w:val="00B039A0"/>
    <w:rsid w:val="00B05B81"/>
    <w:rsid w:val="00BC115D"/>
    <w:rsid w:val="00BC1350"/>
    <w:rsid w:val="00BD3C06"/>
    <w:rsid w:val="00C00E11"/>
    <w:rsid w:val="00C06367"/>
    <w:rsid w:val="00C12028"/>
    <w:rsid w:val="00C13F97"/>
    <w:rsid w:val="00C17335"/>
    <w:rsid w:val="00C22566"/>
    <w:rsid w:val="00C24BCF"/>
    <w:rsid w:val="00C457CD"/>
    <w:rsid w:val="00CB576B"/>
    <w:rsid w:val="00CD163E"/>
    <w:rsid w:val="00D17014"/>
    <w:rsid w:val="00D408B7"/>
    <w:rsid w:val="00D50DDC"/>
    <w:rsid w:val="00D56160"/>
    <w:rsid w:val="00D77D5F"/>
    <w:rsid w:val="00DA53B4"/>
    <w:rsid w:val="00DA6041"/>
    <w:rsid w:val="00DA70E8"/>
    <w:rsid w:val="00DE67B4"/>
    <w:rsid w:val="00E01F2C"/>
    <w:rsid w:val="00E168B0"/>
    <w:rsid w:val="00E303D7"/>
    <w:rsid w:val="00E60DCD"/>
    <w:rsid w:val="00E80289"/>
    <w:rsid w:val="00EB2605"/>
    <w:rsid w:val="00EB2B3A"/>
    <w:rsid w:val="00EC0655"/>
    <w:rsid w:val="00EC3152"/>
    <w:rsid w:val="00EF7722"/>
    <w:rsid w:val="00F1690D"/>
    <w:rsid w:val="00F47C65"/>
    <w:rsid w:val="00F76425"/>
    <w:rsid w:val="00FA0037"/>
    <w:rsid w:val="00FA3CFC"/>
    <w:rsid w:val="00FA5927"/>
    <w:rsid w:val="00FC3279"/>
    <w:rsid w:val="00FC42DA"/>
    <w:rsid w:val="07C85F9A"/>
    <w:rsid w:val="0AE42F38"/>
    <w:rsid w:val="0B4273E7"/>
    <w:rsid w:val="0C234731"/>
    <w:rsid w:val="0CA77A3E"/>
    <w:rsid w:val="0F3FC466"/>
    <w:rsid w:val="111A0656"/>
    <w:rsid w:val="116DA4A2"/>
    <w:rsid w:val="124B0CB1"/>
    <w:rsid w:val="15654863"/>
    <w:rsid w:val="15E2E795"/>
    <w:rsid w:val="25D23763"/>
    <w:rsid w:val="288B0F3B"/>
    <w:rsid w:val="291B900C"/>
    <w:rsid w:val="2AC5D18F"/>
    <w:rsid w:val="2B341A64"/>
    <w:rsid w:val="2BB1A6FC"/>
    <w:rsid w:val="2C61A1F0"/>
    <w:rsid w:val="32B5C2AF"/>
    <w:rsid w:val="353E069F"/>
    <w:rsid w:val="39C8866D"/>
    <w:rsid w:val="3C6A4394"/>
    <w:rsid w:val="3F0B3BBC"/>
    <w:rsid w:val="41AE8EA8"/>
    <w:rsid w:val="43BC0C39"/>
    <w:rsid w:val="467FC4CA"/>
    <w:rsid w:val="46F94296"/>
    <w:rsid w:val="5444A2F6"/>
    <w:rsid w:val="563F6874"/>
    <w:rsid w:val="575F9ABD"/>
    <w:rsid w:val="5C992B3B"/>
    <w:rsid w:val="5DF2A879"/>
    <w:rsid w:val="6190E33C"/>
    <w:rsid w:val="61D1C215"/>
    <w:rsid w:val="63CE3D6F"/>
    <w:rsid w:val="69601AA8"/>
    <w:rsid w:val="6F6ACA54"/>
    <w:rsid w:val="70E95561"/>
    <w:rsid w:val="788A491F"/>
    <w:rsid w:val="78FADA6C"/>
    <w:rsid w:val="79C92924"/>
    <w:rsid w:val="7CADC839"/>
    <w:rsid w:val="7F813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FCA562"/>
  <w15:docId w15:val="{99810A07-0F75-4601-8E15-AE0C1EEFA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1C66"/>
    <w:pPr>
      <w:spacing w:after="0" w:line="255" w:lineRule="atLeast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1523"/>
    <w:pPr>
      <w:keepNext/>
      <w:keepLines/>
      <w:pageBreakBefore/>
      <w:framePr w:wrap="notBeside" w:vAnchor="text" w:hAnchor="text" w:y="-198"/>
      <w:numPr>
        <w:numId w:val="4"/>
      </w:numPr>
      <w:spacing w:after="360" w:line="510" w:lineRule="exact"/>
      <w:outlineLvl w:val="0"/>
    </w:pPr>
    <w:rPr>
      <w:rFonts w:eastAsiaTheme="majorEastAsia" w:cstheme="majorBidi"/>
      <w:b/>
      <w:bCs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43D7"/>
    <w:pPr>
      <w:keepNext/>
      <w:keepLines/>
      <w:numPr>
        <w:ilvl w:val="1"/>
        <w:numId w:val="4"/>
      </w:numPr>
      <w:spacing w:before="510" w:line="383" w:lineRule="exact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543D7"/>
    <w:pPr>
      <w:keepNext/>
      <w:keepLines/>
      <w:numPr>
        <w:ilvl w:val="2"/>
        <w:numId w:val="4"/>
      </w:numPr>
      <w:spacing w:before="230"/>
      <w:outlineLvl w:val="2"/>
    </w:pPr>
    <w:rPr>
      <w:rFonts w:eastAsiaTheme="majorEastAsia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3F97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BC1350"/>
    <w:rPr>
      <w:rFonts w:ascii="Arial" w:hAnsi="Arial"/>
      <w:sz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Normal"/>
    <w:rsid w:val="00953D92"/>
    <w:rPr>
      <w:color w:val="FFFFFF" w:themeColor="background1"/>
      <w:szCs w:val="14"/>
    </w:rPr>
  </w:style>
  <w:style w:type="paragraph" w:customStyle="1" w:styleId="Afzendernaam">
    <w:name w:val="Afzendernaam"/>
    <w:basedOn w:val="Normal"/>
    <w:next w:val="Afzendergegevens"/>
    <w:rsid w:val="00953D92"/>
    <w:rPr>
      <w:b/>
      <w:color w:val="FFFFFF" w:themeColor="background1"/>
      <w:szCs w:val="17"/>
    </w:rPr>
  </w:style>
  <w:style w:type="table" w:styleId="TableGrid">
    <w:name w:val="Table Grid"/>
    <w:basedOn w:val="TableNorma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Normal"/>
    <w:next w:val="Normal"/>
    <w:rsid w:val="006F77E3"/>
    <w:rPr>
      <w:sz w:val="14"/>
      <w:szCs w:val="14"/>
    </w:rPr>
  </w:style>
  <w:style w:type="paragraph" w:customStyle="1" w:styleId="Zaaknummer">
    <w:name w:val="Zaaknummer"/>
    <w:basedOn w:val="Normal"/>
    <w:next w:val="Normal"/>
    <w:rsid w:val="008B05BE"/>
    <w:rPr>
      <w:b/>
      <w:sz w:val="17"/>
      <w:szCs w:val="17"/>
    </w:rPr>
  </w:style>
  <w:style w:type="paragraph" w:styleId="NoSpacing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Normal"/>
    <w:next w:val="Normal"/>
    <w:rsid w:val="008B05BE"/>
    <w:rPr>
      <w:b/>
      <w:sz w:val="17"/>
      <w:szCs w:val="17"/>
    </w:rPr>
  </w:style>
  <w:style w:type="paragraph" w:customStyle="1" w:styleId="Bijlagevermelding">
    <w:name w:val="Bijlagevermelding"/>
    <w:basedOn w:val="Normal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Normal"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Normal"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Normal"/>
    <w:qFormat/>
    <w:rsid w:val="00447D85"/>
    <w:rPr>
      <w:i/>
    </w:rPr>
  </w:style>
  <w:style w:type="character" w:customStyle="1" w:styleId="Heading1Char">
    <w:name w:val="Heading 1 Char"/>
    <w:basedOn w:val="DefaultParagraphFont"/>
    <w:link w:val="Heading1"/>
    <w:uiPriority w:val="9"/>
    <w:rsid w:val="00521523"/>
    <w:rPr>
      <w:rFonts w:ascii="Arial" w:eastAsiaTheme="majorEastAsia" w:hAnsi="Arial" w:cstheme="majorBidi"/>
      <w:b/>
      <w:bCs/>
      <w:sz w:val="4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543D7"/>
    <w:rPr>
      <w:rFonts w:ascii="Arial" w:eastAsiaTheme="majorEastAsia" w:hAnsi="Arial" w:cstheme="majorBidi"/>
      <w:b/>
      <w:bCs/>
      <w:sz w:val="36"/>
      <w:szCs w:val="26"/>
    </w:rPr>
  </w:style>
  <w:style w:type="paragraph" w:customStyle="1" w:styleId="RapportSubtitel">
    <w:name w:val="RapportSubtitel"/>
    <w:basedOn w:val="Normal"/>
    <w:rsid w:val="00C457CD"/>
    <w:pPr>
      <w:spacing w:line="766" w:lineRule="exact"/>
    </w:pPr>
    <w:rPr>
      <w:color w:val="FFFFFF" w:themeColor="background1"/>
      <w:sz w:val="72"/>
      <w:szCs w:val="72"/>
    </w:rPr>
  </w:style>
  <w:style w:type="paragraph" w:customStyle="1" w:styleId="RapportTitel">
    <w:name w:val="RapportTitel"/>
    <w:basedOn w:val="Normal"/>
    <w:next w:val="RapportSubtitel"/>
    <w:rsid w:val="00C457CD"/>
    <w:pPr>
      <w:spacing w:line="766" w:lineRule="exact"/>
    </w:pPr>
    <w:rPr>
      <w:b/>
      <w:color w:val="FFFFFF" w:themeColor="background1"/>
      <w:sz w:val="72"/>
      <w:szCs w:val="72"/>
    </w:rPr>
  </w:style>
  <w:style w:type="paragraph" w:customStyle="1" w:styleId="Auteur">
    <w:name w:val="Auteur"/>
    <w:basedOn w:val="Normal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paragraph" w:customStyle="1" w:styleId="RapportDatum">
    <w:name w:val="RapportDatum"/>
    <w:basedOn w:val="Normal"/>
    <w:next w:val="Normal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character" w:customStyle="1" w:styleId="Heading3Char">
    <w:name w:val="Heading 3 Char"/>
    <w:basedOn w:val="DefaultParagraphFont"/>
    <w:link w:val="Heading3"/>
    <w:uiPriority w:val="9"/>
    <w:rsid w:val="007543D7"/>
    <w:rPr>
      <w:rFonts w:ascii="Arial" w:eastAsiaTheme="majorEastAsia" w:hAnsi="Arial" w:cstheme="majorBidi"/>
      <w:b/>
      <w:bCs/>
      <w:sz w:val="20"/>
    </w:rPr>
  </w:style>
  <w:style w:type="paragraph" w:styleId="ListParagraph">
    <w:name w:val="List Paragraph"/>
    <w:basedOn w:val="Normal"/>
    <w:uiPriority w:val="34"/>
    <w:qFormat/>
    <w:rsid w:val="002D7A5F"/>
    <w:pPr>
      <w:ind w:left="720"/>
      <w:contextualSpacing/>
    </w:pPr>
  </w:style>
  <w:style w:type="paragraph" w:customStyle="1" w:styleId="Opsomteken1">
    <w:name w:val="Opsomteken 1"/>
    <w:basedOn w:val="ListParagraph"/>
    <w:qFormat/>
    <w:rsid w:val="002D7A5F"/>
    <w:pPr>
      <w:numPr>
        <w:numId w:val="1"/>
      </w:numPr>
      <w:ind w:left="170" w:hanging="170"/>
    </w:pPr>
  </w:style>
  <w:style w:type="paragraph" w:customStyle="1" w:styleId="Opsomteken2">
    <w:name w:val="Opsomteken 2"/>
    <w:basedOn w:val="Opsomteken1"/>
    <w:qFormat/>
    <w:rsid w:val="002D7A5F"/>
    <w:pPr>
      <w:numPr>
        <w:numId w:val="2"/>
      </w:numPr>
      <w:ind w:left="340" w:hanging="170"/>
    </w:pPr>
  </w:style>
  <w:style w:type="paragraph" w:customStyle="1" w:styleId="Opsomnummer1">
    <w:name w:val="Opsomnummer 1"/>
    <w:basedOn w:val="ListParagraph"/>
    <w:qFormat/>
    <w:rsid w:val="00E01F2C"/>
    <w:pPr>
      <w:numPr>
        <w:numId w:val="3"/>
      </w:numPr>
    </w:pPr>
  </w:style>
  <w:style w:type="paragraph" w:styleId="TOC2">
    <w:name w:val="toc 2"/>
    <w:basedOn w:val="Normal"/>
    <w:next w:val="Normal"/>
    <w:autoRedefine/>
    <w:uiPriority w:val="39"/>
    <w:unhideWhenUsed/>
    <w:rsid w:val="005C7C8C"/>
    <w:pPr>
      <w:tabs>
        <w:tab w:val="left" w:pos="794"/>
        <w:tab w:val="right" w:leader="dot" w:pos="9287"/>
      </w:tabs>
      <w:ind w:left="794" w:hanging="794"/>
    </w:pPr>
  </w:style>
  <w:style w:type="paragraph" w:styleId="TOC1">
    <w:name w:val="toc 1"/>
    <w:basedOn w:val="Normal"/>
    <w:next w:val="Normal"/>
    <w:autoRedefine/>
    <w:uiPriority w:val="39"/>
    <w:unhideWhenUsed/>
    <w:rsid w:val="005C7C8C"/>
    <w:pPr>
      <w:tabs>
        <w:tab w:val="left" w:pos="794"/>
        <w:tab w:val="right" w:leader="dot" w:pos="9287"/>
      </w:tabs>
      <w:spacing w:before="255"/>
      <w:ind w:left="794" w:hanging="794"/>
    </w:pPr>
    <w:rPr>
      <w:b/>
    </w:rPr>
  </w:style>
  <w:style w:type="paragraph" w:customStyle="1" w:styleId="Voetnoot">
    <w:name w:val="Voetnoot"/>
    <w:basedOn w:val="Normal"/>
    <w:next w:val="Normal"/>
    <w:qFormat/>
    <w:rsid w:val="003D10FE"/>
    <w:pPr>
      <w:spacing w:line="170" w:lineRule="atLeast"/>
    </w:pPr>
    <w:rPr>
      <w:sz w:val="14"/>
      <w:szCs w:val="14"/>
    </w:rPr>
  </w:style>
  <w:style w:type="paragraph" w:customStyle="1" w:styleId="Tabelkop">
    <w:name w:val="Tabelkop"/>
    <w:basedOn w:val="Normal"/>
    <w:qFormat/>
    <w:rsid w:val="003D10FE"/>
    <w:rPr>
      <w:b/>
      <w:sz w:val="17"/>
      <w:szCs w:val="17"/>
    </w:rPr>
  </w:style>
  <w:style w:type="paragraph" w:customStyle="1" w:styleId="Tabelsubkop">
    <w:name w:val="Tabelsubkop"/>
    <w:basedOn w:val="Normal"/>
    <w:qFormat/>
    <w:rsid w:val="00BC115D"/>
    <w:pPr>
      <w:spacing w:line="227" w:lineRule="atLeast"/>
    </w:pPr>
    <w:rPr>
      <w:b/>
      <w:sz w:val="17"/>
      <w:szCs w:val="17"/>
    </w:rPr>
  </w:style>
  <w:style w:type="paragraph" w:customStyle="1" w:styleId="Tabeltekst">
    <w:name w:val="Tabeltekst"/>
    <w:basedOn w:val="Normal"/>
    <w:qFormat/>
    <w:rsid w:val="003D10FE"/>
    <w:rPr>
      <w:sz w:val="17"/>
      <w:szCs w:val="17"/>
    </w:rPr>
  </w:style>
  <w:style w:type="paragraph" w:customStyle="1" w:styleId="Foto">
    <w:name w:val="Foto"/>
    <w:basedOn w:val="Normal"/>
    <w:next w:val="Fotobijschrift"/>
    <w:qFormat/>
    <w:rsid w:val="000E508E"/>
    <w:pPr>
      <w:framePr w:w="5557" w:wrap="notBeside" w:vAnchor="text" w:hAnchor="text" w:y="1"/>
      <w:spacing w:before="255"/>
      <w:ind w:right="3725"/>
    </w:pPr>
  </w:style>
  <w:style w:type="paragraph" w:customStyle="1" w:styleId="Fotobijschrift">
    <w:name w:val="Fotobijschrift"/>
    <w:basedOn w:val="Normal"/>
    <w:next w:val="Normal"/>
    <w:qFormat/>
    <w:rsid w:val="0013332D"/>
    <w:rPr>
      <w:sz w:val="16"/>
    </w:rPr>
  </w:style>
  <w:style w:type="character" w:styleId="PlaceholderText">
    <w:name w:val="Placeholder Text"/>
    <w:basedOn w:val="DefaultParagraphFont"/>
    <w:uiPriority w:val="99"/>
    <w:semiHidden/>
    <w:rsid w:val="001642CE"/>
    <w:rPr>
      <w:color w:val="80808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B6BBB"/>
    <w:pPr>
      <w:spacing w:line="240" w:lineRule="auto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B6BBB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B6BBB"/>
    <w:rPr>
      <w:vertAlign w:val="superscript"/>
    </w:rPr>
  </w:style>
  <w:style w:type="paragraph" w:styleId="Revision">
    <w:name w:val="Revision"/>
    <w:hidden/>
    <w:uiPriority w:val="99"/>
    <w:semiHidden/>
    <w:rsid w:val="005D6AC7"/>
    <w:pPr>
      <w:spacing w:after="0" w:line="240" w:lineRule="auto"/>
    </w:pPr>
    <w:rPr>
      <w:rFonts w:ascii="Arial" w:hAnsi="Arial"/>
      <w:sz w:val="20"/>
    </w:rPr>
  </w:style>
  <w:style w:type="character" w:styleId="Hyperlink">
    <w:name w:val="Hyperlink"/>
    <w:basedOn w:val="DefaultParagraphFont"/>
    <w:uiPriority w:val="99"/>
    <w:unhideWhenUsed/>
    <w:rsid w:val="00EB2B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ec.europa.eu/markt/ecertis/login.do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9c608ed-3474-4c76-b485-ff1efde38892" xsi:nil="true"/>
    <Datumentijd xmlns="1bb37e80-5433-4545-829f-e19577546a3e" xsi:nil="true"/>
    <lcf76f155ced4ddcb4097134ff3c332f xmlns="1bb37e80-5433-4545-829f-e19577546a3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96C68D10A8B845A66C37ABE71A111B" ma:contentTypeVersion="18" ma:contentTypeDescription="Een nieuw document maken." ma:contentTypeScope="" ma:versionID="cbc8135d5bea4d65fe3a686ccbe28bdb">
  <xsd:schema xmlns:xsd="http://www.w3.org/2001/XMLSchema" xmlns:xs="http://www.w3.org/2001/XMLSchema" xmlns:p="http://schemas.microsoft.com/office/2006/metadata/properties" xmlns:ns2="1bb37e80-5433-4545-829f-e19577546a3e" xmlns:ns3="19c608ed-3474-4c76-b485-ff1efde38892" targetNamespace="http://schemas.microsoft.com/office/2006/metadata/properties" ma:root="true" ma:fieldsID="b61db7a3503108f313c30aabb274b951" ns2:_="" ns3:_="">
    <xsd:import namespace="1bb37e80-5433-4545-829f-e19577546a3e"/>
    <xsd:import namespace="19c608ed-3474-4c76-b485-ff1efde3889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Datumentijd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b37e80-5433-4545-829f-e19577546a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atumentijd" ma:index="20" nillable="true" ma:displayName="Datum en tijd " ma:format="DateTime" ma:internalName="Datumentijd">
      <xsd:simpleType>
        <xsd:restriction base="dms:DateTime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c4c651d4-6623-417a-b402-dedb409070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c608ed-3474-4c76-b485-ff1efde3889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ede84ab-fb42-4686-97fd-92a066a9a2d1}" ma:internalName="TaxCatchAll" ma:showField="CatchAllData" ma:web="19c608ed-3474-4c76-b485-ff1efde3889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EE6C1D-290A-4813-95D4-8807BAACCDC3}">
  <ds:schemaRefs>
    <ds:schemaRef ds:uri="http://schemas.microsoft.com/office/2006/metadata/properties"/>
    <ds:schemaRef ds:uri="http://schemas.microsoft.com/office/infopath/2007/PartnerControls"/>
    <ds:schemaRef ds:uri="19c608ed-3474-4c76-b485-ff1efde38892"/>
    <ds:schemaRef ds:uri="1bb37e80-5433-4545-829f-e19577546a3e"/>
  </ds:schemaRefs>
</ds:datastoreItem>
</file>

<file path=customXml/itemProps2.xml><?xml version="1.0" encoding="utf-8"?>
<ds:datastoreItem xmlns:ds="http://schemas.openxmlformats.org/officeDocument/2006/customXml" ds:itemID="{1EFE7063-ED28-4F06-B8FC-ECD6A71CF69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BDD0F90-4C04-4501-B8BE-FEA60793C9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b37e80-5433-4545-829f-e19577546a3e"/>
    <ds:schemaRef ds:uri="19c608ed-3474-4c76-b485-ff1efde388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13A35B9-9890-47C1-A23D-E5F174057B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229</Words>
  <Characters>1309</Characters>
  <Application>Microsoft Office Word</Application>
  <DocSecurity>4</DocSecurity>
  <Lines>10</Lines>
  <Paragraphs>3</Paragraphs>
  <ScaleCrop>false</ScaleCrop>
  <Company/>
  <LinksUpToDate>false</LinksUpToDate>
  <CharactersWithSpaces>1535</CharactersWithSpaces>
  <SharedDoc>false</SharedDoc>
  <HLinks>
    <vt:vector size="6" baseType="variant">
      <vt:variant>
        <vt:i4>6553659</vt:i4>
      </vt:variant>
      <vt:variant>
        <vt:i4>0</vt:i4>
      </vt:variant>
      <vt:variant>
        <vt:i4>0</vt:i4>
      </vt:variant>
      <vt:variant>
        <vt:i4>5</vt:i4>
      </vt:variant>
      <vt:variant>
        <vt:lpwstr>http://ec.europa.eu/markt/ecertis/login.do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Zanten, Marja van</dc:creator>
  <cp:keywords/>
  <cp:lastModifiedBy>Jeroen Geerligs</cp:lastModifiedBy>
  <cp:revision>12</cp:revision>
  <cp:lastPrinted>2017-09-07T02:56:00Z</cp:lastPrinted>
  <dcterms:created xsi:type="dcterms:W3CDTF">2023-09-04T17:37:00Z</dcterms:created>
  <dcterms:modified xsi:type="dcterms:W3CDTF">2023-09-06T22:36:00Z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0x0101004996C68D10A8B845A66C37ABE71A111B</vt:lpwstr>
  </property>
  <property fmtid="{D5CDD505-2E9C-101B-9397-08002B2CF9AE}" pid="3" name="_dlc_DocIdItemGuid">
    <vt:lpwstr>77c63b69-8ef5-4ddd-ae29-60a82d754f67</vt:lpwstr>
  </property>
  <property fmtid="{D5CDD505-2E9C-101B-9397-08002B2CF9AE}" pid="4" name="MediaServiceImageTags">
    <vt:lpwstr/>
  </property>
</Properties>
</file>