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6FCA" w:rsidR="001E0C0A" w:rsidP="00746FCA" w:rsidRDefault="00991926" w14:paraId="20B10F0B" w14:textId="0AB1995B">
      <w:pPr>
        <w:pStyle w:val="RapportTitel"/>
        <w:rPr>
          <w:color w:val="auto"/>
        </w:rPr>
      </w:pPr>
      <w:r>
        <w:rPr>
          <w:color w:val="auto"/>
        </w:rPr>
        <w:t xml:space="preserve">Bijlage </w:t>
      </w:r>
      <w:r w:rsidR="00B1491A">
        <w:rPr>
          <w:color w:val="auto"/>
        </w:rPr>
        <w:t>SCG 4</w:t>
      </w:r>
      <w:bookmarkStart w:name="_Hlk59019676" w:id="0"/>
    </w:p>
    <w:p w:rsidR="001E0C0A" w:rsidP="001E0C0A" w:rsidRDefault="001E0C0A" w14:paraId="267DD071" w14:textId="082B26A3">
      <w:pPr>
        <w:pStyle w:val="Voettekst"/>
        <w:rPr>
          <w:rFonts w:ascii="Rockwell" w:hAnsi="Rockwell"/>
          <w:i/>
          <w:sz w:val="16"/>
          <w:szCs w:val="16"/>
        </w:rPr>
      </w:pPr>
    </w:p>
    <w:p w:rsidR="002C3234" w:rsidP="002C3234" w:rsidRDefault="002C3234" w14:paraId="28FF19D8" w14:textId="1F6A4A27">
      <w:r>
        <w:t xml:space="preserve">Deze bijlage maakt onderdeel uit van de </w:t>
      </w:r>
      <w:r w:rsidR="7B424986">
        <w:t>a</w:t>
      </w:r>
      <w:r>
        <w:t xml:space="preserve">anbestedingsstukken voor de </w:t>
      </w:r>
      <w:r w:rsidR="3B99FC0E">
        <w:t>a</w:t>
      </w:r>
      <w:r>
        <w:t>anbestedi</w:t>
      </w:r>
      <w:r w:rsidR="00B1491A">
        <w:t xml:space="preserve">ng </w:t>
      </w:r>
      <w:r w:rsidR="00DA266D">
        <w:t>Taxatiediensten Wet WOZ 2024 e.v.</w:t>
      </w:r>
    </w:p>
    <w:p w:rsidR="00746FCA" w:rsidP="002C3234" w:rsidRDefault="00746FCA" w14:paraId="62B2FA73" w14:textId="77777777"/>
    <w:p w:rsidRPr="00746FCA" w:rsidR="00746FCA" w:rsidP="002C3234" w:rsidRDefault="00746FCA" w14:paraId="376DDCBB" w14:textId="008D62EC">
      <w:pPr>
        <w:rPr>
          <w:b/>
          <w:bCs/>
        </w:rPr>
      </w:pPr>
      <w:r>
        <w:rPr>
          <w:b/>
          <w:bCs/>
        </w:rPr>
        <w:t>Per onderdeel 1 antwoord invullen.</w:t>
      </w:r>
    </w:p>
    <w:p w:rsidRPr="002C3234" w:rsidR="002C3234" w:rsidP="002C3234" w:rsidRDefault="002C3234" w14:paraId="5D8F3C26" w14:textId="77777777">
      <w:pPr>
        <w:rPr>
          <w:b/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740"/>
        <w:gridCol w:w="5080"/>
        <w:gridCol w:w="880"/>
        <w:gridCol w:w="1580"/>
      </w:tblGrid>
      <w:tr w:rsidRPr="003D55D4" w:rsidR="001F3A16" w:rsidTr="006F2554" w14:paraId="7436873D" w14:textId="77777777">
        <w:trPr>
          <w:trHeight w:val="552"/>
        </w:trPr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6C64111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 xml:space="preserve">Id. </w:t>
            </w:r>
          </w:p>
        </w:tc>
        <w:tc>
          <w:tcPr>
            <w:tcW w:w="82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EBAED83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proofErr w:type="spellStart"/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Subgunningscriterium</w:t>
            </w:r>
            <w:proofErr w:type="spellEnd"/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Cs w:val="20"/>
                <w:lang w:eastAsia="nl-NL"/>
              </w:rPr>
              <w:t>4.</w:t>
            </w: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Cs w:val="20"/>
                <w:lang w:eastAsia="nl-NL"/>
              </w:rPr>
              <w:t>K</w:t>
            </w: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walific</w:t>
            </w:r>
            <w:r>
              <w:rPr>
                <w:rFonts w:cs="Arial"/>
                <w:b/>
                <w:bCs/>
                <w:color w:val="000000"/>
                <w:szCs w:val="20"/>
                <w:lang w:eastAsia="nl-NL"/>
              </w:rPr>
              <w:t>aties en ervaring</w:t>
            </w: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Cs w:val="20"/>
                <w:lang w:eastAsia="nl-NL"/>
              </w:rPr>
              <w:t>p</w:t>
            </w: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ersoneel</w:t>
            </w:r>
          </w:p>
        </w:tc>
      </w:tr>
      <w:tr w:rsidRPr="003D55D4" w:rsidR="001F3A16" w:rsidTr="006F2554" w14:paraId="796CADE0" w14:textId="77777777">
        <w:trPr>
          <w:trHeight w:val="276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3D55D4" w:rsidR="001F3A16" w:rsidP="006F2554" w:rsidRDefault="001F3A16" w14:paraId="6AEF2864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  <w:tc>
          <w:tcPr>
            <w:tcW w:w="82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73ED80A2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Doel</w:t>
            </w:r>
          </w:p>
        </w:tc>
      </w:tr>
      <w:tr w:rsidRPr="003D55D4" w:rsidR="001F3A16" w:rsidTr="006F2554" w14:paraId="037A1482" w14:textId="77777777">
        <w:trPr>
          <w:trHeight w:val="276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3D55D4" w:rsidR="001F3A16" w:rsidP="006F2554" w:rsidRDefault="001F3A16" w14:paraId="59576149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  <w:tc>
          <w:tcPr>
            <w:tcW w:w="8280" w:type="dxa"/>
            <w:gridSpan w:val="4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083C118D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De Opdracht wordt uitgevoerd door voldoende gekwalificeerd personeel. Onder voldoende gekwalificeerd personeel wordt in deze Aanbesteding verstaan:</w:t>
            </w:r>
          </w:p>
        </w:tc>
      </w:tr>
      <w:tr w:rsidRPr="003D55D4" w:rsidR="001F3A16" w:rsidTr="006F2554" w14:paraId="3F3EBEFE" w14:textId="77777777">
        <w:trPr>
          <w:trHeight w:val="276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3D55D4" w:rsidR="001F3A16" w:rsidP="006F2554" w:rsidRDefault="001F3A16" w14:paraId="7D71813C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  <w:tc>
          <w:tcPr>
            <w:tcW w:w="8280" w:type="dxa"/>
            <w:gridSpan w:val="4"/>
            <w:vMerge/>
            <w:tcBorders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3D55D4" w:rsidR="001F3A16" w:rsidP="006F2554" w:rsidRDefault="001F3A16" w14:paraId="0677DBFA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</w:tr>
      <w:tr w:rsidRPr="003D55D4" w:rsidR="001F3A16" w:rsidTr="006F2554" w14:paraId="2E25EC68" w14:textId="77777777">
        <w:trPr>
          <w:trHeight w:val="276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531E073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57C953C" w14:textId="77777777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 w:themeColor="text1"/>
                <w:szCs w:val="20"/>
                <w:lang w:eastAsia="nl-NL"/>
              </w:rPr>
              <w:t xml:space="preserve">Regel </w:t>
            </w:r>
          </w:p>
        </w:tc>
        <w:tc>
          <w:tcPr>
            <w:tcW w:w="5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5776097E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>
              <w:rPr>
                <w:rFonts w:cs="Arial"/>
                <w:b/>
                <w:bCs/>
                <w:color w:val="000000" w:themeColor="text1"/>
                <w:szCs w:val="20"/>
                <w:lang w:eastAsia="nl-NL"/>
              </w:rPr>
              <w:t>Onderwerp 1,d</w:t>
            </w:r>
            <w:r w:rsidRPr="003D55D4">
              <w:rPr>
                <w:rFonts w:cs="Arial"/>
                <w:b/>
                <w:bCs/>
                <w:color w:val="000000" w:themeColor="text1"/>
                <w:szCs w:val="20"/>
                <w:lang w:eastAsia="nl-NL"/>
              </w:rPr>
              <w:t xml:space="preserve">iensten PMA wordt uitgevoerd door: 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65719C9" w14:textId="77777777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 w:themeColor="text1"/>
                <w:szCs w:val="20"/>
                <w:lang w:eastAsia="nl-NL"/>
              </w:rPr>
              <w:t xml:space="preserve">Punten 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6852D41" w14:textId="77777777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 w:themeColor="text1"/>
                <w:szCs w:val="20"/>
                <w:lang w:eastAsia="nl-NL"/>
              </w:rPr>
              <w:t>Antwoord*</w:t>
            </w:r>
          </w:p>
        </w:tc>
      </w:tr>
      <w:tr w:rsidRPr="003D55D4" w:rsidR="001F3A16" w:rsidTr="006F2554" w14:paraId="585BF553" w14:textId="77777777">
        <w:trPr>
          <w:trHeight w:val="864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7FEB2ACB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7BD5A5DA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1</w:t>
            </w:r>
          </w:p>
        </w:tc>
        <w:tc>
          <w:tcPr>
            <w:tcW w:w="5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E48A2FE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Wel certificaat ‘WOZ-medewerker’ of vergelijkbaar en &gt;= 2 jaar ervaring</w:t>
            </w:r>
          </w:p>
        </w:tc>
        <w:tc>
          <w:tcPr>
            <w:tcW w:w="8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53A1BB6B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4</w:t>
            </w:r>
          </w:p>
        </w:tc>
        <w:tc>
          <w:tcPr>
            <w:tcW w:w="15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7E9FED35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</w:tr>
      <w:tr w:rsidRPr="003D55D4" w:rsidR="001F3A16" w:rsidTr="006F2554" w14:paraId="73A2B505" w14:textId="77777777">
        <w:trPr>
          <w:trHeight w:val="70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5ADF60B8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vMerge/>
            <w:tcBorders>
              <w:right w:val="single" w:color="auto" w:sz="4" w:space="0"/>
            </w:tcBorders>
            <w:vAlign w:val="center"/>
            <w:hideMark/>
          </w:tcPr>
          <w:p w:rsidRPr="003D55D4" w:rsidR="001F3A16" w:rsidP="006F2554" w:rsidRDefault="001F3A16" w14:paraId="468E5E71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  <w:tc>
          <w:tcPr>
            <w:tcW w:w="508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3D55D4" w:rsidR="001F3A16" w:rsidP="006F2554" w:rsidRDefault="001F3A16" w14:paraId="5EC9E898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  <w:tc>
          <w:tcPr>
            <w:tcW w:w="88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3D55D4" w:rsidR="001F3A16" w:rsidP="006F2554" w:rsidRDefault="001F3A16" w14:paraId="02ECFD5E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  <w:tc>
          <w:tcPr>
            <w:tcW w:w="158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3D55D4" w:rsidR="001F3A16" w:rsidP="006F2554" w:rsidRDefault="001F3A16" w14:paraId="58C0B313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</w:tr>
      <w:tr w:rsidRPr="003D55D4" w:rsidR="001F3A16" w:rsidTr="006F2554" w14:paraId="07AD00DF" w14:textId="77777777">
        <w:trPr>
          <w:trHeight w:val="276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4077ED9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E9A1263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5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27C04BB7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Geen certificaat ‘WOZ-medewerker’ of vergelijkbaar en &gt;= 3 jaar ervaring (+ toezicht cf. </w:t>
            </w:r>
            <w:proofErr w:type="spellStart"/>
            <w:r w:rsidRPr="003D55D4">
              <w:rPr>
                <w:rFonts w:cs="Arial"/>
                <w:color w:val="000000"/>
                <w:szCs w:val="20"/>
                <w:lang w:eastAsia="nl-NL"/>
              </w:rPr>
              <w:t>PvE</w:t>
            </w:r>
            <w:proofErr w:type="spellEnd"/>
            <w:r w:rsidRPr="003D55D4">
              <w:rPr>
                <w:rFonts w:cs="Arial"/>
                <w:color w:val="000000"/>
                <w:szCs w:val="20"/>
                <w:lang w:eastAsia="nl-NL"/>
              </w:rPr>
              <w:t>)</w:t>
            </w:r>
          </w:p>
        </w:tc>
        <w:tc>
          <w:tcPr>
            <w:tcW w:w="8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72566C0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3</w:t>
            </w:r>
          </w:p>
        </w:tc>
        <w:tc>
          <w:tcPr>
            <w:tcW w:w="15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0E3A13B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</w:tr>
      <w:tr w:rsidRPr="003D55D4" w:rsidR="001F3A16" w:rsidTr="006F2554" w14:paraId="18948F7C" w14:textId="77777777">
        <w:trPr>
          <w:trHeight w:val="564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307137A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vMerge/>
            <w:tcBorders>
              <w:right w:val="single" w:color="auto" w:sz="4" w:space="0"/>
            </w:tcBorders>
            <w:vAlign w:val="center"/>
            <w:hideMark/>
          </w:tcPr>
          <w:p w:rsidRPr="003D55D4" w:rsidR="001F3A16" w:rsidP="006F2554" w:rsidRDefault="001F3A16" w14:paraId="1182E619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  <w:tc>
          <w:tcPr>
            <w:tcW w:w="508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3D55D4" w:rsidR="001F3A16" w:rsidP="006F2554" w:rsidRDefault="001F3A16" w14:paraId="65C1F817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  <w:tc>
          <w:tcPr>
            <w:tcW w:w="88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3D55D4" w:rsidR="001F3A16" w:rsidP="006F2554" w:rsidRDefault="001F3A16" w14:paraId="5D576E3C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  <w:tc>
          <w:tcPr>
            <w:tcW w:w="1580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3D55D4" w:rsidR="001F3A16" w:rsidP="006F2554" w:rsidRDefault="001F3A16" w14:paraId="7E2CD281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</w:tr>
      <w:tr w:rsidRPr="003D55D4" w:rsidR="001F3A16" w:rsidTr="006F2554" w14:paraId="4AF383AF" w14:textId="77777777">
        <w:trPr>
          <w:trHeight w:val="864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6513BD3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570D4D6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3</w:t>
            </w:r>
          </w:p>
        </w:tc>
        <w:tc>
          <w:tcPr>
            <w:tcW w:w="5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4A1DEA6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Geen certificaat ‘WOZ-medewerker’ of vergelijkbaar en 1 tot 3 jaar ervaring (+ toezicht cf. </w:t>
            </w:r>
            <w:proofErr w:type="spellStart"/>
            <w:r w:rsidRPr="003D55D4">
              <w:rPr>
                <w:rFonts w:cs="Arial"/>
                <w:color w:val="000000"/>
                <w:szCs w:val="20"/>
                <w:lang w:eastAsia="nl-NL"/>
              </w:rPr>
              <w:t>PvE</w:t>
            </w:r>
            <w:proofErr w:type="spellEnd"/>
            <w:r w:rsidRPr="003D55D4">
              <w:rPr>
                <w:rFonts w:cs="Arial"/>
                <w:color w:val="000000"/>
                <w:szCs w:val="20"/>
                <w:lang w:eastAsia="nl-NL"/>
              </w:rPr>
              <w:t>)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20E75608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1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5DC2E92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</w:tr>
      <w:tr w:rsidRPr="003D55D4" w:rsidR="001F3A16" w:rsidTr="006F2554" w14:paraId="678D44FC" w14:textId="77777777">
        <w:trPr>
          <w:trHeight w:val="864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7B0FB8F2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25371D18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4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E63DAE3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Wel certificaat ‘WOZ-medewerker’ of vergelijkbaar en &lt; 1 jaar ervaring (+ toezicht cf. </w:t>
            </w:r>
            <w:proofErr w:type="spellStart"/>
            <w:r w:rsidRPr="003D55D4">
              <w:rPr>
                <w:rFonts w:cs="Arial"/>
                <w:color w:val="000000"/>
                <w:szCs w:val="20"/>
                <w:lang w:eastAsia="nl-NL"/>
              </w:rPr>
              <w:t>PvE</w:t>
            </w:r>
            <w:proofErr w:type="spellEnd"/>
            <w:r w:rsidRPr="003D55D4">
              <w:rPr>
                <w:rFonts w:cs="Arial"/>
                <w:color w:val="000000"/>
                <w:szCs w:val="20"/>
                <w:lang w:eastAsia="nl-NL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7D12701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5DD24AD2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</w:tr>
      <w:tr w:rsidRPr="003D55D4" w:rsidR="001F3A16" w:rsidTr="006F2554" w14:paraId="15EE85DF" w14:textId="77777777">
        <w:trPr>
          <w:trHeight w:val="408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19C6A90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82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58B0E92F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* welke regel is van toepassing, doorhalen welke niet van toepassing zijn</w:t>
            </w:r>
          </w:p>
        </w:tc>
      </w:tr>
      <w:tr w:rsidRPr="003D55D4" w:rsidR="001F3A16" w:rsidTr="006F2554" w14:paraId="4BAA67F5" w14:textId="77777777">
        <w:trPr>
          <w:trHeight w:val="552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7A926EA9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5EAC4181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 xml:space="preserve">Regel </w:t>
            </w:r>
          </w:p>
        </w:tc>
        <w:tc>
          <w:tcPr>
            <w:tcW w:w="5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159D24D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>
              <w:rPr>
                <w:rFonts w:cs="Arial"/>
                <w:b/>
                <w:bCs/>
                <w:color w:val="000000"/>
                <w:szCs w:val="20"/>
                <w:lang w:eastAsia="nl-NL"/>
              </w:rPr>
              <w:t>Onderwerp 2, d</w:t>
            </w: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iensten waardebepaling woningen wordt uitgevoerd door: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DE57EAF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 xml:space="preserve">Punten </w:t>
            </w:r>
          </w:p>
        </w:tc>
        <w:tc>
          <w:tcPr>
            <w:tcW w:w="1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2839C795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Antwoord*</w:t>
            </w:r>
          </w:p>
        </w:tc>
      </w:tr>
      <w:tr w:rsidRPr="003D55D4" w:rsidR="001F3A16" w:rsidTr="006F2554" w14:paraId="4F5D2C13" w14:textId="77777777">
        <w:trPr>
          <w:trHeight w:val="852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="001F3A16" w:rsidP="006F2554" w:rsidRDefault="001F3A16" w14:paraId="6363111F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>
              <w:rPr>
                <w:rFonts w:cs="Arial"/>
                <w:color w:val="000000"/>
                <w:szCs w:val="20"/>
                <w:lang w:eastAsia="nl-NL"/>
              </w:rPr>
              <w:t>SGC 4</w:t>
            </w:r>
          </w:p>
          <w:p w:rsidRPr="003D55D4" w:rsidR="001F3A16" w:rsidP="006F2554" w:rsidRDefault="001F3A16" w14:paraId="6A94BA69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>
              <w:rPr>
                <w:rFonts w:cs="Arial"/>
                <w:color w:val="000000"/>
                <w:szCs w:val="20"/>
                <w:lang w:eastAsia="nl-NL"/>
              </w:rPr>
              <w:t>Deel 1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6C03A6A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1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778DE067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Wel certificaat ‘WOZ-taxateur woningen’ of vergelijkbaar en &gt;= 3 jaar ervaring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8E6BED7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733F57A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</w:tr>
      <w:tr w:rsidRPr="003D55D4" w:rsidR="001F3A16" w:rsidTr="006F2554" w14:paraId="3F6F19A1" w14:textId="77777777">
        <w:trPr>
          <w:trHeight w:val="852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4470BE2D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43CA60E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5BB3B88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Geen certificaat ‘WOZ-taxateur woningen’ of vergelijkbaar en &gt;= 5 jaar ervaring (+ toezicht cf. </w:t>
            </w:r>
            <w:proofErr w:type="spellStart"/>
            <w:r w:rsidRPr="003D55D4">
              <w:rPr>
                <w:rFonts w:cs="Arial"/>
                <w:color w:val="000000"/>
                <w:szCs w:val="20"/>
                <w:lang w:eastAsia="nl-NL"/>
              </w:rPr>
              <w:t>PvE</w:t>
            </w:r>
            <w:proofErr w:type="spellEnd"/>
            <w:r w:rsidRPr="003D55D4">
              <w:rPr>
                <w:rFonts w:cs="Arial"/>
                <w:color w:val="000000"/>
                <w:szCs w:val="20"/>
                <w:lang w:eastAsia="nl-NL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AE79F15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2CEB7D4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</w:tr>
      <w:tr w:rsidRPr="003D55D4" w:rsidR="001F3A16" w:rsidTr="006F2554" w14:paraId="127DA810" w14:textId="77777777">
        <w:trPr>
          <w:trHeight w:val="852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2437189F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70B84B26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3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927E444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Geen certificaat ‘WOZ-taxateur woningen’ of vergelijkbaar en 3 tot 5 jaar ervaring (+ toezicht cf. </w:t>
            </w:r>
            <w:proofErr w:type="spellStart"/>
            <w:r w:rsidRPr="003D55D4">
              <w:rPr>
                <w:rFonts w:cs="Arial"/>
                <w:color w:val="000000"/>
                <w:szCs w:val="20"/>
                <w:lang w:eastAsia="nl-NL"/>
              </w:rPr>
              <w:t>PvE</w:t>
            </w:r>
            <w:proofErr w:type="spellEnd"/>
            <w:r w:rsidRPr="003D55D4">
              <w:rPr>
                <w:rFonts w:cs="Arial"/>
                <w:color w:val="000000"/>
                <w:szCs w:val="20"/>
                <w:lang w:eastAsia="nl-NL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A6D0176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02DDCFE8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</w:tr>
      <w:tr w:rsidRPr="003D55D4" w:rsidR="001F3A16" w:rsidTr="006F2554" w14:paraId="079795EB" w14:textId="77777777">
        <w:trPr>
          <w:trHeight w:val="852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79A52ACE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50680C22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4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2A65263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Wel certificaat ‘WOZ-taxateur woningen’ of vergelijkbaar en &lt; 3 jaar ervaring (+ toezicht cf. </w:t>
            </w:r>
            <w:proofErr w:type="spellStart"/>
            <w:r w:rsidRPr="003D55D4">
              <w:rPr>
                <w:rFonts w:cs="Arial"/>
                <w:color w:val="000000"/>
                <w:szCs w:val="20"/>
                <w:lang w:eastAsia="nl-NL"/>
              </w:rPr>
              <w:t>PvE</w:t>
            </w:r>
            <w:proofErr w:type="spellEnd"/>
            <w:r w:rsidRPr="003D55D4">
              <w:rPr>
                <w:rFonts w:cs="Arial"/>
                <w:color w:val="000000"/>
                <w:szCs w:val="20"/>
                <w:lang w:eastAsia="nl-NL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01B3783C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5D184839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</w:tr>
      <w:tr w:rsidRPr="003D55D4" w:rsidR="001F3A16" w:rsidTr="006F2554" w14:paraId="2408801E" w14:textId="77777777">
        <w:trPr>
          <w:trHeight w:val="408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5D5F0F5E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82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="001F3A16" w:rsidP="006F2554" w:rsidRDefault="001F3A16" w14:paraId="4E309D0F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* welke regel is van toepassing, doorhalen welke niet van toepassing zijn</w:t>
            </w:r>
          </w:p>
          <w:p w:rsidR="001F3A16" w:rsidP="006F2554" w:rsidRDefault="001F3A16" w14:paraId="7F7E7EC5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  <w:p w:rsidR="001F3A16" w:rsidP="006F2554" w:rsidRDefault="001F3A16" w14:paraId="3B32121C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  <w:p w:rsidR="001F3A16" w:rsidP="006F2554" w:rsidRDefault="001F3A16" w14:paraId="1172AD4B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  <w:p w:rsidR="001F3A16" w:rsidP="006F2554" w:rsidRDefault="001F3A16" w14:paraId="513BE5E8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  <w:p w:rsidR="001F3A16" w:rsidP="006F2554" w:rsidRDefault="001F3A16" w14:paraId="1BAAB1C0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  <w:p w:rsidR="001F3A16" w:rsidP="006F2554" w:rsidRDefault="001F3A16" w14:paraId="2F621D7D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  <w:p w:rsidR="001F3A16" w:rsidP="006F2554" w:rsidRDefault="001F3A16" w14:paraId="6C4A9535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  <w:p w:rsidR="001F3A16" w:rsidP="006F2554" w:rsidRDefault="001F3A16" w14:paraId="286B79ED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  <w:p w:rsidR="001F3A16" w:rsidP="006F2554" w:rsidRDefault="001F3A16" w14:paraId="14F7019F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  <w:p w:rsidRPr="003D55D4" w:rsidR="001F3A16" w:rsidP="006F2554" w:rsidRDefault="001F3A16" w14:paraId="22DD6F6D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</w:tr>
      <w:tr w:rsidRPr="003D55D4" w:rsidR="001F3A16" w:rsidTr="006F2554" w14:paraId="3DE820CD" w14:textId="77777777">
        <w:trPr>
          <w:trHeight w:val="828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7527B85E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lastRenderedPageBreak/>
              <w:t> 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0FD8D434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 xml:space="preserve">Regel </w:t>
            </w:r>
          </w:p>
        </w:tc>
        <w:tc>
          <w:tcPr>
            <w:tcW w:w="5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0C5191A8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>
              <w:rPr>
                <w:rFonts w:cs="Arial"/>
                <w:b/>
                <w:bCs/>
                <w:color w:val="000000"/>
                <w:szCs w:val="20"/>
                <w:lang w:eastAsia="nl-NL"/>
              </w:rPr>
              <w:t>Onderwerp 3, d</w:t>
            </w: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iensten waardebepaling courante, incourante, agrarische en overige niet woningen wordt uitgevoerd door: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04D8770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 xml:space="preserve">Punten </w:t>
            </w:r>
          </w:p>
        </w:tc>
        <w:tc>
          <w:tcPr>
            <w:tcW w:w="1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2951B060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Antwoord*</w:t>
            </w:r>
          </w:p>
        </w:tc>
      </w:tr>
      <w:tr w:rsidRPr="003D55D4" w:rsidR="001F3A16" w:rsidTr="006F2554" w14:paraId="7903BD8E" w14:textId="77777777">
        <w:trPr>
          <w:trHeight w:val="852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0D3F2EB8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BEFFEF1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1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511442EF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Wel certificaat ‘WOZ-taxateur niet-woningen’ of vergelijkbaar en &gt;= 3 jaar ervaring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158AD6F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202304D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</w:tr>
      <w:tr w:rsidRPr="003D55D4" w:rsidR="001F3A16" w:rsidTr="006F2554" w14:paraId="1FE9A10E" w14:textId="77777777">
        <w:trPr>
          <w:trHeight w:val="852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1F8BEAA5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55B591BC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1A4B250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Geen certificaat ‘WOZ-taxateur niet-woningen’ of vergelijkbaar en &gt;= 5 jaar ervaring (+ toezicht cf. </w:t>
            </w:r>
            <w:proofErr w:type="spellStart"/>
            <w:r w:rsidRPr="003D55D4">
              <w:rPr>
                <w:rFonts w:cs="Arial"/>
                <w:color w:val="000000"/>
                <w:szCs w:val="20"/>
                <w:lang w:eastAsia="nl-NL"/>
              </w:rPr>
              <w:t>PvE</w:t>
            </w:r>
            <w:proofErr w:type="spellEnd"/>
            <w:r w:rsidRPr="003D55D4">
              <w:rPr>
                <w:rFonts w:cs="Arial"/>
                <w:color w:val="000000"/>
                <w:szCs w:val="20"/>
                <w:lang w:eastAsia="nl-NL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65978D0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017C7D90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</w:tr>
      <w:tr w:rsidRPr="003D55D4" w:rsidR="001F3A16" w:rsidTr="006F2554" w14:paraId="3E4D16C7" w14:textId="77777777">
        <w:trPr>
          <w:trHeight w:val="852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60D46236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EC8ABF0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3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0378F128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Geen certificaat ‘WOZ-taxateur niet-woningen’ of vergelijkbaar en 3 tot 5 jaar ervaring (+ toezicht cf. </w:t>
            </w:r>
            <w:proofErr w:type="spellStart"/>
            <w:r w:rsidRPr="003D55D4">
              <w:rPr>
                <w:rFonts w:cs="Arial"/>
                <w:color w:val="000000"/>
                <w:szCs w:val="20"/>
                <w:lang w:eastAsia="nl-NL"/>
              </w:rPr>
              <w:t>PvE</w:t>
            </w:r>
            <w:proofErr w:type="spellEnd"/>
            <w:r w:rsidRPr="003D55D4">
              <w:rPr>
                <w:rFonts w:cs="Arial"/>
                <w:color w:val="000000"/>
                <w:szCs w:val="20"/>
                <w:lang w:eastAsia="nl-NL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51C82C46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075761BC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</w:tr>
      <w:tr w:rsidRPr="003D55D4" w:rsidR="001F3A16" w:rsidTr="006F2554" w14:paraId="2D1DAB60" w14:textId="77777777">
        <w:trPr>
          <w:trHeight w:val="900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2E6FB3F3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0E573B16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4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3826B3F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Wel certificaat ‘WOZ-taxateur niet-woningen’ of vergelijkbaar en &lt; 3 jaar ervaring (+ toezicht cf. </w:t>
            </w:r>
            <w:proofErr w:type="spellStart"/>
            <w:r w:rsidRPr="003D55D4">
              <w:rPr>
                <w:rFonts w:cs="Arial"/>
                <w:color w:val="000000"/>
                <w:szCs w:val="20"/>
                <w:lang w:eastAsia="nl-NL"/>
              </w:rPr>
              <w:t>PvE</w:t>
            </w:r>
            <w:proofErr w:type="spellEnd"/>
            <w:r w:rsidRPr="003D55D4">
              <w:rPr>
                <w:rFonts w:cs="Arial"/>
                <w:color w:val="000000"/>
                <w:szCs w:val="20"/>
                <w:lang w:eastAsia="nl-NL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7D5928D3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08017CB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</w:tr>
      <w:tr w:rsidRPr="003D55D4" w:rsidR="001F3A16" w:rsidTr="006F2554" w14:paraId="1BC5ABBB" w14:textId="77777777">
        <w:trPr>
          <w:trHeight w:val="408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6644598A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82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72BF0E7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* welke regel is van toepassing, doorhalen welke niet van toepassing zijn</w:t>
            </w:r>
          </w:p>
        </w:tc>
      </w:tr>
      <w:tr w:rsidRPr="003D55D4" w:rsidR="001F3A16" w:rsidTr="006F2554" w14:paraId="3583D261" w14:textId="77777777">
        <w:trPr>
          <w:trHeight w:val="552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0959E84C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59316A66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 xml:space="preserve">Regel </w:t>
            </w:r>
          </w:p>
        </w:tc>
        <w:tc>
          <w:tcPr>
            <w:tcW w:w="5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57CBAD22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>
              <w:rPr>
                <w:rFonts w:cs="Arial"/>
                <w:b/>
                <w:bCs/>
                <w:color w:val="000000"/>
                <w:szCs w:val="20"/>
                <w:lang w:eastAsia="nl-NL"/>
              </w:rPr>
              <w:t>Onderwerp 4, d</w:t>
            </w: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iensten bezwaren en beroepen wordt uitgevoerd door: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BBDE8A3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 xml:space="preserve">Punten </w:t>
            </w:r>
          </w:p>
        </w:tc>
        <w:tc>
          <w:tcPr>
            <w:tcW w:w="1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7F9295A5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Antwoord*</w:t>
            </w:r>
          </w:p>
        </w:tc>
      </w:tr>
      <w:tr w:rsidRPr="003D55D4" w:rsidR="001F3A16" w:rsidTr="006F2554" w14:paraId="2E4B329A" w14:textId="77777777">
        <w:trPr>
          <w:trHeight w:val="900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1D2A9B66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06984876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1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B209762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Wel certificaat ‘WOZ- juridisch specialist’ of vergelijkbaar en &gt;= 1 jaar ervaring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C5C4D23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0C081CF2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</w:p>
        </w:tc>
      </w:tr>
      <w:tr w:rsidRPr="003D55D4" w:rsidR="001F3A16" w:rsidTr="006F2554" w14:paraId="58998641" w14:textId="77777777">
        <w:trPr>
          <w:trHeight w:val="900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15E10AC0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75662231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A3AA5B6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Geen certificaat ‘WOZ- juridisch specialist’ of vergelijkbaar en &gt;= 3 jaar ervaring (+ toezicht cf. </w:t>
            </w:r>
            <w:proofErr w:type="spellStart"/>
            <w:r w:rsidRPr="003D55D4">
              <w:rPr>
                <w:rFonts w:cs="Arial"/>
                <w:color w:val="000000"/>
                <w:szCs w:val="20"/>
                <w:lang w:eastAsia="nl-NL"/>
              </w:rPr>
              <w:t>PvE</w:t>
            </w:r>
            <w:proofErr w:type="spellEnd"/>
            <w:r w:rsidRPr="003D55D4">
              <w:rPr>
                <w:rFonts w:cs="Arial"/>
                <w:color w:val="000000"/>
                <w:szCs w:val="20"/>
                <w:lang w:eastAsia="nl-NL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6F43751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1FB1676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</w:tr>
      <w:tr w:rsidRPr="003D55D4" w:rsidR="001F3A16" w:rsidTr="006F2554" w14:paraId="65D39EDD" w14:textId="77777777">
        <w:trPr>
          <w:trHeight w:val="900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14C06034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33776A5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3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71CF63EA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Geen certificaat ‘WOZ- juridisch specialist’ of vergelijkbaar en 1 tot 3 jaar ervaring (+ toezicht cf. </w:t>
            </w:r>
            <w:proofErr w:type="spellStart"/>
            <w:r w:rsidRPr="003D55D4">
              <w:rPr>
                <w:rFonts w:cs="Arial"/>
                <w:color w:val="000000"/>
                <w:szCs w:val="20"/>
                <w:lang w:eastAsia="nl-NL"/>
              </w:rPr>
              <w:t>PvE</w:t>
            </w:r>
            <w:proofErr w:type="spellEnd"/>
            <w:r w:rsidRPr="003D55D4">
              <w:rPr>
                <w:rFonts w:cs="Arial"/>
                <w:color w:val="000000"/>
                <w:szCs w:val="20"/>
                <w:lang w:eastAsia="nl-NL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C390F41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740B0534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</w:tr>
      <w:tr w:rsidRPr="003D55D4" w:rsidR="001F3A16" w:rsidTr="006F2554" w14:paraId="4D3988BD" w14:textId="77777777">
        <w:trPr>
          <w:trHeight w:val="900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0282719C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14D21AC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4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67119F92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Wel certificaat ‘WOZ- juridisch specialist’ of vergelijkbaar en &lt; 1 jaar ervaring (+ toezicht cf. </w:t>
            </w:r>
            <w:proofErr w:type="spellStart"/>
            <w:r w:rsidRPr="003D55D4">
              <w:rPr>
                <w:rFonts w:cs="Arial"/>
                <w:color w:val="000000"/>
                <w:szCs w:val="20"/>
                <w:lang w:eastAsia="nl-NL"/>
              </w:rPr>
              <w:t>PvE</w:t>
            </w:r>
            <w:proofErr w:type="spellEnd"/>
            <w:r w:rsidRPr="003D55D4">
              <w:rPr>
                <w:rFonts w:cs="Arial"/>
                <w:color w:val="000000"/>
                <w:szCs w:val="20"/>
                <w:lang w:eastAsia="nl-NL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2A239DF3" w14:textId="77777777">
            <w:pPr>
              <w:spacing w:line="240" w:lineRule="auto"/>
              <w:jc w:val="center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36F3B0F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</w:tr>
      <w:tr w:rsidRPr="003D55D4" w:rsidR="001F3A16" w:rsidTr="006F2554" w14:paraId="2B8E9643" w14:textId="77777777">
        <w:trPr>
          <w:trHeight w:val="408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333F8FC8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8280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287BAC52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* welke regel is van toepassing, doorhalen welke niet van toepassing zijn</w:t>
            </w:r>
          </w:p>
        </w:tc>
      </w:tr>
      <w:tr w:rsidRPr="003D55D4" w:rsidR="001F3A16" w:rsidTr="006F2554" w14:paraId="6FF69BA9" w14:textId="77777777">
        <w:trPr>
          <w:trHeight w:val="276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18276554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A670AF4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1E1BF867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32153F04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741F4DBF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</w:tr>
      <w:tr w:rsidRPr="003D55D4" w:rsidR="001F3A16" w:rsidTr="006F2554" w14:paraId="0CE4E6BD" w14:textId="77777777">
        <w:trPr>
          <w:trHeight w:val="276"/>
        </w:trPr>
        <w:tc>
          <w:tcPr>
            <w:tcW w:w="10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62BE8539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82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209CC06" w14:textId="77777777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Beoordeling</w:t>
            </w:r>
          </w:p>
        </w:tc>
      </w:tr>
      <w:tr w:rsidRPr="003D55D4" w:rsidR="001F3A16" w:rsidTr="006F2554" w14:paraId="4E493CB1" w14:textId="77777777">
        <w:trPr>
          <w:trHeight w:val="948"/>
        </w:trPr>
        <w:tc>
          <w:tcPr>
            <w:tcW w:w="10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3D55D4" w:rsidR="001F3A16" w:rsidP="006F2554" w:rsidRDefault="001F3A16" w14:paraId="44748AFF" w14:textId="77777777">
            <w:pPr>
              <w:spacing w:line="240" w:lineRule="auto"/>
              <w:rPr>
                <w:rFonts w:cs="Arial"/>
                <w:color w:val="000000"/>
                <w:szCs w:val="20"/>
                <w:lang w:eastAsia="nl-NL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82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3D55D4" w:rsidR="001F3A16" w:rsidP="006F2554" w:rsidRDefault="001F3A16" w14:paraId="4605242A" w14:textId="77777777">
            <w:pPr>
              <w:spacing w:line="240" w:lineRule="auto"/>
              <w:jc w:val="both"/>
              <w:rPr>
                <w:rFonts w:cs="Arial"/>
                <w:color w:val="000000"/>
                <w:szCs w:val="20"/>
                <w:lang w:eastAsia="nl-NL"/>
              </w:rPr>
            </w:pPr>
            <w:r>
              <w:rPr>
                <w:rFonts w:cs="Arial"/>
                <w:color w:val="000000"/>
                <w:szCs w:val="20"/>
                <w:lang w:eastAsia="nl-NL"/>
              </w:rPr>
              <w:t>D</w:t>
            </w: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e puntentoekenning </w:t>
            </w:r>
            <w:r>
              <w:rPr>
                <w:rFonts w:cs="Arial"/>
                <w:color w:val="000000"/>
                <w:szCs w:val="20"/>
                <w:lang w:eastAsia="nl-NL"/>
              </w:rPr>
              <w:t xml:space="preserve">vindt </w:t>
            </w: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plaats conform </w:t>
            </w:r>
            <w:r>
              <w:rPr>
                <w:rFonts w:cs="Arial"/>
                <w:color w:val="000000"/>
                <w:szCs w:val="20"/>
                <w:lang w:eastAsia="nl-NL"/>
              </w:rPr>
              <w:t>de punten die zijn aangegeven per onderwerp</w:t>
            </w:r>
            <w:r w:rsidRPr="003D55D4">
              <w:rPr>
                <w:rFonts w:cs="Arial"/>
                <w:color w:val="000000"/>
                <w:szCs w:val="20"/>
                <w:lang w:eastAsia="nl-NL"/>
              </w:rPr>
              <w:t>. De onderbouwing dient ter toetsing.</w:t>
            </w:r>
          </w:p>
        </w:tc>
      </w:tr>
    </w:tbl>
    <w:p w:rsidR="001F3A16" w:rsidP="001F3A16" w:rsidRDefault="001F3A16" w14:paraId="6AAA3F8B" w14:textId="77777777">
      <w:pPr>
        <w:spacing w:line="276" w:lineRule="auto"/>
        <w:rPr>
          <w:rFonts w:cs="Arial"/>
          <w:szCs w:val="20"/>
          <w:lang w:eastAsia="nl-NL"/>
        </w:rPr>
      </w:pPr>
    </w:p>
    <w:p w:rsidR="001F3A16" w:rsidP="001F3A16" w:rsidRDefault="001F3A16" w14:paraId="6CF34A48" w14:textId="77777777">
      <w:pPr>
        <w:spacing w:line="276" w:lineRule="auto"/>
        <w:rPr>
          <w:rFonts w:cs="Arial"/>
          <w:szCs w:val="20"/>
          <w:lang w:eastAsia="nl-NL"/>
        </w:rPr>
      </w:pPr>
    </w:p>
    <w:p w:rsidR="001F3A16" w:rsidP="001F3A16" w:rsidRDefault="001F3A16" w14:paraId="4860AE04" w14:textId="77777777">
      <w:pPr>
        <w:spacing w:line="276" w:lineRule="auto"/>
        <w:rPr>
          <w:rFonts w:cs="Arial"/>
          <w:szCs w:val="20"/>
          <w:lang w:eastAsia="nl-NL"/>
        </w:rPr>
      </w:pPr>
    </w:p>
    <w:p w:rsidR="001F3A16" w:rsidP="001F3A16" w:rsidRDefault="001F3A16" w14:paraId="26152E90" w14:textId="77777777">
      <w:pPr>
        <w:spacing w:line="276" w:lineRule="auto"/>
        <w:rPr>
          <w:rFonts w:cs="Arial"/>
          <w:szCs w:val="20"/>
          <w:lang w:eastAsia="nl-NL"/>
        </w:rPr>
      </w:pPr>
    </w:p>
    <w:p w:rsidR="001F3A16" w:rsidP="001F3A16" w:rsidRDefault="001F3A16" w14:paraId="560B80E9" w14:textId="77777777">
      <w:pPr>
        <w:spacing w:line="276" w:lineRule="auto"/>
        <w:rPr>
          <w:rFonts w:cs="Arial"/>
          <w:szCs w:val="20"/>
          <w:lang w:eastAsia="nl-NL"/>
        </w:rPr>
      </w:pPr>
    </w:p>
    <w:p w:rsidR="001F3A16" w:rsidP="001F3A16" w:rsidRDefault="001F3A16" w14:paraId="3F8D2176" w14:textId="77777777">
      <w:pPr>
        <w:spacing w:line="276" w:lineRule="auto"/>
        <w:rPr>
          <w:rFonts w:cs="Arial"/>
          <w:szCs w:val="20"/>
          <w:lang w:eastAsia="nl-NL"/>
        </w:rPr>
      </w:pPr>
    </w:p>
    <w:p w:rsidR="001F3A16" w:rsidP="001F3A16" w:rsidRDefault="001F3A16" w14:paraId="6EA1A67B" w14:textId="77777777">
      <w:pPr>
        <w:spacing w:line="276" w:lineRule="auto"/>
        <w:rPr>
          <w:rFonts w:cs="Arial"/>
          <w:szCs w:val="20"/>
          <w:lang w:eastAsia="nl-NL"/>
        </w:rPr>
      </w:pPr>
    </w:p>
    <w:p w:rsidR="001F3A16" w:rsidP="001F3A16" w:rsidRDefault="001F3A16" w14:paraId="61951584" w14:textId="77777777">
      <w:pPr>
        <w:spacing w:line="276" w:lineRule="auto"/>
        <w:rPr>
          <w:rFonts w:cs="Arial"/>
          <w:szCs w:val="20"/>
          <w:lang w:eastAsia="nl-NL"/>
        </w:rPr>
      </w:pPr>
    </w:p>
    <w:p w:rsidR="001F3A16" w:rsidP="001F3A16" w:rsidRDefault="001F3A16" w14:paraId="68A446E9" w14:textId="77777777">
      <w:pPr>
        <w:spacing w:line="276" w:lineRule="auto"/>
        <w:rPr>
          <w:rFonts w:cs="Arial"/>
          <w:szCs w:val="20"/>
          <w:lang w:eastAsia="nl-NL"/>
        </w:rPr>
      </w:pPr>
    </w:p>
    <w:p w:rsidR="001F3A16" w:rsidP="001F3A16" w:rsidRDefault="001F3A16" w14:paraId="4B6AC4BA" w14:textId="77777777">
      <w:pPr>
        <w:spacing w:line="276" w:lineRule="auto"/>
        <w:rPr>
          <w:rFonts w:cs="Arial"/>
          <w:szCs w:val="20"/>
          <w:lang w:eastAsia="nl-NL"/>
        </w:rPr>
      </w:pPr>
    </w:p>
    <w:p w:rsidR="001F3A16" w:rsidP="516755B2" w:rsidRDefault="001F3A16" w14:paraId="6A4A669D" w14:textId="77777777" w14:noSpellErr="1">
      <w:pPr>
        <w:spacing w:line="276" w:lineRule="auto"/>
        <w:rPr>
          <w:rFonts w:cs="Arial"/>
          <w:lang w:eastAsia="nl-NL"/>
        </w:rPr>
      </w:pPr>
    </w:p>
    <w:p w:rsidR="516755B2" w:rsidP="516755B2" w:rsidRDefault="516755B2" w14:paraId="7E3C06CC" w14:textId="7A89BEAA">
      <w:pPr>
        <w:pStyle w:val="Standaard"/>
        <w:spacing w:line="276" w:lineRule="auto"/>
        <w:rPr>
          <w:rFonts w:cs="Arial"/>
          <w:lang w:eastAsia="nl-NL"/>
        </w:rPr>
      </w:pPr>
    </w:p>
    <w:p w:rsidR="001F3A16" w:rsidP="001F3A16" w:rsidRDefault="001F3A16" w14:paraId="172E05BF" w14:textId="77777777">
      <w:pPr>
        <w:spacing w:line="276" w:lineRule="auto"/>
        <w:rPr>
          <w:rFonts w:cs="Arial"/>
          <w:szCs w:val="20"/>
          <w:lang w:eastAsia="nl-NL"/>
        </w:rPr>
      </w:pPr>
    </w:p>
    <w:p w:rsidR="001F3A16" w:rsidP="001F3A16" w:rsidRDefault="001F3A16" w14:paraId="092D8F04" w14:textId="77777777">
      <w:pPr>
        <w:spacing w:line="276" w:lineRule="auto"/>
        <w:rPr>
          <w:rFonts w:cs="Arial"/>
          <w:szCs w:val="20"/>
          <w:lang w:eastAsia="nl-NL"/>
        </w:rPr>
      </w:pPr>
    </w:p>
    <w:p w:rsidRPr="003D55D4" w:rsidR="001F3A16" w:rsidP="001F3A16" w:rsidRDefault="001F3A16" w14:paraId="6BFEEC86" w14:textId="77777777">
      <w:pPr>
        <w:spacing w:line="276" w:lineRule="auto"/>
        <w:rPr>
          <w:rFonts w:cs="Arial"/>
          <w:szCs w:val="20"/>
          <w:lang w:eastAsia="nl-NL"/>
        </w:rPr>
      </w:pP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1242"/>
        <w:gridCol w:w="7700"/>
        <w:gridCol w:w="345"/>
      </w:tblGrid>
      <w:tr w:rsidRPr="003D55D4" w:rsidR="001F3A16" w:rsidTr="006F2554" w14:paraId="45DD5CD2" w14:textId="77777777">
        <w:trPr>
          <w:gridAfter w:val="1"/>
          <w:wAfter w:w="360" w:type="dxa"/>
          <w:trHeight w:val="300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55D4" w:rsidR="001F3A16" w:rsidP="006F2554" w:rsidRDefault="001F3A16" w14:paraId="2054B142" w14:textId="77777777">
            <w:pPr>
              <w:spacing w:line="276" w:lineRule="auto"/>
              <w:rPr>
                <w:rFonts w:cs="Arial"/>
                <w:szCs w:val="20"/>
                <w:lang w:eastAsia="nl-NL"/>
              </w:rPr>
            </w:pPr>
            <w:r w:rsidRPr="003D55D4">
              <w:rPr>
                <w:rFonts w:cs="Arial"/>
                <w:szCs w:val="20"/>
                <w:lang w:eastAsia="nl-NL"/>
              </w:rPr>
              <w:lastRenderedPageBreak/>
              <w:br/>
            </w:r>
            <w:r w:rsidRPr="003D55D4">
              <w:rPr>
                <w:rFonts w:cs="Arial"/>
                <w:b/>
                <w:bCs/>
                <w:color w:val="000000" w:themeColor="text1"/>
                <w:szCs w:val="20"/>
                <w:lang w:eastAsia="nl-NL"/>
              </w:rPr>
              <w:t xml:space="preserve">Id. </w:t>
            </w:r>
          </w:p>
        </w:tc>
        <w:tc>
          <w:tcPr>
            <w:tcW w:w="7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55D4" w:rsidR="001F3A16" w:rsidP="006F2554" w:rsidRDefault="001F3A16" w14:paraId="6C20EAD2" w14:textId="77777777">
            <w:pPr>
              <w:spacing w:line="276" w:lineRule="auto"/>
              <w:rPr>
                <w:rFonts w:cs="Arial"/>
                <w:szCs w:val="20"/>
                <w:lang w:eastAsia="nl-NL"/>
              </w:rPr>
            </w:pPr>
            <w:proofErr w:type="spellStart"/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Subgunningscriterium</w:t>
            </w:r>
            <w:proofErr w:type="spellEnd"/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Cs w:val="20"/>
                <w:lang w:eastAsia="nl-NL"/>
              </w:rPr>
              <w:t>4.</w:t>
            </w: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Cs w:val="20"/>
                <w:lang w:eastAsia="nl-NL"/>
              </w:rPr>
              <w:t>K</w:t>
            </w: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walific</w:t>
            </w:r>
            <w:r>
              <w:rPr>
                <w:rFonts w:cs="Arial"/>
                <w:b/>
                <w:bCs/>
                <w:color w:val="000000"/>
                <w:szCs w:val="20"/>
                <w:lang w:eastAsia="nl-NL"/>
              </w:rPr>
              <w:t>aties en ervaring</w:t>
            </w: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Cs w:val="20"/>
                <w:lang w:eastAsia="nl-NL"/>
              </w:rPr>
              <w:t>p</w:t>
            </w:r>
            <w:r w:rsidRPr="003D55D4">
              <w:rPr>
                <w:rFonts w:cs="Arial"/>
                <w:b/>
                <w:bCs/>
                <w:color w:val="000000"/>
                <w:szCs w:val="20"/>
                <w:lang w:eastAsia="nl-NL"/>
              </w:rPr>
              <w:t>ersoneel</w:t>
            </w:r>
          </w:p>
        </w:tc>
      </w:tr>
      <w:tr w:rsidRPr="003D55D4" w:rsidR="001F3A16" w:rsidTr="006F2554" w14:paraId="32618E28" w14:textId="77777777">
        <w:trPr>
          <w:trHeight w:val="300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F3A16" w:rsidP="006F2554" w:rsidRDefault="001F3A16" w14:paraId="583EB8BB" w14:textId="77777777">
            <w:pPr>
              <w:spacing w:line="276" w:lineRule="auto"/>
              <w:rPr>
                <w:rFonts w:cs="Arial"/>
                <w:color w:val="000000" w:themeColor="text1"/>
                <w:szCs w:val="20"/>
                <w:lang w:eastAsia="nl-NL"/>
              </w:rPr>
            </w:pPr>
            <w:r>
              <w:rPr>
                <w:rFonts w:cs="Arial"/>
                <w:color w:val="000000" w:themeColor="text1"/>
                <w:szCs w:val="20"/>
                <w:lang w:eastAsia="nl-NL"/>
              </w:rPr>
              <w:t>SGC 4</w:t>
            </w:r>
          </w:p>
          <w:p w:rsidRPr="003D55D4" w:rsidR="001F3A16" w:rsidP="006F2554" w:rsidRDefault="001F3A16" w14:paraId="7941D2F8" w14:textId="77777777">
            <w:pPr>
              <w:spacing w:line="276" w:lineRule="auto"/>
              <w:rPr>
                <w:rFonts w:cs="Arial"/>
                <w:szCs w:val="20"/>
                <w:lang w:eastAsia="nl-NL"/>
              </w:rPr>
            </w:pPr>
            <w:r>
              <w:rPr>
                <w:rFonts w:cs="Arial"/>
                <w:color w:val="000000" w:themeColor="text1"/>
                <w:szCs w:val="20"/>
                <w:lang w:eastAsia="nl-NL"/>
              </w:rPr>
              <w:t>Deel 2</w:t>
            </w:r>
          </w:p>
        </w:tc>
        <w:tc>
          <w:tcPr>
            <w:tcW w:w="8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D55D4" w:rsidR="001F3A16" w:rsidP="006F2554" w:rsidRDefault="001F3A16" w14:paraId="6D4769A7" w14:textId="77777777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3D55D4">
              <w:rPr>
                <w:rFonts w:cs="Arial"/>
                <w:b/>
                <w:bCs/>
                <w:color w:val="000000" w:themeColor="text1"/>
                <w:szCs w:val="20"/>
                <w:lang w:eastAsia="nl-NL"/>
              </w:rPr>
              <w:t>Doel</w:t>
            </w:r>
          </w:p>
          <w:p w:rsidRPr="003D55D4" w:rsidR="001F3A16" w:rsidP="006F2554" w:rsidRDefault="001F3A16" w14:paraId="67AD2BB8" w14:textId="77777777">
            <w:pPr>
              <w:spacing w:line="276" w:lineRule="auto"/>
              <w:jc w:val="both"/>
              <w:rPr>
                <w:rFonts w:cs="Arial"/>
                <w:color w:val="000000" w:themeColor="text1"/>
                <w:szCs w:val="20"/>
                <w:lang w:eastAsia="nl-NL"/>
              </w:rPr>
            </w:pPr>
            <w:r w:rsidRPr="003D55D4">
              <w:rPr>
                <w:rFonts w:cs="Arial"/>
                <w:color w:val="000000" w:themeColor="text1"/>
                <w:szCs w:val="20"/>
                <w:lang w:eastAsia="nl-NL"/>
              </w:rPr>
              <w:t xml:space="preserve">Ervaring met de applicatie </w:t>
            </w:r>
            <w:proofErr w:type="spellStart"/>
            <w:r w:rsidRPr="003D55D4">
              <w:rPr>
                <w:rFonts w:eastAsia="Times New Roman" w:cs="Arial"/>
                <w:color w:val="000000" w:themeColor="text1"/>
                <w:szCs w:val="20"/>
                <w:lang w:eastAsia="nl-NL"/>
              </w:rPr>
              <w:t>Ortax</w:t>
            </w:r>
            <w:proofErr w:type="spellEnd"/>
            <w:r w:rsidRPr="003D55D4">
              <w:rPr>
                <w:rFonts w:eastAsia="Times New Roman" w:cs="Arial"/>
                <w:color w:val="000000" w:themeColor="text1"/>
                <w:szCs w:val="20"/>
                <w:lang w:eastAsia="nl-NL"/>
              </w:rPr>
              <w:t xml:space="preserve"> (waarderingspakket) en Neuron (registratiepakket) is essentieel en wordt ook sterk gewaardeerd.  De taxateur moet kennis hebben van de Belastingdriehoek (Neuron, Key2 en </w:t>
            </w:r>
            <w:proofErr w:type="spellStart"/>
            <w:r w:rsidRPr="003D55D4">
              <w:rPr>
                <w:rFonts w:eastAsia="Times New Roman" w:cs="Arial"/>
                <w:color w:val="000000" w:themeColor="text1"/>
                <w:szCs w:val="20"/>
                <w:lang w:eastAsia="nl-NL"/>
              </w:rPr>
              <w:t>Ortax</w:t>
            </w:r>
            <w:proofErr w:type="spellEnd"/>
            <w:r w:rsidRPr="003D55D4">
              <w:rPr>
                <w:rFonts w:eastAsia="Times New Roman" w:cs="Arial"/>
                <w:color w:val="000000" w:themeColor="text1"/>
                <w:szCs w:val="20"/>
                <w:lang w:eastAsia="nl-NL"/>
              </w:rPr>
              <w:t xml:space="preserve">). De taxateur moet een brede kennis hebben van </w:t>
            </w:r>
            <w:proofErr w:type="spellStart"/>
            <w:r w:rsidRPr="003D55D4">
              <w:rPr>
                <w:rFonts w:eastAsia="Times New Roman" w:cs="Arial"/>
                <w:color w:val="000000" w:themeColor="text1"/>
                <w:szCs w:val="20"/>
                <w:lang w:eastAsia="nl-NL"/>
              </w:rPr>
              <w:t>Ortax</w:t>
            </w:r>
            <w:proofErr w:type="spellEnd"/>
            <w:r w:rsidRPr="003D55D4">
              <w:rPr>
                <w:rFonts w:eastAsia="Times New Roman" w:cs="Arial"/>
                <w:color w:val="000000" w:themeColor="text1"/>
                <w:szCs w:val="20"/>
                <w:lang w:eastAsia="nl-NL"/>
              </w:rPr>
              <w:t>, kennis van modelinrichting is een pré</w:t>
            </w:r>
            <w:r>
              <w:rPr>
                <w:rFonts w:eastAsia="Times New Roman" w:cs="Arial"/>
                <w:color w:val="000000" w:themeColor="text1"/>
                <w:szCs w:val="20"/>
                <w:lang w:eastAsia="nl-NL"/>
              </w:rPr>
              <w:t>.</w:t>
            </w:r>
          </w:p>
          <w:p w:rsidRPr="003D55D4" w:rsidR="001F3A16" w:rsidP="006F2554" w:rsidRDefault="001F3A16" w14:paraId="79731C04" w14:textId="77777777">
            <w:pPr>
              <w:spacing w:line="276" w:lineRule="auto"/>
              <w:rPr>
                <w:rFonts w:cs="Arial"/>
                <w:color w:val="000000" w:themeColor="text1"/>
                <w:szCs w:val="20"/>
                <w:lang w:eastAsia="nl-NL"/>
              </w:rPr>
            </w:pPr>
            <w:r w:rsidRPr="003D55D4">
              <w:rPr>
                <w:rFonts w:cs="Arial"/>
                <w:szCs w:val="20"/>
              </w:rPr>
              <w:br/>
            </w:r>
            <w:r w:rsidRPr="003D55D4">
              <w:rPr>
                <w:rFonts w:cs="Arial"/>
                <w:b/>
                <w:bCs/>
                <w:color w:val="000000" w:themeColor="text1"/>
                <w:szCs w:val="20"/>
                <w:lang w:eastAsia="nl-NL"/>
              </w:rPr>
              <w:t>Inschrijver</w:t>
            </w:r>
            <w:r>
              <w:rPr>
                <w:rFonts w:cs="Arial"/>
                <w:b/>
                <w:bCs/>
                <w:color w:val="000000" w:themeColor="text1"/>
                <w:szCs w:val="20"/>
                <w:lang w:eastAsia="nl-NL"/>
              </w:rPr>
              <w:t xml:space="preserve"> </w:t>
            </w:r>
            <w:r w:rsidRPr="003D55D4">
              <w:rPr>
                <w:rFonts w:cs="Arial"/>
                <w:b/>
                <w:bCs/>
                <w:color w:val="000000" w:themeColor="text1"/>
                <w:szCs w:val="20"/>
                <w:lang w:eastAsia="nl-NL"/>
              </w:rPr>
              <w:t>levert</w:t>
            </w:r>
            <w:r w:rsidRPr="003D55D4">
              <w:rPr>
                <w:rFonts w:cs="Arial"/>
                <w:szCs w:val="20"/>
              </w:rPr>
              <w:br/>
            </w:r>
            <w:r w:rsidRPr="003D55D4">
              <w:rPr>
                <w:rFonts w:cs="Arial"/>
                <w:color w:val="000000" w:themeColor="text1"/>
                <w:szCs w:val="20"/>
                <w:lang w:eastAsia="nl-NL"/>
              </w:rPr>
              <w:t xml:space="preserve">• aantoonbare ervaring met de belastingdriehoek </w:t>
            </w:r>
          </w:p>
          <w:p w:rsidRPr="003D55D4" w:rsidR="001F3A16" w:rsidP="006F2554" w:rsidRDefault="001F3A16" w14:paraId="5006AE0D" w14:textId="77777777">
            <w:pPr>
              <w:spacing w:line="276" w:lineRule="auto"/>
              <w:jc w:val="both"/>
              <w:rPr>
                <w:rFonts w:cs="Arial"/>
                <w:color w:val="000000" w:themeColor="text1"/>
                <w:szCs w:val="20"/>
                <w:lang w:eastAsia="nl-NL"/>
              </w:rPr>
            </w:pPr>
            <w:r w:rsidRPr="003D55D4">
              <w:rPr>
                <w:rFonts w:cs="Arial"/>
                <w:color w:val="000000" w:themeColor="text1"/>
                <w:szCs w:val="20"/>
                <w:lang w:eastAsia="nl-NL"/>
              </w:rPr>
              <w:t xml:space="preserve">• aantoonbare ervaring en kennis van </w:t>
            </w:r>
            <w:proofErr w:type="spellStart"/>
            <w:r w:rsidRPr="003D55D4">
              <w:rPr>
                <w:rFonts w:cs="Arial"/>
                <w:color w:val="000000" w:themeColor="text1"/>
                <w:szCs w:val="20"/>
                <w:lang w:eastAsia="nl-NL"/>
              </w:rPr>
              <w:t>Ortax</w:t>
            </w:r>
            <w:proofErr w:type="spellEnd"/>
            <w:r w:rsidRPr="003D55D4">
              <w:rPr>
                <w:rFonts w:cs="Arial"/>
                <w:color w:val="000000" w:themeColor="text1"/>
                <w:szCs w:val="20"/>
                <w:lang w:eastAsia="nl-NL"/>
              </w:rPr>
              <w:t xml:space="preserve"> (</w:t>
            </w:r>
            <w:proofErr w:type="spellStart"/>
            <w:r w:rsidRPr="003D55D4">
              <w:rPr>
                <w:rFonts w:cs="Arial"/>
                <w:color w:val="000000" w:themeColor="text1"/>
                <w:szCs w:val="20"/>
                <w:lang w:eastAsia="nl-NL"/>
              </w:rPr>
              <w:t>Ortec</w:t>
            </w:r>
            <w:proofErr w:type="spellEnd"/>
            <w:r w:rsidRPr="003D55D4">
              <w:rPr>
                <w:rFonts w:cs="Arial"/>
                <w:color w:val="000000" w:themeColor="text1"/>
                <w:szCs w:val="20"/>
                <w:lang w:eastAsia="nl-NL"/>
              </w:rPr>
              <w:t>)</w:t>
            </w:r>
          </w:p>
          <w:p w:rsidRPr="003D55D4" w:rsidR="001F3A16" w:rsidP="006F2554" w:rsidRDefault="001F3A16" w14:paraId="2B501871" w14:textId="77777777">
            <w:pPr>
              <w:spacing w:line="276" w:lineRule="auto"/>
              <w:jc w:val="both"/>
              <w:rPr>
                <w:rFonts w:cs="Arial"/>
                <w:color w:val="000000" w:themeColor="text1"/>
                <w:szCs w:val="20"/>
                <w:lang w:eastAsia="nl-NL"/>
              </w:rPr>
            </w:pPr>
            <w:r w:rsidRPr="003D55D4">
              <w:rPr>
                <w:rFonts w:cs="Arial"/>
                <w:color w:val="000000" w:themeColor="text1"/>
                <w:szCs w:val="20"/>
                <w:lang w:eastAsia="nl-NL"/>
              </w:rPr>
              <w:t xml:space="preserve">• aantoonbare ervaring en kennis van </w:t>
            </w:r>
            <w:proofErr w:type="spellStart"/>
            <w:r w:rsidRPr="003D55D4">
              <w:rPr>
                <w:rFonts w:cs="Arial"/>
                <w:color w:val="000000" w:themeColor="text1"/>
                <w:szCs w:val="20"/>
                <w:lang w:eastAsia="nl-NL"/>
              </w:rPr>
              <w:t>NeuronWOZ</w:t>
            </w:r>
            <w:proofErr w:type="spellEnd"/>
            <w:r w:rsidRPr="003D55D4">
              <w:rPr>
                <w:rFonts w:cs="Arial"/>
                <w:color w:val="000000" w:themeColor="text1"/>
                <w:szCs w:val="20"/>
                <w:lang w:eastAsia="nl-NL"/>
              </w:rPr>
              <w:t xml:space="preserve"> (</w:t>
            </w:r>
            <w:proofErr w:type="spellStart"/>
            <w:r w:rsidRPr="003D55D4">
              <w:rPr>
                <w:rFonts w:cs="Arial"/>
                <w:color w:val="000000" w:themeColor="text1"/>
                <w:szCs w:val="20"/>
                <w:lang w:eastAsia="nl-NL"/>
              </w:rPr>
              <w:t>Vicrea</w:t>
            </w:r>
            <w:proofErr w:type="spellEnd"/>
            <w:r w:rsidRPr="003D55D4">
              <w:rPr>
                <w:rFonts w:cs="Arial"/>
                <w:color w:val="000000" w:themeColor="text1"/>
                <w:szCs w:val="20"/>
                <w:lang w:eastAsia="nl-NL"/>
              </w:rPr>
              <w:t>);</w:t>
            </w:r>
          </w:p>
          <w:p w:rsidRPr="003D55D4" w:rsidR="001F3A16" w:rsidP="006F2554" w:rsidRDefault="001F3A16" w14:paraId="3AC67A39" w14:textId="77777777">
            <w:pPr>
              <w:spacing w:line="276" w:lineRule="auto"/>
              <w:jc w:val="both"/>
              <w:rPr>
                <w:rFonts w:cs="Arial"/>
                <w:szCs w:val="20"/>
              </w:rPr>
            </w:pPr>
          </w:p>
          <w:tbl>
            <w:tblPr>
              <w:tblStyle w:val="Tabelraster"/>
              <w:tblW w:w="0" w:type="auto"/>
              <w:tblLook w:val="06A0" w:firstRow="1" w:lastRow="0" w:firstColumn="1" w:lastColumn="0" w:noHBand="1" w:noVBand="1"/>
            </w:tblPr>
            <w:tblGrid>
              <w:gridCol w:w="917"/>
              <w:gridCol w:w="4178"/>
              <w:gridCol w:w="1123"/>
              <w:gridCol w:w="1428"/>
            </w:tblGrid>
            <w:tr w:rsidRPr="003D55D4" w:rsidR="001F3A16" w:rsidTr="006F2554" w14:paraId="61337568" w14:textId="77777777">
              <w:trPr>
                <w:trHeight w:val="300"/>
              </w:trPr>
              <w:tc>
                <w:tcPr>
                  <w:tcW w:w="917" w:type="dxa"/>
                </w:tcPr>
                <w:p w:rsidRPr="003D55D4" w:rsidR="001F3A16" w:rsidP="006F2554" w:rsidRDefault="001F3A16" w14:paraId="6B4BA802" w14:textId="77777777">
                  <w:pPr>
                    <w:rPr>
                      <w:rFonts w:cs="Arial"/>
                      <w:b/>
                      <w:bCs/>
                      <w:color w:val="000000" w:themeColor="text1"/>
                      <w:szCs w:val="20"/>
                      <w:lang w:eastAsia="nl-NL"/>
                    </w:rPr>
                  </w:pPr>
                  <w:r w:rsidRPr="003D55D4">
                    <w:rPr>
                      <w:rFonts w:cs="Arial"/>
                      <w:b/>
                      <w:bCs/>
                      <w:color w:val="000000" w:themeColor="text1"/>
                      <w:szCs w:val="20"/>
                      <w:lang w:eastAsia="nl-NL"/>
                    </w:rPr>
                    <w:t>Regel</w:t>
                  </w:r>
                </w:p>
              </w:tc>
              <w:tc>
                <w:tcPr>
                  <w:tcW w:w="4178" w:type="dxa"/>
                </w:tcPr>
                <w:p w:rsidRPr="003D55D4" w:rsidR="001F3A16" w:rsidP="006F2554" w:rsidRDefault="001F3A16" w14:paraId="5079439F" w14:textId="77777777">
                  <w:pPr>
                    <w:rPr>
                      <w:rFonts w:cs="Arial"/>
                      <w:b/>
                      <w:bCs/>
                      <w:szCs w:val="20"/>
                    </w:rPr>
                  </w:pPr>
                  <w:r>
                    <w:rPr>
                      <w:rFonts w:cs="Arial"/>
                      <w:b/>
                      <w:bCs/>
                      <w:szCs w:val="20"/>
                    </w:rPr>
                    <w:t>Onderwerp 5, e</w:t>
                  </w:r>
                  <w:r w:rsidRPr="003D55D4">
                    <w:rPr>
                      <w:rFonts w:cs="Arial"/>
                      <w:b/>
                      <w:bCs/>
                      <w:szCs w:val="20"/>
                    </w:rPr>
                    <w:t>rvaring applicatie</w:t>
                  </w:r>
                </w:p>
              </w:tc>
              <w:tc>
                <w:tcPr>
                  <w:tcW w:w="1123" w:type="dxa"/>
                </w:tcPr>
                <w:p w:rsidRPr="003D55D4" w:rsidR="001F3A16" w:rsidP="006F2554" w:rsidRDefault="001F3A16" w14:paraId="5723FE02" w14:textId="77777777">
                  <w:pPr>
                    <w:rPr>
                      <w:rFonts w:cs="Arial"/>
                      <w:b/>
                      <w:bCs/>
                      <w:szCs w:val="20"/>
                    </w:rPr>
                  </w:pPr>
                  <w:r w:rsidRPr="003D55D4">
                    <w:rPr>
                      <w:rFonts w:cs="Arial"/>
                      <w:b/>
                      <w:bCs/>
                      <w:szCs w:val="20"/>
                    </w:rPr>
                    <w:t>Punten</w:t>
                  </w:r>
                </w:p>
              </w:tc>
              <w:tc>
                <w:tcPr>
                  <w:tcW w:w="1428" w:type="dxa"/>
                </w:tcPr>
                <w:p w:rsidRPr="003D55D4" w:rsidR="001F3A16" w:rsidP="006F2554" w:rsidRDefault="001F3A16" w14:paraId="1AD46500" w14:textId="77777777">
                  <w:pPr>
                    <w:rPr>
                      <w:rFonts w:cs="Arial"/>
                      <w:b/>
                      <w:bCs/>
                      <w:szCs w:val="20"/>
                    </w:rPr>
                  </w:pPr>
                  <w:r w:rsidRPr="003D55D4">
                    <w:rPr>
                      <w:rFonts w:cs="Arial"/>
                      <w:b/>
                      <w:bCs/>
                      <w:szCs w:val="20"/>
                    </w:rPr>
                    <w:t>Antwoord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*</w:t>
                  </w:r>
                </w:p>
              </w:tc>
            </w:tr>
            <w:tr w:rsidRPr="003D55D4" w:rsidR="001F3A16" w:rsidTr="006F2554" w14:paraId="46ECA2CE" w14:textId="77777777">
              <w:trPr>
                <w:trHeight w:val="300"/>
              </w:trPr>
              <w:tc>
                <w:tcPr>
                  <w:tcW w:w="917" w:type="dxa"/>
                </w:tcPr>
                <w:p w:rsidRPr="003D55D4" w:rsidR="001F3A16" w:rsidP="006F2554" w:rsidRDefault="001F3A16" w14:paraId="0E2C10C5" w14:textId="77777777">
                  <w:pPr>
                    <w:rPr>
                      <w:rFonts w:cs="Arial"/>
                      <w:szCs w:val="20"/>
                    </w:rPr>
                  </w:pPr>
                  <w:r w:rsidRPr="003D55D4">
                    <w:rPr>
                      <w:rFonts w:cs="Arial"/>
                      <w:szCs w:val="20"/>
                    </w:rPr>
                    <w:t>1</w:t>
                  </w:r>
                </w:p>
              </w:tc>
              <w:tc>
                <w:tcPr>
                  <w:tcW w:w="4178" w:type="dxa"/>
                </w:tcPr>
                <w:p w:rsidRPr="003D55D4" w:rsidR="001F3A16" w:rsidP="006F2554" w:rsidRDefault="001F3A16" w14:paraId="4B8BFDF4" w14:textId="77777777">
                  <w:pPr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</w:pPr>
                  <w:r w:rsidRPr="003D55D4">
                    <w:rPr>
                      <w:rFonts w:cs="Arial"/>
                      <w:szCs w:val="20"/>
                    </w:rPr>
                    <w:t>Belastingdriehoek ervaring</w:t>
                  </w:r>
                  <w:r w:rsidRPr="003D55D4"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  <w:t xml:space="preserve"> &gt;= 2 jaar ervaring (Key2, Neuron, </w:t>
                  </w:r>
                  <w:proofErr w:type="spellStart"/>
                  <w:r w:rsidRPr="003D55D4"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  <w:t>Ortax</w:t>
                  </w:r>
                  <w:proofErr w:type="spellEnd"/>
                  <w:r w:rsidRPr="003D55D4"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  <w:t>)</w:t>
                  </w:r>
                </w:p>
              </w:tc>
              <w:tc>
                <w:tcPr>
                  <w:tcW w:w="1123" w:type="dxa"/>
                </w:tcPr>
                <w:p w:rsidRPr="003D55D4" w:rsidR="001F3A16" w:rsidP="006F2554" w:rsidRDefault="001F3A16" w14:paraId="549A4FCF" w14:textId="77777777">
                  <w:pPr>
                    <w:rPr>
                      <w:rFonts w:cs="Arial"/>
                      <w:szCs w:val="20"/>
                    </w:rPr>
                  </w:pPr>
                  <w:r w:rsidRPr="003D55D4">
                    <w:rPr>
                      <w:rFonts w:cs="Arial"/>
                      <w:szCs w:val="20"/>
                    </w:rPr>
                    <w:t>4</w:t>
                  </w:r>
                </w:p>
              </w:tc>
              <w:tc>
                <w:tcPr>
                  <w:tcW w:w="1428" w:type="dxa"/>
                </w:tcPr>
                <w:p w:rsidRPr="003D55D4" w:rsidR="001F3A16" w:rsidP="006F2554" w:rsidRDefault="001F3A16" w14:paraId="3EF48DB1" w14:textId="77777777">
                  <w:pPr>
                    <w:rPr>
                      <w:rFonts w:cs="Arial"/>
                      <w:szCs w:val="20"/>
                    </w:rPr>
                  </w:pPr>
                </w:p>
              </w:tc>
            </w:tr>
            <w:tr w:rsidRPr="003D55D4" w:rsidR="001F3A16" w:rsidTr="006F2554" w14:paraId="5968B60B" w14:textId="77777777">
              <w:trPr>
                <w:trHeight w:val="300"/>
              </w:trPr>
              <w:tc>
                <w:tcPr>
                  <w:tcW w:w="917" w:type="dxa"/>
                </w:tcPr>
                <w:p w:rsidRPr="003D55D4" w:rsidR="001F3A16" w:rsidP="006F2554" w:rsidRDefault="001F3A16" w14:paraId="7F2E9B10" w14:textId="77777777">
                  <w:pPr>
                    <w:rPr>
                      <w:rFonts w:cs="Arial"/>
                      <w:szCs w:val="20"/>
                    </w:rPr>
                  </w:pPr>
                  <w:r w:rsidRPr="003D55D4">
                    <w:rPr>
                      <w:rFonts w:cs="Arial"/>
                      <w:szCs w:val="20"/>
                    </w:rPr>
                    <w:t>2</w:t>
                  </w:r>
                </w:p>
              </w:tc>
              <w:tc>
                <w:tcPr>
                  <w:tcW w:w="4178" w:type="dxa"/>
                </w:tcPr>
                <w:p w:rsidRPr="003D55D4" w:rsidR="001F3A16" w:rsidP="006F2554" w:rsidRDefault="001F3A16" w14:paraId="39FFBA09" w14:textId="77777777">
                  <w:pPr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</w:pPr>
                  <w:r w:rsidRPr="003D55D4">
                    <w:rPr>
                      <w:rFonts w:cs="Arial"/>
                      <w:szCs w:val="20"/>
                    </w:rPr>
                    <w:t>Belastingdriehoek ervaring</w:t>
                  </w:r>
                  <w:r w:rsidRPr="003D55D4"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  <w:t xml:space="preserve"> &lt;= 2 jaar ervaring (Neuron, </w:t>
                  </w:r>
                  <w:proofErr w:type="spellStart"/>
                  <w:r w:rsidRPr="003D55D4"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  <w:t>Ortax</w:t>
                  </w:r>
                  <w:proofErr w:type="spellEnd"/>
                  <w:r w:rsidRPr="003D55D4"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  <w:t>)</w:t>
                  </w:r>
                </w:p>
              </w:tc>
              <w:tc>
                <w:tcPr>
                  <w:tcW w:w="1123" w:type="dxa"/>
                </w:tcPr>
                <w:p w:rsidRPr="003D55D4" w:rsidR="001F3A16" w:rsidP="006F2554" w:rsidRDefault="001F3A16" w14:paraId="2290C39D" w14:textId="77777777">
                  <w:pPr>
                    <w:rPr>
                      <w:rFonts w:cs="Arial"/>
                      <w:szCs w:val="20"/>
                    </w:rPr>
                  </w:pPr>
                  <w:r w:rsidRPr="003D55D4">
                    <w:rPr>
                      <w:rFonts w:cs="Arial"/>
                      <w:szCs w:val="20"/>
                    </w:rPr>
                    <w:t>3</w:t>
                  </w:r>
                </w:p>
              </w:tc>
              <w:tc>
                <w:tcPr>
                  <w:tcW w:w="1428" w:type="dxa"/>
                </w:tcPr>
                <w:p w:rsidRPr="003D55D4" w:rsidR="001F3A16" w:rsidP="006F2554" w:rsidRDefault="001F3A16" w14:paraId="26AD176F" w14:textId="77777777">
                  <w:pPr>
                    <w:rPr>
                      <w:rFonts w:cs="Arial"/>
                      <w:szCs w:val="20"/>
                    </w:rPr>
                  </w:pPr>
                </w:p>
              </w:tc>
            </w:tr>
            <w:tr w:rsidRPr="003D55D4" w:rsidR="001F3A16" w:rsidTr="006F2554" w14:paraId="096A7A3F" w14:textId="77777777">
              <w:trPr>
                <w:trHeight w:val="300"/>
              </w:trPr>
              <w:tc>
                <w:tcPr>
                  <w:tcW w:w="917" w:type="dxa"/>
                </w:tcPr>
                <w:p w:rsidRPr="003D55D4" w:rsidR="001F3A16" w:rsidP="006F2554" w:rsidRDefault="001F3A16" w14:paraId="211CB118" w14:textId="77777777">
                  <w:pPr>
                    <w:rPr>
                      <w:rFonts w:cs="Arial"/>
                      <w:szCs w:val="20"/>
                    </w:rPr>
                  </w:pPr>
                  <w:r w:rsidRPr="003D55D4">
                    <w:rPr>
                      <w:rFonts w:cs="Arial"/>
                      <w:szCs w:val="20"/>
                    </w:rPr>
                    <w:t>3</w:t>
                  </w:r>
                </w:p>
              </w:tc>
              <w:tc>
                <w:tcPr>
                  <w:tcW w:w="4178" w:type="dxa"/>
                </w:tcPr>
                <w:p w:rsidRPr="003D55D4" w:rsidR="001F3A16" w:rsidP="006F2554" w:rsidRDefault="001F3A16" w14:paraId="64C2AB2D" w14:textId="77777777">
                  <w:pPr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</w:pPr>
                  <w:r w:rsidRPr="003D55D4">
                    <w:rPr>
                      <w:rFonts w:cs="Arial"/>
                      <w:szCs w:val="20"/>
                    </w:rPr>
                    <w:t>Belastingdriehoek ervaring</w:t>
                  </w:r>
                  <w:r w:rsidRPr="003D55D4"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  <w:t xml:space="preserve"> &lt;= 2 jaar ervaring (Neuron, </w:t>
                  </w:r>
                  <w:proofErr w:type="spellStart"/>
                  <w:r w:rsidRPr="003D55D4"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  <w:t>Ortax</w:t>
                  </w:r>
                  <w:proofErr w:type="spellEnd"/>
                  <w:r w:rsidRPr="003D55D4"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  <w:t>)</w:t>
                  </w:r>
                </w:p>
              </w:tc>
              <w:tc>
                <w:tcPr>
                  <w:tcW w:w="1123" w:type="dxa"/>
                </w:tcPr>
                <w:p w:rsidRPr="003D55D4" w:rsidR="001F3A16" w:rsidP="006F2554" w:rsidRDefault="001F3A16" w14:paraId="1B2DC5CD" w14:textId="77777777">
                  <w:pPr>
                    <w:rPr>
                      <w:rFonts w:cs="Arial"/>
                      <w:szCs w:val="20"/>
                    </w:rPr>
                  </w:pPr>
                  <w:r w:rsidRPr="003D55D4">
                    <w:rPr>
                      <w:rFonts w:cs="Arial"/>
                      <w:szCs w:val="20"/>
                    </w:rPr>
                    <w:t>2</w:t>
                  </w:r>
                </w:p>
              </w:tc>
              <w:tc>
                <w:tcPr>
                  <w:tcW w:w="1428" w:type="dxa"/>
                </w:tcPr>
                <w:p w:rsidRPr="003D55D4" w:rsidR="001F3A16" w:rsidP="006F2554" w:rsidRDefault="001F3A16" w14:paraId="460A04E4" w14:textId="77777777">
                  <w:pPr>
                    <w:rPr>
                      <w:rFonts w:cs="Arial"/>
                      <w:szCs w:val="20"/>
                    </w:rPr>
                  </w:pPr>
                </w:p>
              </w:tc>
            </w:tr>
            <w:tr w:rsidRPr="003D55D4" w:rsidR="001F3A16" w:rsidTr="006F2554" w14:paraId="2528BC5A" w14:textId="77777777">
              <w:trPr>
                <w:trHeight w:val="300"/>
              </w:trPr>
              <w:tc>
                <w:tcPr>
                  <w:tcW w:w="917" w:type="dxa"/>
                </w:tcPr>
                <w:p w:rsidRPr="003D55D4" w:rsidR="001F3A16" w:rsidP="006F2554" w:rsidRDefault="001F3A16" w14:paraId="54E06713" w14:textId="77777777">
                  <w:pPr>
                    <w:rPr>
                      <w:rFonts w:cs="Arial"/>
                      <w:szCs w:val="20"/>
                    </w:rPr>
                  </w:pPr>
                  <w:r w:rsidRPr="003D55D4">
                    <w:rPr>
                      <w:rFonts w:cs="Arial"/>
                      <w:szCs w:val="20"/>
                    </w:rPr>
                    <w:t>3</w:t>
                  </w:r>
                </w:p>
              </w:tc>
              <w:tc>
                <w:tcPr>
                  <w:tcW w:w="4178" w:type="dxa"/>
                </w:tcPr>
                <w:p w:rsidRPr="003D55D4" w:rsidR="001F3A16" w:rsidP="006F2554" w:rsidRDefault="001F3A16" w14:paraId="3FDF39D7" w14:textId="77777777">
                  <w:pPr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</w:pPr>
                  <w:r w:rsidRPr="003D55D4">
                    <w:rPr>
                      <w:rFonts w:cs="Arial"/>
                      <w:szCs w:val="20"/>
                    </w:rPr>
                    <w:t>Belastingdriehoek ervaring</w:t>
                  </w:r>
                  <w:r w:rsidRPr="003D55D4"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  <w:t xml:space="preserve"> &lt;= 2 jaar ervaring (</w:t>
                  </w:r>
                  <w:proofErr w:type="spellStart"/>
                  <w:r w:rsidRPr="003D55D4"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  <w:t>Ortax</w:t>
                  </w:r>
                  <w:proofErr w:type="spellEnd"/>
                  <w:r w:rsidRPr="003D55D4">
                    <w:rPr>
                      <w:rFonts w:cs="Arial"/>
                      <w:color w:val="000000" w:themeColor="text1"/>
                      <w:szCs w:val="20"/>
                      <w:lang w:eastAsia="nl-NL"/>
                    </w:rPr>
                    <w:t>)</w:t>
                  </w:r>
                </w:p>
              </w:tc>
              <w:tc>
                <w:tcPr>
                  <w:tcW w:w="1123" w:type="dxa"/>
                </w:tcPr>
                <w:p w:rsidRPr="003D55D4" w:rsidR="001F3A16" w:rsidP="006F2554" w:rsidRDefault="001F3A16" w14:paraId="71BAC332" w14:textId="77777777">
                  <w:pPr>
                    <w:spacing w:line="264" w:lineRule="auto"/>
                    <w:rPr>
                      <w:rFonts w:cs="Arial"/>
                      <w:szCs w:val="20"/>
                    </w:rPr>
                  </w:pPr>
                  <w:r w:rsidRPr="003D55D4">
                    <w:rPr>
                      <w:rFonts w:cs="Arial"/>
                      <w:szCs w:val="20"/>
                    </w:rPr>
                    <w:t>1</w:t>
                  </w:r>
                </w:p>
              </w:tc>
              <w:tc>
                <w:tcPr>
                  <w:tcW w:w="1428" w:type="dxa"/>
                </w:tcPr>
                <w:p w:rsidRPr="003D55D4" w:rsidR="001F3A16" w:rsidP="006F2554" w:rsidRDefault="001F3A16" w14:paraId="24DF4A0E" w14:textId="77777777">
                  <w:pPr>
                    <w:rPr>
                      <w:rFonts w:cs="Arial"/>
                      <w:szCs w:val="20"/>
                    </w:rPr>
                  </w:pPr>
                </w:p>
              </w:tc>
            </w:tr>
          </w:tbl>
          <w:p w:rsidR="001F3A16" w:rsidP="006F2554" w:rsidRDefault="001F3A16" w14:paraId="26CE8431" w14:textId="77777777">
            <w:pPr>
              <w:spacing w:line="276" w:lineRule="auto"/>
              <w:jc w:val="both"/>
              <w:rPr>
                <w:rFonts w:cs="Arial"/>
                <w:szCs w:val="20"/>
              </w:rPr>
            </w:pPr>
          </w:p>
          <w:p w:rsidR="001F3A16" w:rsidP="006F2554" w:rsidRDefault="001F3A16" w14:paraId="5BB207D1" w14:textId="77777777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3D55D4">
              <w:rPr>
                <w:rFonts w:cs="Arial"/>
                <w:color w:val="000000"/>
                <w:szCs w:val="20"/>
                <w:lang w:eastAsia="nl-NL"/>
              </w:rPr>
              <w:t>* welke regel is van toepassing, doorhalen welke niet van toepassing zijn</w:t>
            </w:r>
          </w:p>
          <w:p w:rsidRPr="003D55D4" w:rsidR="001F3A16" w:rsidP="006F2554" w:rsidRDefault="001F3A16" w14:paraId="57E2C9B8" w14:textId="77777777">
            <w:pPr>
              <w:spacing w:line="276" w:lineRule="auto"/>
              <w:jc w:val="both"/>
              <w:rPr>
                <w:rFonts w:cs="Arial"/>
                <w:color w:val="000000" w:themeColor="text1"/>
                <w:szCs w:val="20"/>
                <w:lang w:eastAsia="nl-NL"/>
              </w:rPr>
            </w:pPr>
            <w:r w:rsidRPr="003D55D4">
              <w:rPr>
                <w:rFonts w:cs="Arial"/>
                <w:szCs w:val="20"/>
              </w:rPr>
              <w:br/>
            </w:r>
            <w:r w:rsidRPr="003D55D4">
              <w:rPr>
                <w:rFonts w:cs="Arial"/>
                <w:b/>
                <w:bCs/>
                <w:color w:val="000000" w:themeColor="text1"/>
                <w:szCs w:val="20"/>
                <w:lang w:eastAsia="nl-NL"/>
              </w:rPr>
              <w:t>Beoordeling</w:t>
            </w:r>
            <w:r w:rsidRPr="003D55D4">
              <w:rPr>
                <w:rFonts w:cs="Arial"/>
                <w:szCs w:val="20"/>
              </w:rPr>
              <w:br/>
            </w:r>
            <w:r>
              <w:rPr>
                <w:rFonts w:cs="Arial"/>
                <w:color w:val="000000"/>
                <w:szCs w:val="20"/>
                <w:lang w:eastAsia="nl-NL"/>
              </w:rPr>
              <w:t>D</w:t>
            </w: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e puntentoekenning </w:t>
            </w:r>
            <w:r>
              <w:rPr>
                <w:rFonts w:cs="Arial"/>
                <w:color w:val="000000"/>
                <w:szCs w:val="20"/>
                <w:lang w:eastAsia="nl-NL"/>
              </w:rPr>
              <w:t xml:space="preserve">vindt </w:t>
            </w:r>
            <w:r w:rsidRPr="003D55D4">
              <w:rPr>
                <w:rFonts w:cs="Arial"/>
                <w:color w:val="000000"/>
                <w:szCs w:val="20"/>
                <w:lang w:eastAsia="nl-NL"/>
              </w:rPr>
              <w:t xml:space="preserve">plaats conform </w:t>
            </w:r>
            <w:r>
              <w:rPr>
                <w:rFonts w:cs="Arial"/>
                <w:color w:val="000000"/>
                <w:szCs w:val="20"/>
                <w:lang w:eastAsia="nl-NL"/>
              </w:rPr>
              <w:t>de punten die zijn aangegeven per onderwerp</w:t>
            </w:r>
            <w:r w:rsidRPr="003D55D4">
              <w:rPr>
                <w:rFonts w:cs="Arial"/>
                <w:color w:val="000000"/>
                <w:szCs w:val="20"/>
                <w:lang w:eastAsia="nl-NL"/>
              </w:rPr>
              <w:t>. De onderbouwing dient ter toetsing</w:t>
            </w:r>
          </w:p>
        </w:tc>
      </w:tr>
    </w:tbl>
    <w:p w:rsidRPr="00FB4E9C" w:rsidR="001E0C0A" w:rsidP="001E0C0A" w:rsidRDefault="001E0C0A" w14:paraId="7A75F222" w14:textId="608940EF">
      <w:pPr>
        <w:pStyle w:val="Voettekst"/>
        <w:rPr>
          <w:i/>
        </w:rPr>
      </w:pPr>
    </w:p>
    <w:bookmarkEnd w:id="0"/>
    <w:p w:rsidR="00FA3CFC" w:rsidP="00FA3CFC" w:rsidRDefault="00FA3CFC" w14:paraId="4AF10066" w14:textId="77777777"/>
    <w:p w:rsidR="00FA3CFC" w:rsidP="00FA3CFC" w:rsidRDefault="00FA3CFC" w14:paraId="1ECC1AB0" w14:textId="5CECD46F"/>
    <w:p w:rsidRPr="002C3234" w:rsidR="002C3234" w:rsidP="002C3234" w:rsidRDefault="002C3234" w14:paraId="049E8F3B" w14:textId="51E979F0"/>
    <w:p w:rsidRPr="002C3234" w:rsidR="002C3234" w:rsidP="002C3234" w:rsidRDefault="002C3234" w14:paraId="04F7CC2D" w14:textId="3160819C"/>
    <w:p w:rsidRPr="002C3234" w:rsidR="002C3234" w:rsidP="002C3234" w:rsidRDefault="002C3234" w14:paraId="5E591E67" w14:textId="1BF0425E"/>
    <w:p w:rsidRPr="002C3234" w:rsidR="002C3234" w:rsidP="002C3234" w:rsidRDefault="002C3234" w14:paraId="6B2EC7AB" w14:textId="7CAEDBCF"/>
    <w:p w:rsidRPr="002C3234" w:rsidR="002C3234" w:rsidP="002C3234" w:rsidRDefault="002C3234" w14:paraId="5B339B98" w14:textId="65E4F8BF"/>
    <w:p w:rsidR="002C3234" w:rsidP="002C3234" w:rsidRDefault="002C3234" w14:paraId="1C27B21F" w14:textId="7DE18667"/>
    <w:p w:rsidR="00FA3CFC" w:rsidP="00FF2384" w:rsidRDefault="00FA3CFC" w14:paraId="147F1C95" w14:textId="0DF233AF"/>
    <w:sectPr w:rsidR="00FA3CFC" w:rsidSect="002C3234">
      <w:footerReference w:type="even" r:id="rId11"/>
      <w:footerReference w:type="default" r:id="rId12"/>
      <w:footerReference w:type="first" r:id="rId13"/>
      <w:type w:val="continuous"/>
      <w:pgSz w:w="11906" w:h="16838" w:orient="portrait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60330" w:rsidP="00C13F97" w:rsidRDefault="00B60330" w14:paraId="77374DDE" w14:textId="77777777">
      <w:pPr>
        <w:spacing w:line="240" w:lineRule="auto"/>
      </w:pPr>
      <w:r>
        <w:separator/>
      </w:r>
    </w:p>
  </w:endnote>
  <w:endnote w:type="continuationSeparator" w:id="0">
    <w:p w:rsidR="00B60330" w:rsidP="00C13F97" w:rsidRDefault="00B60330" w14:paraId="3BBA361C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Pr="00BC115D" w:rsidR="00FF2384" w:rsidTr="004C76A7" w14:paraId="37E2FE48" w14:textId="77777777">
      <w:tc>
        <w:tcPr>
          <w:tcW w:w="8647" w:type="dxa"/>
        </w:tcPr>
        <w:p w:rsidRPr="00BC115D" w:rsidR="00FF2384" w:rsidP="00FF2384" w:rsidRDefault="00746FCA" w14:paraId="63441900" w14:textId="34D8AA58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>STYLEREF  RapportTitel  \* MERGEFORMAT</w:instrText>
          </w:r>
          <w:r>
            <w:fldChar w:fldCharType="separate"/>
          </w:r>
          <w:r>
            <w:rPr>
              <w:noProof/>
            </w:rPr>
            <w:t>Bijlage SCG 4</w:t>
          </w:r>
          <w:r>
            <w:rPr>
              <w:noProof/>
            </w:rPr>
            <w:fldChar w:fldCharType="end"/>
          </w:r>
        </w:p>
      </w:tc>
      <w:tc>
        <w:tcPr>
          <w:tcW w:w="652" w:type="dxa"/>
        </w:tcPr>
        <w:p w:rsidR="00FF2384" w:rsidP="00FF2384" w:rsidRDefault="00FF2384" w14:paraId="4680023F" w14:textId="77777777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r w:rsidR="00746FCA">
            <w:fldChar w:fldCharType="begin"/>
          </w:r>
          <w:r w:rsidR="00746FCA">
            <w:instrText>NUMPAGES   \* MERGEFORMAT</w:instrText>
          </w:r>
          <w:r w:rsidR="00746FCA">
            <w:fldChar w:fldCharType="separate"/>
          </w:r>
          <w:r>
            <w:rPr>
              <w:noProof/>
            </w:rPr>
            <w:t>6</w:t>
          </w:r>
          <w:r w:rsidR="00746FCA">
            <w:rPr>
              <w:noProof/>
            </w:rPr>
            <w:fldChar w:fldCharType="end"/>
          </w:r>
        </w:p>
      </w:tc>
    </w:tr>
  </w:tbl>
  <w:p w:rsidRPr="00D17014" w:rsidR="002B71B6" w:rsidP="00C24BCF" w:rsidRDefault="002B71B6" w14:paraId="22CFF7E4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Pr="00BC115D" w:rsidR="00FF2384" w:rsidTr="004C76A7" w14:paraId="5C7030DD" w14:textId="77777777">
      <w:tc>
        <w:tcPr>
          <w:tcW w:w="8647" w:type="dxa"/>
        </w:tcPr>
        <w:p w:rsidRPr="00BC115D" w:rsidR="00FF2384" w:rsidP="00FF2384" w:rsidRDefault="00746FCA" w14:paraId="77D2F1C3" w14:textId="3EE869B4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>STYLEREF  RapportTitel  \* MERGEFORMAT</w:instrText>
          </w:r>
          <w:r>
            <w:fldChar w:fldCharType="separate"/>
          </w:r>
          <w:r>
            <w:rPr>
              <w:noProof/>
            </w:rPr>
            <w:t>Bijlage SCG 4</w:t>
          </w:r>
          <w:r>
            <w:rPr>
              <w:noProof/>
            </w:rPr>
            <w:fldChar w:fldCharType="end"/>
          </w:r>
        </w:p>
      </w:tc>
      <w:tc>
        <w:tcPr>
          <w:tcW w:w="652" w:type="dxa"/>
        </w:tcPr>
        <w:p w:rsidR="00FF2384" w:rsidP="00FF2384" w:rsidRDefault="00FF2384" w14:paraId="7291BF98" w14:textId="77777777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r w:rsidR="00746FCA">
            <w:fldChar w:fldCharType="begin"/>
          </w:r>
          <w:r w:rsidR="00746FCA">
            <w:instrText>NUMPAGES   \* MERGEFORMAT</w:instrText>
          </w:r>
          <w:r w:rsidR="00746FCA">
            <w:fldChar w:fldCharType="separate"/>
          </w:r>
          <w:r>
            <w:rPr>
              <w:noProof/>
            </w:rPr>
            <w:t>6</w:t>
          </w:r>
          <w:r w:rsidR="00746FCA">
            <w:rPr>
              <w:noProof/>
            </w:rPr>
            <w:fldChar w:fldCharType="end"/>
          </w:r>
        </w:p>
      </w:tc>
    </w:tr>
  </w:tbl>
  <w:p w:rsidRPr="00D50DDC" w:rsidR="002B71B6" w:rsidP="00986BDB" w:rsidRDefault="002B71B6" w14:paraId="711044CB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Pr="00BC115D" w:rsidR="00FF2384" w:rsidTr="004C76A7" w14:paraId="115E16C4" w14:textId="77777777">
      <w:tc>
        <w:tcPr>
          <w:tcW w:w="8647" w:type="dxa"/>
        </w:tcPr>
        <w:p w:rsidRPr="00BC115D" w:rsidR="00FF2384" w:rsidP="00FF2384" w:rsidRDefault="00746FCA" w14:paraId="5581CAB5" w14:textId="1B15102F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>STYLEREF  RapportTitel  \* MERGEFORMAT</w:instrText>
          </w:r>
          <w:r>
            <w:fldChar w:fldCharType="separate"/>
          </w:r>
          <w:r>
            <w:rPr>
              <w:noProof/>
            </w:rPr>
            <w:t>Bijlage SCG 4</w:t>
          </w:r>
          <w:r>
            <w:rPr>
              <w:noProof/>
            </w:rPr>
            <w:fldChar w:fldCharType="end"/>
          </w:r>
        </w:p>
      </w:tc>
      <w:tc>
        <w:tcPr>
          <w:tcW w:w="652" w:type="dxa"/>
        </w:tcPr>
        <w:p w:rsidR="00FF2384" w:rsidP="00FF2384" w:rsidRDefault="00FF2384" w14:paraId="6F4A52F9" w14:textId="77777777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r w:rsidR="00746FCA">
            <w:fldChar w:fldCharType="begin"/>
          </w:r>
          <w:r w:rsidR="00746FCA">
            <w:instrText>NUMPAGES   \* MERGEFORMAT</w:instrText>
          </w:r>
          <w:r w:rsidR="00746FCA">
            <w:fldChar w:fldCharType="separate"/>
          </w:r>
          <w:r>
            <w:rPr>
              <w:noProof/>
            </w:rPr>
            <w:t>6</w:t>
          </w:r>
          <w:r w:rsidR="00746FCA">
            <w:rPr>
              <w:noProof/>
            </w:rPr>
            <w:fldChar w:fldCharType="end"/>
          </w:r>
        </w:p>
      </w:tc>
    </w:tr>
  </w:tbl>
  <w:p w:rsidR="000F101C" w:rsidRDefault="000F101C" w14:paraId="4F38265E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60330" w:rsidP="00C13F97" w:rsidRDefault="00B60330" w14:paraId="7D03D3AC" w14:textId="77777777">
      <w:pPr>
        <w:spacing w:line="240" w:lineRule="auto"/>
      </w:pPr>
      <w:r>
        <w:separator/>
      </w:r>
    </w:p>
  </w:footnote>
  <w:footnote w:type="continuationSeparator" w:id="0">
    <w:p w:rsidR="00B60330" w:rsidP="00C13F97" w:rsidRDefault="00B60330" w14:paraId="2099EAED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hint="default" w:ascii="Arial" w:hAnsi="Arial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hint="default" w:ascii="Arial" w:hAnsi="Arial" w:cs="Arial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5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hint="default" w:ascii="Arial" w:hAnsi="Arial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hint="default" w:ascii="Wingdings" w:hAnsi="Wingdings"/>
      </w:rPr>
    </w:lvl>
  </w:abstractNum>
  <w:num w:numId="1" w16cid:durableId="1781875048">
    <w:abstractNumId w:val="0"/>
  </w:num>
  <w:num w:numId="2" w16cid:durableId="1493372305">
    <w:abstractNumId w:val="5"/>
  </w:num>
  <w:num w:numId="3" w16cid:durableId="1838959239">
    <w:abstractNumId w:val="2"/>
  </w:num>
  <w:num w:numId="4" w16cid:durableId="990062854">
    <w:abstractNumId w:val="4"/>
  </w:num>
  <w:num w:numId="5" w16cid:durableId="1817335045">
    <w:abstractNumId w:val="2"/>
    <w:lvlOverride w:ilvl="0">
      <w:startOverride w:val="1"/>
    </w:lvlOverride>
  </w:num>
  <w:num w:numId="6" w16cid:durableId="1465198882">
    <w:abstractNumId w:val="1"/>
  </w:num>
  <w:num w:numId="7" w16cid:durableId="1564096329">
    <w:abstractNumId w:val="3"/>
  </w:num>
  <w:num w:numId="8" w16cid:durableId="1603294196">
    <w:abstractNumId w:val="2"/>
    <w:lvlOverride w:ilvl="0">
      <w:startOverride w:val="1"/>
    </w:lvlOverride>
  </w:num>
  <w:num w:numId="9" w16cid:durableId="79995457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dirty"/>
  <w:trackRevisions w:val="false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2380E"/>
    <w:rsid w:val="0002594E"/>
    <w:rsid w:val="000742B1"/>
    <w:rsid w:val="00085D90"/>
    <w:rsid w:val="000B0456"/>
    <w:rsid w:val="000B6ECA"/>
    <w:rsid w:val="000E508E"/>
    <w:rsid w:val="000F101C"/>
    <w:rsid w:val="000F4A15"/>
    <w:rsid w:val="001203E0"/>
    <w:rsid w:val="0013332D"/>
    <w:rsid w:val="001642CE"/>
    <w:rsid w:val="001B1CE5"/>
    <w:rsid w:val="001E0C0A"/>
    <w:rsid w:val="001E3C7A"/>
    <w:rsid w:val="001F3A16"/>
    <w:rsid w:val="002018EB"/>
    <w:rsid w:val="00201D48"/>
    <w:rsid w:val="00257771"/>
    <w:rsid w:val="002774FE"/>
    <w:rsid w:val="002A76A0"/>
    <w:rsid w:val="002B71B6"/>
    <w:rsid w:val="002C3234"/>
    <w:rsid w:val="002D7A5F"/>
    <w:rsid w:val="003073EA"/>
    <w:rsid w:val="003B6BBB"/>
    <w:rsid w:val="003D0C03"/>
    <w:rsid w:val="003D10FE"/>
    <w:rsid w:val="003D3852"/>
    <w:rsid w:val="004016EB"/>
    <w:rsid w:val="00447C23"/>
    <w:rsid w:val="00447D85"/>
    <w:rsid w:val="004825C3"/>
    <w:rsid w:val="004C76A7"/>
    <w:rsid w:val="00521523"/>
    <w:rsid w:val="005451C0"/>
    <w:rsid w:val="005821DD"/>
    <w:rsid w:val="005C2A23"/>
    <w:rsid w:val="005C45E8"/>
    <w:rsid w:val="005C7C8C"/>
    <w:rsid w:val="005E09B4"/>
    <w:rsid w:val="005E0EF0"/>
    <w:rsid w:val="005F01EA"/>
    <w:rsid w:val="00615815"/>
    <w:rsid w:val="00630AC3"/>
    <w:rsid w:val="00642085"/>
    <w:rsid w:val="006C1AEA"/>
    <w:rsid w:val="006F77E3"/>
    <w:rsid w:val="00746FCA"/>
    <w:rsid w:val="007543D7"/>
    <w:rsid w:val="00754F36"/>
    <w:rsid w:val="00767A78"/>
    <w:rsid w:val="007702A5"/>
    <w:rsid w:val="00816483"/>
    <w:rsid w:val="008229BC"/>
    <w:rsid w:val="0086078F"/>
    <w:rsid w:val="00874927"/>
    <w:rsid w:val="0089540E"/>
    <w:rsid w:val="008B05BE"/>
    <w:rsid w:val="00923C23"/>
    <w:rsid w:val="0093722B"/>
    <w:rsid w:val="00953D92"/>
    <w:rsid w:val="00983213"/>
    <w:rsid w:val="00986BDB"/>
    <w:rsid w:val="00991926"/>
    <w:rsid w:val="009A1B7B"/>
    <w:rsid w:val="009B761F"/>
    <w:rsid w:val="00A179A1"/>
    <w:rsid w:val="00A369DF"/>
    <w:rsid w:val="00A50B40"/>
    <w:rsid w:val="00AF73BB"/>
    <w:rsid w:val="00AF7513"/>
    <w:rsid w:val="00B039A0"/>
    <w:rsid w:val="00B1491A"/>
    <w:rsid w:val="00B60330"/>
    <w:rsid w:val="00B92F20"/>
    <w:rsid w:val="00BB5F1F"/>
    <w:rsid w:val="00BC115D"/>
    <w:rsid w:val="00BC1350"/>
    <w:rsid w:val="00BD3C06"/>
    <w:rsid w:val="00C06367"/>
    <w:rsid w:val="00C12028"/>
    <w:rsid w:val="00C13F97"/>
    <w:rsid w:val="00C22566"/>
    <w:rsid w:val="00C24BCF"/>
    <w:rsid w:val="00C457CD"/>
    <w:rsid w:val="00CD163E"/>
    <w:rsid w:val="00D053A7"/>
    <w:rsid w:val="00D17014"/>
    <w:rsid w:val="00D311B2"/>
    <w:rsid w:val="00D50DDC"/>
    <w:rsid w:val="00D56160"/>
    <w:rsid w:val="00D77D5F"/>
    <w:rsid w:val="00DA266D"/>
    <w:rsid w:val="00DA53B4"/>
    <w:rsid w:val="00DA70E8"/>
    <w:rsid w:val="00DE67B4"/>
    <w:rsid w:val="00E01F2C"/>
    <w:rsid w:val="00E168B0"/>
    <w:rsid w:val="00E60DCD"/>
    <w:rsid w:val="00E80289"/>
    <w:rsid w:val="00EC3152"/>
    <w:rsid w:val="00EF7722"/>
    <w:rsid w:val="00F47C65"/>
    <w:rsid w:val="00F76425"/>
    <w:rsid w:val="00FA0037"/>
    <w:rsid w:val="00FA3CFC"/>
    <w:rsid w:val="00FA5927"/>
    <w:rsid w:val="00FF2384"/>
    <w:rsid w:val="09B14301"/>
    <w:rsid w:val="27E07203"/>
    <w:rsid w:val="3B99FC0E"/>
    <w:rsid w:val="3D8CBA4C"/>
    <w:rsid w:val="4B994BDF"/>
    <w:rsid w:val="516755B2"/>
    <w:rsid w:val="54FAAAA4"/>
    <w:rsid w:val="5B3A90C6"/>
    <w:rsid w:val="7201F4E0"/>
    <w:rsid w:val="74BE8063"/>
    <w:rsid w:val="7B42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0FCA562"/>
  <w15:docId w15:val="{D2E30CC1-6BB4-4856-B623-C0953167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13F97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hAnchor="text" w:vAnchor="text" w:y="-198"/>
      <w:numPr>
        <w:numId w:val="4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4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4"/>
      </w:numPr>
      <w:spacing w:before="230"/>
      <w:outlineLvl w:val="2"/>
    </w:pPr>
    <w:rPr>
      <w:rFonts w:eastAsiaTheme="majorEastAsia" w:cstheme="majorBidi"/>
      <w:b/>
      <w:bC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styleId="VoettekstChar" w:customStyle="1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styleId="Afzendergegevens" w:customStyle="1">
    <w:name w:val="Afzendergegevens"/>
    <w:basedOn w:val="Standaard"/>
    <w:rsid w:val="00953D92"/>
    <w:rPr>
      <w:color w:val="FFFFFF" w:themeColor="background1"/>
      <w:szCs w:val="14"/>
    </w:rPr>
  </w:style>
  <w:style w:type="paragraph" w:styleId="Afzendernaam" w:customStyle="1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touradres" w:customStyle="1">
    <w:name w:val="Retouradres"/>
    <w:basedOn w:val="Standaard"/>
    <w:next w:val="Standaard"/>
    <w:rsid w:val="006F77E3"/>
    <w:rPr>
      <w:sz w:val="14"/>
      <w:szCs w:val="14"/>
    </w:rPr>
  </w:style>
  <w:style w:type="paragraph" w:styleId="Zaaknummer" w:customStyle="1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styleId="Onderwerp" w:customStyle="1">
    <w:name w:val="Onderwerp"/>
    <w:basedOn w:val="Standaard"/>
    <w:next w:val="Standaard"/>
    <w:rsid w:val="008B05BE"/>
    <w:rPr>
      <w:b/>
      <w:sz w:val="17"/>
      <w:szCs w:val="17"/>
    </w:rPr>
  </w:style>
  <w:style w:type="paragraph" w:styleId="Bijlagevermelding" w:customStyle="1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styleId="Zaaknummertoelichting" w:customStyle="1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styleId="PlaatsEnDatum" w:customStyle="1">
    <w:name w:val="PlaatsEnDatum"/>
    <w:basedOn w:val="Standaard"/>
    <w:rsid w:val="00AF73BB"/>
    <w:pPr>
      <w:framePr w:hSpace="141" w:wrap="around" w:hAnchor="text" w:vAnchor="text" w:y="1"/>
      <w:suppressOverlap/>
    </w:pPr>
    <w:rPr>
      <w:sz w:val="17"/>
      <w:szCs w:val="17"/>
    </w:rPr>
  </w:style>
  <w:style w:type="paragraph" w:styleId="Toelichting" w:customStyle="1">
    <w:name w:val="Toelichting"/>
    <w:basedOn w:val="Standaard"/>
    <w:qFormat/>
    <w:rsid w:val="00447D85"/>
    <w:rPr>
      <w:i/>
    </w:rPr>
  </w:style>
  <w:style w:type="character" w:styleId="Kop1Char" w:customStyle="1">
    <w:name w:val="Kop 1 Char"/>
    <w:basedOn w:val="Standaardalinea-lettertype"/>
    <w:link w:val="Kop1"/>
    <w:uiPriority w:val="9"/>
    <w:rsid w:val="00521523"/>
    <w:rPr>
      <w:rFonts w:ascii="Arial" w:hAnsi="Arial" w:eastAsiaTheme="majorEastAsia" w:cstheme="majorBidi"/>
      <w:b/>
      <w:bCs/>
      <w:sz w:val="4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7543D7"/>
    <w:rPr>
      <w:rFonts w:ascii="Arial" w:hAnsi="Arial" w:eastAsiaTheme="majorEastAsia" w:cstheme="majorBidi"/>
      <w:b/>
      <w:bCs/>
      <w:sz w:val="36"/>
      <w:szCs w:val="26"/>
    </w:rPr>
  </w:style>
  <w:style w:type="paragraph" w:styleId="RapportSubtitel" w:customStyle="1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styleId="RapportTitel" w:customStyle="1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styleId="Auteur" w:customStyle="1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styleId="RapportDatum" w:customStyle="1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styleId="Kop3Char" w:customStyle="1">
    <w:name w:val="Kop 3 Char"/>
    <w:basedOn w:val="Standaardalinea-lettertype"/>
    <w:link w:val="Kop3"/>
    <w:uiPriority w:val="9"/>
    <w:rsid w:val="007543D7"/>
    <w:rPr>
      <w:rFonts w:ascii="Arial" w:hAnsi="Arial" w:eastAsiaTheme="majorEastAsia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styleId="Opsomteken1" w:customStyle="1">
    <w:name w:val="Opsomteken 1"/>
    <w:basedOn w:val="Lijstalinea"/>
    <w:qFormat/>
    <w:rsid w:val="002D7A5F"/>
    <w:pPr>
      <w:numPr>
        <w:numId w:val="1"/>
      </w:numPr>
      <w:ind w:left="170" w:hanging="170"/>
    </w:pPr>
  </w:style>
  <w:style w:type="paragraph" w:styleId="Opsomteken2" w:customStyle="1">
    <w:name w:val="Opsomteken 2"/>
    <w:basedOn w:val="Opsomteken1"/>
    <w:qFormat/>
    <w:rsid w:val="002D7A5F"/>
    <w:pPr>
      <w:numPr>
        <w:numId w:val="2"/>
      </w:numPr>
      <w:ind w:left="340" w:hanging="170"/>
    </w:pPr>
  </w:style>
  <w:style w:type="paragraph" w:styleId="Opsomnummer1" w:customStyle="1">
    <w:name w:val="Opsomnummer 1"/>
    <w:basedOn w:val="Lijstalinea"/>
    <w:qFormat/>
    <w:rsid w:val="00E01F2C"/>
    <w:pPr>
      <w:numPr>
        <w:numId w:val="3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A50B40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styleId="Voetnoot" w:customStyle="1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styleId="Tabelkop" w:customStyle="1">
    <w:name w:val="Tabelkop"/>
    <w:basedOn w:val="Standaard"/>
    <w:qFormat/>
    <w:rsid w:val="003D10FE"/>
    <w:rPr>
      <w:b/>
      <w:sz w:val="17"/>
      <w:szCs w:val="17"/>
    </w:rPr>
  </w:style>
  <w:style w:type="paragraph" w:styleId="Tabelsubkop" w:customStyle="1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styleId="Tabeltekst" w:customStyle="1">
    <w:name w:val="Tabeltekst"/>
    <w:basedOn w:val="Standaard"/>
    <w:qFormat/>
    <w:rsid w:val="003D10FE"/>
    <w:rPr>
      <w:sz w:val="17"/>
      <w:szCs w:val="17"/>
    </w:rPr>
  </w:style>
  <w:style w:type="paragraph" w:styleId="Foto" w:customStyle="1">
    <w:name w:val="Foto"/>
    <w:basedOn w:val="Standaard"/>
    <w:next w:val="Fotobijschrift"/>
    <w:qFormat/>
    <w:rsid w:val="000E508E"/>
    <w:pPr>
      <w:framePr w:w="5557" w:wrap="notBeside" w:hAnchor="text" w:vAnchor="text" w:y="1"/>
      <w:spacing w:before="255"/>
      <w:ind w:right="3725"/>
    </w:pPr>
  </w:style>
  <w:style w:type="paragraph" w:styleId="Fotobijschrift" w:customStyle="1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Revisie">
    <w:name w:val="Revision"/>
    <w:hidden/>
    <w:uiPriority w:val="99"/>
    <w:semiHidden/>
    <w:rsid w:val="002A76A0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c608ed-3474-4c76-b485-ff1efde38892" xsi:nil="true"/>
    <Datumentijd xmlns="1bb37e80-5433-4545-829f-e19577546a3e" xsi:nil="true"/>
    <lcf76f155ced4ddcb4097134ff3c332f xmlns="1bb37e80-5433-4545-829f-e19577546a3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96C68D10A8B845A66C37ABE71A111B" ma:contentTypeVersion="18" ma:contentTypeDescription="Een nieuw document maken." ma:contentTypeScope="" ma:versionID="cbc8135d5bea4d65fe3a686ccbe28bdb">
  <xsd:schema xmlns:xsd="http://www.w3.org/2001/XMLSchema" xmlns:xs="http://www.w3.org/2001/XMLSchema" xmlns:p="http://schemas.microsoft.com/office/2006/metadata/properties" xmlns:ns2="1bb37e80-5433-4545-829f-e19577546a3e" xmlns:ns3="19c608ed-3474-4c76-b485-ff1efde38892" targetNamespace="http://schemas.microsoft.com/office/2006/metadata/properties" ma:root="true" ma:fieldsID="b61db7a3503108f313c30aabb274b951" ns2:_="" ns3:_="">
    <xsd:import namespace="1bb37e80-5433-4545-829f-e19577546a3e"/>
    <xsd:import namespace="19c608ed-3474-4c76-b485-ff1efde388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umentijd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37e80-5433-4545-829f-e19577546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entijd" ma:index="20" nillable="true" ma:displayName="Datum en tijd " ma:format="DateTime" ma:internalName="Datumentijd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608ed-3474-4c76-b485-ff1efde38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de84ab-fb42-4686-97fd-92a066a9a2d1}" ma:internalName="TaxCatchAll" ma:showField="CatchAllData" ma:web="19c608ed-3474-4c76-b485-ff1efde38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7D1190-B16F-49DB-9CE6-69945C17C6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3611BB-6A67-476B-BB77-B2B2DDD03441}">
  <ds:schemaRefs>
    <ds:schemaRef ds:uri="http://schemas.microsoft.com/office/2006/metadata/properties"/>
    <ds:schemaRef ds:uri="http://purl.org/dc/elements/1.1/"/>
    <ds:schemaRef ds:uri="http://purl.org/dc/terms/"/>
    <ds:schemaRef ds:uri="1bb37e80-5433-4545-829f-e19577546a3e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19c608ed-3474-4c76-b485-ff1efde3889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5A5686D-5CFA-4486-9AC1-6635698BD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37e80-5433-4545-829f-e19577546a3e"/>
    <ds:schemaRef ds:uri="19c608ed-3474-4c76-b485-ff1efde38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Zanten, Marja van</dc:creator>
  <lastModifiedBy>Jeroen Geerligs</lastModifiedBy>
  <revision>7</revision>
  <lastPrinted>2017-09-06T08:56:00.0000000Z</lastPrinted>
  <dcterms:created xsi:type="dcterms:W3CDTF">2023-09-04T08:51:00.0000000Z</dcterms:created>
  <dcterms:modified xsi:type="dcterms:W3CDTF">2023-09-06T12:56:06.4708646Z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0x0101004996C68D10A8B845A66C37ABE71A111B</vt:lpwstr>
  </property>
  <property fmtid="{D5CDD505-2E9C-101B-9397-08002B2CF9AE}" pid="3" name="_dlc_DocIdItemGuid">
    <vt:lpwstr>ebfc0dc4-6a2d-4548-bc62-2239734853fe</vt:lpwstr>
  </property>
  <property fmtid="{D5CDD505-2E9C-101B-9397-08002B2CF9AE}" pid="4" name="MediaServiceImageTags">
    <vt:lpwstr/>
  </property>
</Properties>
</file>