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4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851"/>
        <w:gridCol w:w="8930"/>
      </w:tblGrid>
      <w:tr w:rsidR="006E17F8" w:rsidRPr="006E17F8" w14:paraId="7769CB9A" w14:textId="77777777" w:rsidTr="00E17BA7">
        <w:tc>
          <w:tcPr>
            <w:tcW w:w="851" w:type="dxa"/>
            <w:tcBorders>
              <w:top w:val="double" w:sz="6" w:space="0" w:color="auto"/>
              <w:left w:val="double" w:sz="6" w:space="0" w:color="auto"/>
              <w:bottom w:val="double" w:sz="6" w:space="0" w:color="auto"/>
            </w:tcBorders>
            <w:shd w:val="pct5" w:color="auto" w:fill="auto"/>
            <w:vAlign w:val="center"/>
          </w:tcPr>
          <w:p w14:paraId="74FA867E" w14:textId="50FD9EE8" w:rsidR="006E17F8" w:rsidRPr="00522139" w:rsidRDefault="006E17F8" w:rsidP="006E17F8">
            <w:pPr>
              <w:spacing w:after="120" w:line="264" w:lineRule="auto"/>
              <w:jc w:val="center"/>
              <w:rPr>
                <w:rFonts w:ascii="Merriweather Light" w:hAnsi="Merriweather Light" w:cs="Arial"/>
                <w:b/>
                <w:color w:val="auto"/>
                <w:sz w:val="24"/>
                <w:szCs w:val="24"/>
                <w:lang w:val="en-US" w:eastAsia="en-US"/>
              </w:rPr>
            </w:pPr>
          </w:p>
        </w:tc>
        <w:tc>
          <w:tcPr>
            <w:tcW w:w="8930" w:type="dxa"/>
            <w:tcBorders>
              <w:top w:val="double" w:sz="6" w:space="0" w:color="auto"/>
              <w:left w:val="double" w:sz="6" w:space="0" w:color="auto"/>
              <w:bottom w:val="double" w:sz="6" w:space="0" w:color="auto"/>
            </w:tcBorders>
            <w:shd w:val="pct5" w:color="auto" w:fill="auto"/>
            <w:vAlign w:val="center"/>
          </w:tcPr>
          <w:p w14:paraId="4A0686AF" w14:textId="2631C3B7" w:rsidR="006E17F8" w:rsidRPr="002B202F" w:rsidRDefault="001D13B0" w:rsidP="005C0BEB">
            <w:pPr>
              <w:spacing w:after="120" w:line="264" w:lineRule="auto"/>
              <w:jc w:val="center"/>
              <w:rPr>
                <w:rFonts w:ascii="Merriweather Light" w:hAnsi="Merriweather Light" w:cs="Arial"/>
                <w:b/>
                <w:color w:val="auto"/>
                <w:sz w:val="24"/>
                <w:szCs w:val="24"/>
                <w:lang w:eastAsia="en-US"/>
              </w:rPr>
            </w:pPr>
            <w:r>
              <w:rPr>
                <w:rFonts w:ascii="Merriweather Light" w:hAnsi="Merriweather Light" w:cs="Arial"/>
                <w:b/>
                <w:color w:val="auto"/>
                <w:sz w:val="24"/>
                <w:szCs w:val="24"/>
                <w:lang w:eastAsia="en-US"/>
              </w:rPr>
              <w:t xml:space="preserve">Voorwaarden en Clausules </w:t>
            </w:r>
            <w:r w:rsidR="00F74D04">
              <w:rPr>
                <w:rFonts w:ascii="Merriweather Light" w:hAnsi="Merriweather Light" w:cs="Arial"/>
                <w:b/>
                <w:color w:val="auto"/>
                <w:sz w:val="24"/>
                <w:szCs w:val="24"/>
                <w:lang w:eastAsia="en-US"/>
              </w:rPr>
              <w:t>–</w:t>
            </w:r>
            <w:r w:rsidR="008450E9">
              <w:rPr>
                <w:rFonts w:ascii="Merriweather Light" w:hAnsi="Merriweather Light" w:cs="Arial"/>
                <w:b/>
                <w:color w:val="auto"/>
                <w:sz w:val="24"/>
                <w:szCs w:val="24"/>
                <w:lang w:eastAsia="en-US"/>
              </w:rPr>
              <w:t xml:space="preserve"> Gemeente</w:t>
            </w:r>
            <w:r w:rsidR="00F74D04">
              <w:rPr>
                <w:rFonts w:ascii="Merriweather Light" w:hAnsi="Merriweather Light" w:cs="Arial"/>
                <w:b/>
                <w:color w:val="auto"/>
                <w:sz w:val="24"/>
                <w:szCs w:val="24"/>
                <w:lang w:eastAsia="en-US"/>
              </w:rPr>
              <w:t xml:space="preserve"> Dijk en Waard</w:t>
            </w:r>
          </w:p>
        </w:tc>
      </w:tr>
      <w:tr w:rsidR="006E17F8" w:rsidRPr="006E17F8" w14:paraId="644946A9" w14:textId="77777777" w:rsidTr="00E17BA7">
        <w:tc>
          <w:tcPr>
            <w:tcW w:w="851" w:type="dxa"/>
            <w:tcBorders>
              <w:top w:val="single" w:sz="6" w:space="0" w:color="000000"/>
              <w:left w:val="double" w:sz="6" w:space="0" w:color="auto"/>
              <w:bottom w:val="single" w:sz="6" w:space="0" w:color="000000"/>
            </w:tcBorders>
          </w:tcPr>
          <w:p w14:paraId="4878DE93" w14:textId="1153C599" w:rsidR="006E17F8" w:rsidRPr="00BB6572" w:rsidRDefault="006E17F8" w:rsidP="0064558F">
            <w:pPr>
              <w:pStyle w:val="Lijstalinea"/>
              <w:numPr>
                <w:ilvl w:val="0"/>
                <w:numId w:val="39"/>
              </w:numPr>
              <w:spacing w:after="120" w:line="264" w:lineRule="auto"/>
              <w:jc w:val="center"/>
              <w:rPr>
                <w:rFonts w:cs="Arial"/>
                <w:bCs/>
                <w:color w:val="auto"/>
                <w:lang w:eastAsia="en-US"/>
              </w:rPr>
            </w:pPr>
          </w:p>
          <w:p w14:paraId="5FFF79D4" w14:textId="77777777" w:rsidR="006E17F8" w:rsidRPr="006E17F8" w:rsidRDefault="006E17F8" w:rsidP="006E17F8">
            <w:pPr>
              <w:spacing w:after="120" w:line="264" w:lineRule="auto"/>
              <w:jc w:val="center"/>
              <w:rPr>
                <w:rFonts w:ascii="Merriweather Light" w:hAnsi="Merriweather Light" w:cs="Arial"/>
                <w:bCs/>
                <w:color w:val="auto"/>
                <w:lang w:eastAsia="en-US"/>
              </w:rPr>
            </w:pPr>
          </w:p>
        </w:tc>
        <w:tc>
          <w:tcPr>
            <w:tcW w:w="8930" w:type="dxa"/>
            <w:tcBorders>
              <w:top w:val="single" w:sz="6" w:space="0" w:color="000000"/>
              <w:left w:val="double" w:sz="6" w:space="0" w:color="auto"/>
              <w:bottom w:val="single" w:sz="6" w:space="0" w:color="000000"/>
            </w:tcBorders>
          </w:tcPr>
          <w:p w14:paraId="66F19E58" w14:textId="77777777" w:rsidR="006E17F8" w:rsidRPr="003C24EE" w:rsidRDefault="006E17F8" w:rsidP="006E17F8">
            <w:pPr>
              <w:spacing w:line="240" w:lineRule="auto"/>
              <w:rPr>
                <w:rFonts w:ascii="Merriweather Light" w:hAnsi="Merriweather Light" w:cs="Arial"/>
                <w:b/>
                <w:bCs/>
                <w:color w:val="auto"/>
                <w:lang w:eastAsia="en-US"/>
              </w:rPr>
            </w:pPr>
            <w:r w:rsidRPr="003C24EE">
              <w:rPr>
                <w:rFonts w:ascii="Merriweather Light" w:hAnsi="Merriweather Light" w:cs="Arial"/>
                <w:b/>
                <w:bCs/>
                <w:color w:val="auto"/>
                <w:lang w:eastAsia="en-US"/>
              </w:rPr>
              <w:t xml:space="preserve">Voorwaarden </w:t>
            </w:r>
          </w:p>
          <w:p w14:paraId="780C75F0" w14:textId="0FB0FBA3" w:rsidR="00824725" w:rsidRDefault="0053284A" w:rsidP="006E17F8">
            <w:pPr>
              <w:autoSpaceDE w:val="0"/>
              <w:autoSpaceDN w:val="0"/>
              <w:adjustRightInd w:val="0"/>
              <w:spacing w:line="240" w:lineRule="auto"/>
              <w:rPr>
                <w:rFonts w:ascii="Merriweather Light" w:hAnsi="Merriweather Light" w:cs="Arial"/>
                <w:color w:val="000000"/>
              </w:rPr>
            </w:pPr>
            <w:r w:rsidRPr="007C2735">
              <w:rPr>
                <w:rFonts w:ascii="Merriweather Light" w:hAnsi="Merriweather Light" w:cs="Arial"/>
                <w:color w:val="000000"/>
              </w:rPr>
              <w:t xml:space="preserve">Het staat inschrijvers vrij om eigen maatschappijvoorwaarden te hanteren voor het verzekeren van aansprakelijkheidsrisico’s voor gemeenten. </w:t>
            </w:r>
            <w:r w:rsidR="00332DC7" w:rsidRPr="007C2735">
              <w:rPr>
                <w:rFonts w:ascii="Merriweather Light" w:hAnsi="Merriweather Light" w:cs="Arial"/>
                <w:color w:val="000000"/>
              </w:rPr>
              <w:t xml:space="preserve"> </w:t>
            </w:r>
            <w:r w:rsidRPr="007C2735">
              <w:rPr>
                <w:rFonts w:ascii="Merriweather Light" w:hAnsi="Merriweather Light" w:cs="Arial"/>
                <w:color w:val="000000"/>
              </w:rPr>
              <w:t>De polisvoorwaarden dienen bij de inschrijving te worden gevoegd. Daarnaast dienen de onderstaande dekkingselementen in de polisvoorwaarden, dan wel additionele clausules te worden ondervangen.</w:t>
            </w:r>
            <w:r>
              <w:rPr>
                <w:rFonts w:ascii="Merriweather Light" w:hAnsi="Merriweather Light" w:cs="Arial"/>
                <w:color w:val="000000"/>
              </w:rPr>
              <w:t xml:space="preserve"> </w:t>
            </w:r>
          </w:p>
          <w:p w14:paraId="258D50A6" w14:textId="77777777" w:rsidR="00A86116" w:rsidRPr="003C24EE" w:rsidRDefault="00A86116" w:rsidP="00BC1B22">
            <w:pPr>
              <w:pStyle w:val="BodytextRHVO"/>
            </w:pPr>
          </w:p>
          <w:p w14:paraId="03A51345" w14:textId="77777777" w:rsidR="006E17F8" w:rsidRPr="003C24EE" w:rsidRDefault="006E17F8" w:rsidP="0064558F">
            <w:pPr>
              <w:numPr>
                <w:ilvl w:val="0"/>
                <w:numId w:val="35"/>
              </w:numPr>
              <w:autoSpaceDE w:val="0"/>
              <w:autoSpaceDN w:val="0"/>
              <w:adjustRightInd w:val="0"/>
              <w:spacing w:line="240" w:lineRule="auto"/>
              <w:ind w:left="357"/>
              <w:rPr>
                <w:rFonts w:ascii="Merriweather Light" w:hAnsi="Merriweather Light" w:cs="Arial"/>
                <w:bCs/>
                <w:color w:val="auto"/>
              </w:rPr>
            </w:pPr>
            <w:r w:rsidRPr="003C24EE">
              <w:rPr>
                <w:rFonts w:ascii="Merriweather Light" w:hAnsi="Merriweather Light" w:cs="Arial"/>
                <w:color w:val="auto"/>
                <w:u w:val="single"/>
              </w:rPr>
              <w:t>Inloop</w:t>
            </w:r>
          </w:p>
          <w:p w14:paraId="6EE0E926" w14:textId="2FD3349F" w:rsidR="006E17F8" w:rsidRDefault="00EC15CA" w:rsidP="006E17F8">
            <w:pPr>
              <w:autoSpaceDE w:val="0"/>
              <w:autoSpaceDN w:val="0"/>
              <w:adjustRightInd w:val="0"/>
              <w:spacing w:line="240" w:lineRule="auto"/>
              <w:ind w:left="357"/>
              <w:rPr>
                <w:rFonts w:ascii="Merriweather Light" w:hAnsi="Merriweather Light" w:cs="Arial"/>
                <w:color w:val="auto"/>
              </w:rPr>
            </w:pPr>
            <w:r w:rsidRPr="003C24EE">
              <w:rPr>
                <w:rFonts w:ascii="Merriweather Light" w:hAnsi="Merriweather Light" w:cs="Arial"/>
                <w:color w:val="auto"/>
              </w:rPr>
              <w:t xml:space="preserve">Er dient een </w:t>
            </w:r>
            <w:r w:rsidRPr="00447FAF">
              <w:rPr>
                <w:rFonts w:ascii="Merriweather Light" w:hAnsi="Merriweather Light" w:cs="Arial"/>
                <w:color w:val="auto"/>
              </w:rPr>
              <w:t xml:space="preserve">inloopdekking geboden te worden vanaf </w:t>
            </w:r>
            <w:proofErr w:type="spellStart"/>
            <w:r w:rsidR="00C0590F" w:rsidRPr="00447FAF">
              <w:rPr>
                <w:rFonts w:ascii="Merriweather Light" w:hAnsi="Merriweather Light" w:cs="Arial"/>
                <w:color w:val="auto"/>
              </w:rPr>
              <w:t>d.</w:t>
            </w:r>
            <w:r w:rsidR="00C0590F" w:rsidRPr="00DC6943">
              <w:rPr>
                <w:rFonts w:ascii="Merriweather Light" w:hAnsi="Merriweather Light" w:cs="Arial"/>
                <w:color w:val="auto"/>
              </w:rPr>
              <w:t>d</w:t>
            </w:r>
            <w:proofErr w:type="spellEnd"/>
            <w:r w:rsidR="00377DBF">
              <w:rPr>
                <w:rFonts w:ascii="Merriweather Light" w:hAnsi="Merriweather Light" w:cs="Arial"/>
                <w:color w:val="auto"/>
              </w:rPr>
              <w:t xml:space="preserve"> 01-01-2009</w:t>
            </w:r>
            <w:r w:rsidR="0096700C" w:rsidRPr="00447FAF">
              <w:rPr>
                <w:rFonts w:ascii="Merriweather Light" w:hAnsi="Merriweather Light" w:cs="Arial"/>
              </w:rPr>
              <w:t xml:space="preserve"> </w:t>
            </w:r>
            <w:r w:rsidR="0096700C" w:rsidRPr="00447FAF">
              <w:rPr>
                <w:rFonts w:ascii="Merriweather Light" w:hAnsi="Merriweather Light" w:cs="Arial"/>
                <w:color w:val="auto"/>
              </w:rPr>
              <w:t>voor</w:t>
            </w:r>
            <w:r w:rsidR="0096700C" w:rsidRPr="003C24EE">
              <w:rPr>
                <w:rFonts w:ascii="Merriweather Light" w:hAnsi="Merriweather Light" w:cs="Arial"/>
                <w:color w:val="auto"/>
              </w:rPr>
              <w:t xml:space="preserve"> </w:t>
            </w:r>
            <w:r w:rsidR="00377DBF">
              <w:rPr>
                <w:rFonts w:ascii="Merriweather Light" w:hAnsi="Merriweather Light" w:cs="Arial"/>
                <w:color w:val="auto"/>
              </w:rPr>
              <w:t xml:space="preserve">alle verzekerde rubrieken. </w:t>
            </w:r>
            <w:r w:rsidR="006E17F8" w:rsidRPr="003C24EE">
              <w:rPr>
                <w:rFonts w:ascii="Merriweather Light" w:hAnsi="Merriweather Light" w:cs="Arial"/>
                <w:color w:val="auto"/>
              </w:rPr>
              <w:t xml:space="preserve">De inloopdekking dient aan te sluiten op de bestaande dekking, zodat een handelen of nalaten dat heeft plaatsgevonden voor de ingangsdatum, maar pas na de ingangsdatum tot een aanspraak leidt, onder de dekking van de polis valt. </w:t>
            </w:r>
          </w:p>
          <w:p w14:paraId="54968F80" w14:textId="2F0C163D" w:rsidR="004620AA" w:rsidRDefault="004620AA" w:rsidP="004620AA">
            <w:pPr>
              <w:pStyle w:val="BodytextRHVO"/>
            </w:pPr>
          </w:p>
          <w:p w14:paraId="7DBDFBD9" w14:textId="3FDF8B90" w:rsidR="004620AA" w:rsidRPr="00355601" w:rsidRDefault="004620AA" w:rsidP="004620AA">
            <w:pPr>
              <w:pStyle w:val="BodytextRHVO"/>
              <w:numPr>
                <w:ilvl w:val="0"/>
                <w:numId w:val="35"/>
              </w:numPr>
              <w:rPr>
                <w:u w:val="single"/>
              </w:rPr>
            </w:pPr>
            <w:proofErr w:type="spellStart"/>
            <w:r w:rsidRPr="00355601">
              <w:rPr>
                <w:u w:val="single"/>
              </w:rPr>
              <w:t>Meerjaarstermijn</w:t>
            </w:r>
            <w:proofErr w:type="spellEnd"/>
          </w:p>
          <w:p w14:paraId="7DF9D9D1" w14:textId="07EF40C9" w:rsidR="004620AA" w:rsidRDefault="004620AA" w:rsidP="004620AA">
            <w:pPr>
              <w:pStyle w:val="BodytextRHVO"/>
              <w:ind w:left="360"/>
            </w:pPr>
            <w:r>
              <w:t xml:space="preserve">De verzekering is aangegaan voor een termijn van meer dan 12 maanden. Verzekeraar(s) hebben het recht om de verzekering per premievervaldatum op te zeggen of qua condities en premies te herzien met </w:t>
            </w:r>
            <w:proofErr w:type="spellStart"/>
            <w:r>
              <w:t>inachtingneming</w:t>
            </w:r>
            <w:proofErr w:type="spellEnd"/>
            <w:r>
              <w:t xml:space="preserve"> van een termijn van vier maanden, indien;</w:t>
            </w:r>
          </w:p>
          <w:p w14:paraId="00950CBB" w14:textId="026C8576" w:rsidR="004620AA" w:rsidRDefault="004620AA" w:rsidP="004620AA">
            <w:pPr>
              <w:pStyle w:val="BodytextRHVO"/>
              <w:numPr>
                <w:ilvl w:val="0"/>
                <w:numId w:val="46"/>
              </w:numPr>
            </w:pPr>
            <w:r>
              <w:t>De in het verzekeringsjaar geboekte en gereserveerde schade meer bedraagt dan 60% van de jaarpremie;</w:t>
            </w:r>
          </w:p>
          <w:p w14:paraId="1848B3CC" w14:textId="302EC149" w:rsidR="004620AA" w:rsidRDefault="004620AA" w:rsidP="004620AA">
            <w:pPr>
              <w:pStyle w:val="BodytextRHVO"/>
              <w:numPr>
                <w:ilvl w:val="0"/>
                <w:numId w:val="46"/>
              </w:numPr>
            </w:pPr>
            <w:r>
              <w:t>De verzekering door herverzekeraars en/of volmachtgevers aan verzekeraars zijn opgezegd (aantoonbaar voorval)</w:t>
            </w:r>
          </w:p>
          <w:p w14:paraId="0CB9D874" w14:textId="090154D5" w:rsidR="004620AA" w:rsidRPr="004620AA" w:rsidRDefault="004620AA" w:rsidP="004620AA">
            <w:pPr>
              <w:pStyle w:val="BodytextRHVO"/>
              <w:ind w:left="360"/>
            </w:pPr>
            <w:r>
              <w:t>De verzekeringnemer komt met verzekeraars uitdrukkelijk overeen dat voormelde gronden van dien aard zijn dat verzekeraars zich erop kunnen beroepen dat gebondenheid aan de overeenkomst niet meer van hen kan worden gevergd. Verzekeringnemer is gerechtigd een herziening door verzekeraars als hier bedoeld, welk herziening voor de verzekeringnemer nadelig is, binnen twee maanden na mededeling van die herziening schriftelijk te weigeren. Indien de  verzekeringnemer van dat recht gebruik maakt, dan eindigt de overeenkomst per premievervaldatum.</w:t>
            </w:r>
          </w:p>
          <w:p w14:paraId="79CFBB65" w14:textId="0FB4B24E" w:rsidR="0053284A" w:rsidRDefault="0053284A" w:rsidP="004620AA">
            <w:pPr>
              <w:pStyle w:val="BodytextRHVO"/>
            </w:pPr>
          </w:p>
          <w:p w14:paraId="31550382" w14:textId="77777777" w:rsidR="0053284A" w:rsidRPr="00C03251" w:rsidRDefault="0053284A" w:rsidP="0053284A">
            <w:pPr>
              <w:pStyle w:val="BodytextRHVO"/>
              <w:numPr>
                <w:ilvl w:val="0"/>
                <w:numId w:val="35"/>
              </w:numPr>
            </w:pPr>
            <w:r w:rsidRPr="00C03251">
              <w:rPr>
                <w:u w:val="single"/>
              </w:rPr>
              <w:t>Zuivere vermogensschade</w:t>
            </w:r>
          </w:p>
          <w:p w14:paraId="339AC009" w14:textId="3B45688E" w:rsidR="0053284A" w:rsidRPr="00C03251" w:rsidRDefault="0053284A" w:rsidP="0053284A">
            <w:pPr>
              <w:pStyle w:val="BodytextRHVO"/>
              <w:ind w:left="360"/>
            </w:pPr>
            <w:r w:rsidRPr="00C03251">
              <w:t>Inschrijver biedt conform de eerder benoemde limiet dekking voor zuivere vermogensschade. De clausuletekst dient bij de inschrijving te worden gevoegd.</w:t>
            </w:r>
          </w:p>
          <w:p w14:paraId="19FE689F" w14:textId="77777777" w:rsidR="00BC1B22" w:rsidRPr="00C03251" w:rsidRDefault="00BC1B22" w:rsidP="00BC1B22">
            <w:pPr>
              <w:pStyle w:val="BodytextRHVO"/>
            </w:pPr>
          </w:p>
          <w:p w14:paraId="25AC7E68" w14:textId="7361C732" w:rsidR="006E17F8" w:rsidRPr="00C03251" w:rsidRDefault="006E17F8" w:rsidP="0064558F">
            <w:pPr>
              <w:numPr>
                <w:ilvl w:val="0"/>
                <w:numId w:val="32"/>
              </w:numPr>
              <w:spacing w:line="240" w:lineRule="auto"/>
              <w:ind w:left="357"/>
              <w:rPr>
                <w:rFonts w:ascii="Merriweather Light" w:hAnsi="Merriweather Light" w:cs="Arial"/>
                <w:color w:val="000000"/>
                <w:lang w:eastAsia="en-US"/>
              </w:rPr>
            </w:pPr>
            <w:r w:rsidRPr="00C03251">
              <w:rPr>
                <w:rFonts w:ascii="Merriweather Light" w:hAnsi="Merriweather Light" w:cs="Arial"/>
                <w:color w:val="000000"/>
                <w:u w:val="single"/>
                <w:lang w:eastAsia="en-US"/>
              </w:rPr>
              <w:t>Verantwoordelijkheden en taken Burgemeester Brandweer</w:t>
            </w:r>
            <w:r w:rsidRPr="00C03251">
              <w:rPr>
                <w:rFonts w:ascii="Merriweather Light" w:hAnsi="Merriweather Light" w:cs="Arial"/>
                <w:b/>
                <w:color w:val="000000"/>
                <w:lang w:eastAsia="en-US"/>
              </w:rPr>
              <w:br/>
            </w:r>
            <w:r w:rsidRPr="00C03251">
              <w:rPr>
                <w:rFonts w:ascii="Merriweather Light" w:hAnsi="Merriweather Light" w:cs="Arial"/>
                <w:color w:val="000000"/>
                <w:lang w:eastAsia="en-US"/>
              </w:rPr>
              <w:t>De verantwoordelijkheden van de Burgemeester</w:t>
            </w:r>
            <w:r w:rsidR="003C06C8" w:rsidRPr="00C03251">
              <w:rPr>
                <w:rFonts w:ascii="Merriweather Light" w:hAnsi="Merriweather Light" w:cs="Arial"/>
                <w:color w:val="000000"/>
                <w:lang w:eastAsia="en-US"/>
              </w:rPr>
              <w:t xml:space="preserve"> voor de brandweer</w:t>
            </w:r>
            <w:r w:rsidRPr="00C03251">
              <w:rPr>
                <w:rFonts w:ascii="Merriweather Light" w:hAnsi="Merriweather Light" w:cs="Arial"/>
                <w:color w:val="000000"/>
                <w:lang w:eastAsia="en-US"/>
              </w:rPr>
              <w:t xml:space="preserve"> – voortvloeiend uit de Wet veiligheidsregio’s - dienen verzekerd te zijn op de polis</w:t>
            </w:r>
            <w:r w:rsidR="003C06C8" w:rsidRPr="00C03251">
              <w:rPr>
                <w:rFonts w:ascii="Merriweather Light" w:hAnsi="Merriweather Light" w:cs="Arial"/>
                <w:color w:val="000000"/>
                <w:lang w:eastAsia="en-US"/>
              </w:rPr>
              <w:t>, indien en voor zover de aansprakelijkheidsverzekering van de betreffende Veiligheidsregio(‘s) geen dekking biedt</w:t>
            </w:r>
            <w:r w:rsidRPr="00C03251">
              <w:rPr>
                <w:rFonts w:ascii="Merriweather Light" w:hAnsi="Merriweather Light" w:cs="Arial"/>
                <w:color w:val="000000"/>
                <w:lang w:eastAsia="en-US"/>
              </w:rPr>
              <w:t>. De uitvoerende taken van de brandweer vallen hier niet onder.</w:t>
            </w:r>
          </w:p>
          <w:p w14:paraId="3703A7CC" w14:textId="77777777" w:rsidR="00BC1B22" w:rsidRPr="00C03251" w:rsidRDefault="00BC1B22" w:rsidP="00BC1B22">
            <w:pPr>
              <w:pStyle w:val="BodytextRHVO"/>
              <w:rPr>
                <w:lang w:eastAsia="en-US"/>
              </w:rPr>
            </w:pPr>
          </w:p>
          <w:p w14:paraId="657A3458" w14:textId="098E4457" w:rsidR="006E17F8" w:rsidRPr="00C03251" w:rsidRDefault="006E17F8" w:rsidP="0064558F">
            <w:pPr>
              <w:numPr>
                <w:ilvl w:val="0"/>
                <w:numId w:val="32"/>
              </w:numPr>
              <w:spacing w:line="240" w:lineRule="auto"/>
              <w:ind w:left="357"/>
              <w:rPr>
                <w:rFonts w:ascii="Merriweather Light" w:hAnsi="Merriweather Light" w:cs="Arial"/>
                <w:color w:val="000000"/>
                <w:lang w:eastAsia="en-US"/>
              </w:rPr>
            </w:pPr>
            <w:r w:rsidRPr="00C03251">
              <w:rPr>
                <w:rFonts w:ascii="Merriweather Light" w:hAnsi="Merriweather Light" w:cs="Arial"/>
                <w:color w:val="000000"/>
                <w:u w:val="single"/>
                <w:lang w:eastAsia="en-US"/>
              </w:rPr>
              <w:t>Verantwoordelijkheden en taken Burgemeester Politie</w:t>
            </w:r>
            <w:r w:rsidRPr="00C03251">
              <w:rPr>
                <w:rFonts w:ascii="Merriweather Light" w:hAnsi="Merriweather Light" w:cs="Arial"/>
                <w:color w:val="000000"/>
                <w:lang w:eastAsia="en-US"/>
              </w:rPr>
              <w:br/>
              <w:t>Meeverzekerd is het aansprakelijkheidsrisico van de burgemeester als plaatsvervangend korpsbeheerder/gezagsdrager van de politie, wanneer deze in de gemeente optreedt ter handhaving van de openbare orde en de uitvoering van de hulpverleningstaak, indien en voor zover de aansprakelijkheidsverzekering van de politieregio hiervoor geen</w:t>
            </w:r>
            <w:r w:rsidR="003C06C8" w:rsidRPr="00C03251">
              <w:rPr>
                <w:rFonts w:ascii="Merriweather Light" w:hAnsi="Merriweather Light" w:cs="Arial"/>
                <w:color w:val="000000"/>
                <w:lang w:eastAsia="en-US"/>
              </w:rPr>
              <w:t xml:space="preserve"> dan wel onvoldoende</w:t>
            </w:r>
            <w:r w:rsidRPr="00C03251">
              <w:rPr>
                <w:rFonts w:ascii="Merriweather Light" w:hAnsi="Merriweather Light" w:cs="Arial"/>
                <w:color w:val="000000"/>
                <w:lang w:eastAsia="en-US"/>
              </w:rPr>
              <w:t xml:space="preserve"> dekking biedt.</w:t>
            </w:r>
          </w:p>
          <w:p w14:paraId="31E06C96" w14:textId="77777777" w:rsidR="0086521F" w:rsidRPr="00C03251" w:rsidRDefault="0086521F" w:rsidP="0086521F">
            <w:pPr>
              <w:pStyle w:val="BodytextRHVO"/>
              <w:rPr>
                <w:lang w:eastAsia="en-US"/>
              </w:rPr>
            </w:pPr>
          </w:p>
          <w:p w14:paraId="253D180A" w14:textId="130AEC70" w:rsidR="0086521F" w:rsidRPr="00C03251" w:rsidRDefault="0086521F" w:rsidP="0086521F">
            <w:pPr>
              <w:pStyle w:val="BodytextRHVO"/>
              <w:numPr>
                <w:ilvl w:val="0"/>
                <w:numId w:val="32"/>
              </w:numPr>
              <w:rPr>
                <w:u w:val="single"/>
                <w:lang w:eastAsia="en-US"/>
              </w:rPr>
            </w:pPr>
            <w:r w:rsidRPr="00C03251">
              <w:rPr>
                <w:u w:val="single"/>
                <w:lang w:eastAsia="en-US"/>
              </w:rPr>
              <w:t xml:space="preserve">Samenwerkingsverbanden en </w:t>
            </w:r>
            <w:r w:rsidR="005765FF">
              <w:rPr>
                <w:u w:val="single"/>
                <w:lang w:eastAsia="en-US"/>
              </w:rPr>
              <w:t>(</w:t>
            </w:r>
            <w:proofErr w:type="spellStart"/>
            <w:r w:rsidR="003F2F9C">
              <w:rPr>
                <w:u w:val="single"/>
                <w:lang w:eastAsia="en-US"/>
              </w:rPr>
              <w:t>gemandeerde</w:t>
            </w:r>
            <w:proofErr w:type="spellEnd"/>
            <w:r w:rsidR="005765FF">
              <w:rPr>
                <w:u w:val="single"/>
                <w:lang w:eastAsia="en-US"/>
              </w:rPr>
              <w:t>)</w:t>
            </w:r>
            <w:r w:rsidR="003F2F9C">
              <w:rPr>
                <w:u w:val="single"/>
                <w:lang w:eastAsia="en-US"/>
              </w:rPr>
              <w:t xml:space="preserve"> </w:t>
            </w:r>
            <w:r w:rsidRPr="00C03251">
              <w:rPr>
                <w:u w:val="single"/>
                <w:lang w:eastAsia="en-US"/>
              </w:rPr>
              <w:t>gemeenschappelijke regelingen</w:t>
            </w:r>
          </w:p>
          <w:p w14:paraId="12540CD9" w14:textId="4196DB76" w:rsidR="0086521F" w:rsidRPr="00C03251" w:rsidRDefault="0086521F" w:rsidP="0086521F">
            <w:pPr>
              <w:pStyle w:val="BodytextRHVO"/>
              <w:ind w:left="360"/>
              <w:rPr>
                <w:rFonts w:cs="Arial"/>
                <w:color w:val="auto"/>
              </w:rPr>
            </w:pPr>
            <w:r w:rsidRPr="00C03251">
              <w:rPr>
                <w:rFonts w:cs="Arial"/>
                <w:color w:val="auto"/>
              </w:rPr>
              <w:t>De aansprakelijkheid die hieruit voortvloeit voor de gemeente dient secundair te zijn meeverzekerd</w:t>
            </w:r>
          </w:p>
          <w:p w14:paraId="73396EC2" w14:textId="7D5AEE3A" w:rsidR="00DD6DF9" w:rsidRPr="00C03251" w:rsidRDefault="00DD6DF9" w:rsidP="0086521F">
            <w:pPr>
              <w:pStyle w:val="BodytextRHVO"/>
              <w:ind w:left="360"/>
              <w:rPr>
                <w:rFonts w:cs="Arial"/>
                <w:color w:val="auto"/>
              </w:rPr>
            </w:pPr>
          </w:p>
          <w:p w14:paraId="24E3CB44" w14:textId="51F9B7B5" w:rsidR="009255F8" w:rsidRPr="00C03251" w:rsidRDefault="009255F8" w:rsidP="0086521F">
            <w:pPr>
              <w:pStyle w:val="BodytextRHVO"/>
              <w:ind w:left="360"/>
              <w:rPr>
                <w:rFonts w:cs="Arial"/>
                <w:color w:val="auto"/>
                <w:u w:val="single"/>
              </w:rPr>
            </w:pPr>
            <w:r w:rsidRPr="00C03251">
              <w:rPr>
                <w:rFonts w:cs="Arial"/>
                <w:color w:val="auto"/>
                <w:u w:val="single"/>
              </w:rPr>
              <w:t>Bijzondere werkzaamheden</w:t>
            </w:r>
          </w:p>
          <w:p w14:paraId="24721AB0" w14:textId="09F3AA73" w:rsidR="00DD6DF9" w:rsidRPr="00C03251" w:rsidRDefault="00DD6DF9" w:rsidP="009255F8">
            <w:pPr>
              <w:pStyle w:val="BodytextRHVO"/>
              <w:numPr>
                <w:ilvl w:val="0"/>
                <w:numId w:val="35"/>
              </w:numPr>
              <w:rPr>
                <w:u w:val="single"/>
                <w:lang w:eastAsia="en-US"/>
              </w:rPr>
            </w:pPr>
            <w:r w:rsidRPr="00C03251">
              <w:t>Meeverzekerd zijn de controles op huisvesting van de arbeidsmigranten en de werkzaamheden volgend uit artikel 13b van de Opiumwet. (NW)</w:t>
            </w:r>
          </w:p>
          <w:p w14:paraId="22491BE5" w14:textId="77777777" w:rsidR="00BC1B22" w:rsidRPr="00C03251" w:rsidRDefault="00BC1B22" w:rsidP="00BC1B22">
            <w:pPr>
              <w:pStyle w:val="BodytextRHVO"/>
              <w:rPr>
                <w:lang w:eastAsia="en-US"/>
              </w:rPr>
            </w:pPr>
          </w:p>
          <w:p w14:paraId="1C3708A2" w14:textId="42800F5F" w:rsidR="006E17F8" w:rsidRPr="00C03251" w:rsidRDefault="006E17F8" w:rsidP="0064558F">
            <w:pPr>
              <w:numPr>
                <w:ilvl w:val="0"/>
                <w:numId w:val="32"/>
              </w:numPr>
              <w:spacing w:line="240" w:lineRule="auto"/>
              <w:ind w:left="357"/>
              <w:rPr>
                <w:rFonts w:asciiTheme="minorHAnsi" w:hAnsiTheme="minorHAnsi" w:cs="Arial"/>
                <w:bCs/>
                <w:color w:val="000000"/>
                <w:lang w:eastAsia="en-US"/>
              </w:rPr>
            </w:pPr>
            <w:r w:rsidRPr="00C03251">
              <w:rPr>
                <w:rFonts w:asciiTheme="minorHAnsi" w:hAnsiTheme="minorHAnsi" w:cs="Arial"/>
                <w:color w:val="000000"/>
                <w:u w:val="single"/>
                <w:lang w:val="en-US" w:eastAsia="en-US"/>
              </w:rPr>
              <w:t>Milieu</w:t>
            </w:r>
            <w:r w:rsidR="00824725" w:rsidRPr="00C03251">
              <w:rPr>
                <w:rFonts w:asciiTheme="minorHAnsi" w:hAnsiTheme="minorHAnsi" w:cs="Arial"/>
                <w:color w:val="000000"/>
                <w:u w:val="single"/>
                <w:lang w:val="en-US" w:eastAsia="en-US"/>
              </w:rPr>
              <w:t>-</w:t>
            </w:r>
            <w:proofErr w:type="spellStart"/>
            <w:r w:rsidRPr="00C03251">
              <w:rPr>
                <w:rFonts w:asciiTheme="minorHAnsi" w:hAnsiTheme="minorHAnsi" w:cs="Arial"/>
                <w:color w:val="000000"/>
                <w:u w:val="single"/>
                <w:lang w:val="en-US" w:eastAsia="en-US"/>
              </w:rPr>
              <w:t>aansprakelijkheid</w:t>
            </w:r>
            <w:proofErr w:type="spellEnd"/>
            <w:r w:rsidRPr="00C03251">
              <w:rPr>
                <w:rFonts w:asciiTheme="minorHAnsi" w:hAnsiTheme="minorHAnsi" w:cs="Arial"/>
                <w:color w:val="000000"/>
                <w:lang w:val="en-US" w:eastAsia="en-US"/>
              </w:rPr>
              <w:t xml:space="preserve"> </w:t>
            </w:r>
          </w:p>
          <w:p w14:paraId="06530194" w14:textId="77777777" w:rsidR="006E17F8" w:rsidRPr="00C03251" w:rsidRDefault="006E17F8" w:rsidP="006E17F8">
            <w:pPr>
              <w:autoSpaceDE w:val="0"/>
              <w:autoSpaceDN w:val="0"/>
              <w:adjustRightInd w:val="0"/>
              <w:spacing w:line="240" w:lineRule="auto"/>
              <w:ind w:left="357"/>
              <w:rPr>
                <w:rFonts w:asciiTheme="minorHAnsi" w:hAnsiTheme="minorHAnsi" w:cs="Arial"/>
                <w:color w:val="000000"/>
              </w:rPr>
            </w:pPr>
            <w:r w:rsidRPr="00C03251">
              <w:rPr>
                <w:rFonts w:asciiTheme="minorHAnsi" w:hAnsiTheme="minorHAnsi" w:cs="Arial"/>
                <w:color w:val="000000"/>
              </w:rPr>
              <w:t>Verzekerd is de aansprakelijkheid van verzekerde in de verzekerde hoedanigheid</w:t>
            </w:r>
            <w:r w:rsidRPr="003C24EE">
              <w:rPr>
                <w:rFonts w:asciiTheme="minorHAnsi" w:hAnsiTheme="minorHAnsi" w:cs="Arial"/>
                <w:color w:val="000000"/>
              </w:rPr>
              <w:t xml:space="preserve"> voor schade van derden in verband met een milieuaantasting die plotseling en onzeker is en niet het rechtstreeks gevolg is van een langzaam (in)werkend proces, mits: - de aanspraak ter zake daarvan voor de eerste maal tegen verzekerde is ingesteld tijdens de geldigheidsduur van deze verzekering en tevens tijdens deze geldigheidsduur schriftelijk bij de maatschappij is aangemeld; en - de aanspraak vóór de ingangsdatum van deze verzekering bij de </w:t>
            </w:r>
            <w:r w:rsidRPr="00C03251">
              <w:rPr>
                <w:rFonts w:asciiTheme="minorHAnsi" w:hAnsiTheme="minorHAnsi" w:cs="Arial"/>
                <w:color w:val="000000"/>
              </w:rPr>
              <w:t xml:space="preserve">verzekeringnemer of de aansprakelijk gestelde verzekerde niet bekend was of redelijkerwijs bekend had kunnen zijn. </w:t>
            </w:r>
          </w:p>
          <w:p w14:paraId="69BFF169" w14:textId="3858A9DB" w:rsidR="00BC1B22" w:rsidRDefault="00BC1B22" w:rsidP="00BC1B22">
            <w:pPr>
              <w:pStyle w:val="BodytextRHVO"/>
            </w:pPr>
          </w:p>
          <w:p w14:paraId="3C7903BC" w14:textId="3B0BCFBA" w:rsidR="005765FF" w:rsidRDefault="005765FF" w:rsidP="00BC1B22">
            <w:pPr>
              <w:pStyle w:val="BodytextRHVO"/>
            </w:pPr>
          </w:p>
          <w:p w14:paraId="4F2CE30B" w14:textId="77777777" w:rsidR="008D3C29" w:rsidRPr="00C03251" w:rsidRDefault="008D3C29" w:rsidP="00BC1B22">
            <w:pPr>
              <w:pStyle w:val="BodytextRHVO"/>
            </w:pPr>
          </w:p>
          <w:p w14:paraId="39702C42" w14:textId="77777777" w:rsidR="006E17F8" w:rsidRPr="00C03251" w:rsidRDefault="006E17F8" w:rsidP="0064558F">
            <w:pPr>
              <w:numPr>
                <w:ilvl w:val="0"/>
                <w:numId w:val="32"/>
              </w:numPr>
              <w:autoSpaceDE w:val="0"/>
              <w:autoSpaceDN w:val="0"/>
              <w:adjustRightInd w:val="0"/>
              <w:spacing w:line="240" w:lineRule="auto"/>
              <w:rPr>
                <w:rFonts w:asciiTheme="minorHAnsi" w:hAnsiTheme="minorHAnsi" w:cs="Arial"/>
                <w:color w:val="000000"/>
              </w:rPr>
            </w:pPr>
            <w:r w:rsidRPr="00C03251">
              <w:rPr>
                <w:rFonts w:asciiTheme="minorHAnsi" w:hAnsiTheme="minorHAnsi" w:cs="Arial"/>
                <w:color w:val="000000"/>
                <w:u w:val="single"/>
              </w:rPr>
              <w:t>Aanbesteding van opdrachten</w:t>
            </w:r>
            <w:r w:rsidRPr="00C03251">
              <w:rPr>
                <w:rFonts w:asciiTheme="minorHAnsi" w:hAnsiTheme="minorHAnsi" w:cs="Arial"/>
                <w:color w:val="000000"/>
              </w:rPr>
              <w:t xml:space="preserve"> </w:t>
            </w:r>
          </w:p>
          <w:p w14:paraId="13B24DAC" w14:textId="2824AD5B" w:rsidR="00332DC7" w:rsidRPr="00C03251" w:rsidRDefault="006E17F8" w:rsidP="00CE493F">
            <w:pPr>
              <w:autoSpaceDE w:val="0"/>
              <w:autoSpaceDN w:val="0"/>
              <w:adjustRightInd w:val="0"/>
              <w:spacing w:line="240" w:lineRule="auto"/>
              <w:ind w:left="360"/>
              <w:rPr>
                <w:rFonts w:asciiTheme="minorHAnsi" w:hAnsiTheme="minorHAnsi" w:cs="Arial"/>
                <w:color w:val="000000"/>
              </w:rPr>
            </w:pPr>
            <w:r w:rsidRPr="00C03251">
              <w:rPr>
                <w:rFonts w:asciiTheme="minorHAnsi" w:hAnsiTheme="minorHAnsi" w:cs="Arial"/>
                <w:color w:val="000000"/>
              </w:rPr>
              <w:t>Verzekerd is de aansprakelijkheid voor schade (inclusief vermogensschade, niet b</w:t>
            </w:r>
            <w:r w:rsidR="0052091E" w:rsidRPr="00C03251">
              <w:rPr>
                <w:rFonts w:asciiTheme="minorHAnsi" w:hAnsiTheme="minorHAnsi" w:cs="Arial"/>
                <w:color w:val="000000"/>
              </w:rPr>
              <w:t>eperkt</w:t>
            </w:r>
            <w:r w:rsidRPr="00C03251">
              <w:rPr>
                <w:rFonts w:asciiTheme="minorHAnsi" w:hAnsiTheme="minorHAnsi" w:cs="Arial"/>
                <w:color w:val="000000"/>
              </w:rPr>
              <w:t xml:space="preserve"> tot gevolgschade) die op enigerlei wijze voortvloeit uit, berust op of verband houdt met de aanbesteding van opdrachten</w:t>
            </w:r>
            <w:r w:rsidR="00332DC7" w:rsidRPr="00C03251">
              <w:rPr>
                <w:rFonts w:asciiTheme="minorHAnsi" w:hAnsiTheme="minorHAnsi" w:cs="Arial"/>
                <w:color w:val="000000"/>
              </w:rPr>
              <w:t>.</w:t>
            </w:r>
          </w:p>
          <w:p w14:paraId="740989F2" w14:textId="5628FE46" w:rsidR="009255F8" w:rsidRDefault="00332DC7" w:rsidP="00CE493F">
            <w:pPr>
              <w:autoSpaceDE w:val="0"/>
              <w:autoSpaceDN w:val="0"/>
              <w:adjustRightInd w:val="0"/>
              <w:spacing w:line="240" w:lineRule="auto"/>
              <w:ind w:left="360"/>
              <w:rPr>
                <w:rFonts w:asciiTheme="minorHAnsi" w:hAnsiTheme="minorHAnsi" w:cs="Arial"/>
                <w:color w:val="000000"/>
              </w:rPr>
            </w:pPr>
            <w:r w:rsidRPr="00C03251">
              <w:rPr>
                <w:rFonts w:asciiTheme="minorHAnsi" w:hAnsiTheme="minorHAnsi" w:cs="Arial"/>
                <w:color w:val="000000"/>
              </w:rPr>
              <w:t>De polis biedt dekking</w:t>
            </w:r>
            <w:r w:rsidR="006E17F8" w:rsidRPr="00C03251">
              <w:rPr>
                <w:rFonts w:asciiTheme="minorHAnsi" w:hAnsiTheme="minorHAnsi" w:cs="Arial"/>
                <w:color w:val="000000"/>
              </w:rPr>
              <w:t xml:space="preserve"> tot een verzekerd bedrag van minimaal </w:t>
            </w:r>
            <w:r w:rsidR="006E17F8" w:rsidRPr="00C03251">
              <w:rPr>
                <w:rFonts w:asciiTheme="minorHAnsi" w:hAnsiTheme="minorHAnsi" w:cs="Arial"/>
                <w:color w:val="auto"/>
              </w:rPr>
              <w:t>EUR 1</w:t>
            </w:r>
            <w:r w:rsidRPr="00C03251">
              <w:rPr>
                <w:rFonts w:asciiTheme="minorHAnsi" w:hAnsiTheme="minorHAnsi" w:cs="Arial"/>
                <w:color w:val="auto"/>
              </w:rPr>
              <w:t>00</w:t>
            </w:r>
            <w:r w:rsidR="006E17F8" w:rsidRPr="00C03251">
              <w:rPr>
                <w:rFonts w:asciiTheme="minorHAnsi" w:hAnsiTheme="minorHAnsi" w:cs="Arial"/>
                <w:color w:val="auto"/>
              </w:rPr>
              <w:t xml:space="preserve">.000,- </w:t>
            </w:r>
            <w:r w:rsidR="006E17F8" w:rsidRPr="00C03251">
              <w:rPr>
                <w:rFonts w:asciiTheme="minorHAnsi" w:hAnsiTheme="minorHAnsi" w:cs="Arial"/>
                <w:color w:val="000000"/>
              </w:rPr>
              <w:t xml:space="preserve">per aanspraak en maximaal </w:t>
            </w:r>
            <w:r w:rsidRPr="00C03251">
              <w:rPr>
                <w:rFonts w:asciiTheme="minorHAnsi" w:hAnsiTheme="minorHAnsi" w:cs="Arial"/>
                <w:color w:val="auto"/>
              </w:rPr>
              <w:t>EUR 20</w:t>
            </w:r>
            <w:r w:rsidR="00AA56EC" w:rsidRPr="00C03251">
              <w:rPr>
                <w:rFonts w:asciiTheme="minorHAnsi" w:hAnsiTheme="minorHAnsi" w:cs="Arial"/>
                <w:color w:val="auto"/>
              </w:rPr>
              <w:t>0</w:t>
            </w:r>
            <w:r w:rsidR="006E17F8" w:rsidRPr="00C03251">
              <w:rPr>
                <w:rFonts w:asciiTheme="minorHAnsi" w:hAnsiTheme="minorHAnsi" w:cs="Arial"/>
                <w:color w:val="auto"/>
              </w:rPr>
              <w:t>.000,-</w:t>
            </w:r>
            <w:r w:rsidR="006E17F8" w:rsidRPr="00C03251">
              <w:rPr>
                <w:rFonts w:asciiTheme="minorHAnsi" w:hAnsiTheme="minorHAnsi" w:cs="Arial"/>
                <w:color w:val="0070C0"/>
              </w:rPr>
              <w:t xml:space="preserve"> </w:t>
            </w:r>
            <w:r w:rsidR="00BC1B22" w:rsidRPr="00C03251">
              <w:rPr>
                <w:rFonts w:asciiTheme="minorHAnsi" w:hAnsiTheme="minorHAnsi" w:cs="Arial"/>
                <w:color w:val="000000"/>
              </w:rPr>
              <w:t>per verzekeringsjaar.</w:t>
            </w:r>
            <w:r w:rsidR="00CE493F" w:rsidRPr="00C03251">
              <w:rPr>
                <w:rFonts w:asciiTheme="minorHAnsi" w:hAnsiTheme="minorHAnsi" w:cs="Arial"/>
                <w:color w:val="000000"/>
              </w:rPr>
              <w:t xml:space="preserve"> Van dekking is uitgesloten: gevolgschade van aanbestedende partijen bestaande uit gederfde inkomsten en/of winst.</w:t>
            </w:r>
          </w:p>
          <w:p w14:paraId="27544A95" w14:textId="77777777" w:rsidR="00C03251" w:rsidRPr="00C03251" w:rsidRDefault="00C03251" w:rsidP="00C03251">
            <w:pPr>
              <w:pStyle w:val="BodytextRHVO"/>
            </w:pPr>
          </w:p>
          <w:p w14:paraId="2DF828C2" w14:textId="77777777" w:rsidR="006E17F8" w:rsidRPr="003C24EE" w:rsidRDefault="006E17F8" w:rsidP="0064558F">
            <w:pPr>
              <w:numPr>
                <w:ilvl w:val="0"/>
                <w:numId w:val="34"/>
              </w:numPr>
              <w:spacing w:line="240" w:lineRule="auto"/>
              <w:ind w:left="357" w:hanging="357"/>
              <w:rPr>
                <w:rFonts w:asciiTheme="minorHAnsi" w:eastAsia="MS Mincho" w:hAnsiTheme="minorHAnsi"/>
                <w:color w:val="auto"/>
              </w:rPr>
            </w:pPr>
            <w:r w:rsidRPr="003C24EE">
              <w:rPr>
                <w:rFonts w:asciiTheme="minorHAnsi" w:eastAsia="MS Mincho" w:hAnsiTheme="minorHAnsi"/>
                <w:color w:val="auto"/>
                <w:u w:val="single"/>
              </w:rPr>
              <w:t>Decentralisaties Sociaal domein</w:t>
            </w:r>
          </w:p>
          <w:p w14:paraId="244062DC" w14:textId="48FC895A" w:rsidR="006E17F8" w:rsidRPr="00C03251" w:rsidRDefault="006E17F8" w:rsidP="006E17F8">
            <w:pPr>
              <w:spacing w:line="240" w:lineRule="auto"/>
              <w:ind w:left="355"/>
              <w:rPr>
                <w:rFonts w:asciiTheme="minorHAnsi" w:eastAsia="MS Mincho" w:hAnsiTheme="minorHAnsi"/>
                <w:color w:val="auto"/>
              </w:rPr>
            </w:pPr>
            <w:r w:rsidRPr="003C24EE">
              <w:rPr>
                <w:rFonts w:asciiTheme="minorHAnsi" w:eastAsia="MS Mincho" w:hAnsiTheme="minorHAnsi"/>
                <w:color w:val="auto"/>
              </w:rPr>
              <w:t>Sinds 1-1-2015 zijn de gemeenten verantwoordelij</w:t>
            </w:r>
            <w:r w:rsidR="00BE7414" w:rsidRPr="003C24EE">
              <w:rPr>
                <w:rFonts w:asciiTheme="minorHAnsi" w:eastAsia="MS Mincho" w:hAnsiTheme="minorHAnsi"/>
                <w:color w:val="auto"/>
              </w:rPr>
              <w:t>k voor de uitvoering van de WMO 2015, Jeugdwet</w:t>
            </w:r>
            <w:r w:rsidRPr="003C24EE">
              <w:rPr>
                <w:rFonts w:asciiTheme="minorHAnsi" w:eastAsia="MS Mincho" w:hAnsiTheme="minorHAnsi"/>
                <w:color w:val="auto"/>
              </w:rPr>
              <w:t xml:space="preserve"> en Participatiewet. Verzekeraar dient dekking te verlenen voor risico’s die hiermee </w:t>
            </w:r>
            <w:r w:rsidRPr="00C03251">
              <w:rPr>
                <w:rFonts w:asciiTheme="minorHAnsi" w:eastAsia="MS Mincho" w:hAnsiTheme="minorHAnsi"/>
                <w:color w:val="auto"/>
              </w:rPr>
              <w:t>verband houden en waarvoor de gemeente eventueel aansprakelijk gehouden wordt.</w:t>
            </w:r>
          </w:p>
          <w:p w14:paraId="45DA96C3" w14:textId="77777777" w:rsidR="00824725" w:rsidRPr="00C03251" w:rsidRDefault="00824725" w:rsidP="00BC1B22">
            <w:pPr>
              <w:pStyle w:val="BodytextRHVO"/>
              <w:rPr>
                <w:rFonts w:eastAsia="MS Mincho"/>
              </w:rPr>
            </w:pPr>
          </w:p>
          <w:p w14:paraId="7D6E3ACA" w14:textId="77777777" w:rsidR="006E17F8" w:rsidRPr="00C03251" w:rsidRDefault="006E17F8" w:rsidP="0064558F">
            <w:pPr>
              <w:numPr>
                <w:ilvl w:val="0"/>
                <w:numId w:val="32"/>
              </w:numPr>
              <w:autoSpaceDE w:val="0"/>
              <w:autoSpaceDN w:val="0"/>
              <w:adjustRightInd w:val="0"/>
              <w:spacing w:line="240" w:lineRule="auto"/>
              <w:rPr>
                <w:rFonts w:asciiTheme="minorHAnsi" w:hAnsiTheme="minorHAnsi" w:cs="Arial"/>
                <w:color w:val="auto"/>
                <w:u w:val="single"/>
              </w:rPr>
            </w:pPr>
            <w:r w:rsidRPr="00C03251">
              <w:rPr>
                <w:rFonts w:asciiTheme="minorHAnsi" w:hAnsiTheme="minorHAnsi" w:cs="Arial"/>
                <w:color w:val="auto"/>
                <w:u w:val="single"/>
              </w:rPr>
              <w:t xml:space="preserve">Proceskostendekking artikel 8:75 en 8:75a </w:t>
            </w:r>
            <w:proofErr w:type="spellStart"/>
            <w:r w:rsidRPr="00C03251">
              <w:rPr>
                <w:rFonts w:asciiTheme="minorHAnsi" w:hAnsiTheme="minorHAnsi" w:cs="Arial"/>
                <w:color w:val="auto"/>
                <w:u w:val="single"/>
              </w:rPr>
              <w:t>Awb</w:t>
            </w:r>
            <w:proofErr w:type="spellEnd"/>
          </w:p>
          <w:p w14:paraId="075A53F9" w14:textId="4F92FB43" w:rsidR="006E17F8" w:rsidRPr="00C03251" w:rsidRDefault="006E17F8" w:rsidP="00332DC7">
            <w:pPr>
              <w:autoSpaceDE w:val="0"/>
              <w:autoSpaceDN w:val="0"/>
              <w:adjustRightInd w:val="0"/>
              <w:spacing w:line="240" w:lineRule="auto"/>
              <w:ind w:left="360"/>
              <w:rPr>
                <w:rFonts w:asciiTheme="minorHAnsi" w:hAnsiTheme="minorHAnsi" w:cs="Arial"/>
                <w:color w:val="auto"/>
              </w:rPr>
            </w:pPr>
            <w:r w:rsidRPr="00C03251">
              <w:rPr>
                <w:rFonts w:asciiTheme="minorHAnsi" w:hAnsiTheme="minorHAnsi" w:cs="Arial"/>
                <w:color w:val="000000"/>
              </w:rPr>
              <w:t>Verzekerd is de vergoeding van proceskosten waartoe verzekerde</w:t>
            </w:r>
            <w:r w:rsidR="000F7655" w:rsidRPr="00C03251">
              <w:rPr>
                <w:rFonts w:asciiTheme="minorHAnsi" w:hAnsiTheme="minorHAnsi" w:cs="Arial"/>
                <w:color w:val="000000"/>
              </w:rPr>
              <w:t>, binnen een bestuursrechtelijke procedure inzake schadevergoeding,</w:t>
            </w:r>
            <w:r w:rsidRPr="00C03251">
              <w:rPr>
                <w:rFonts w:asciiTheme="minorHAnsi" w:hAnsiTheme="minorHAnsi" w:cs="Arial"/>
                <w:color w:val="000000"/>
              </w:rPr>
              <w:t xml:space="preserve"> op grond van de artikelen 8:75 en 8:75a Algemene Wet Bestuursrecht is veroordeeld, indien een besluit in beroep wordt vernietigd dan wel indien een besluit voordat daarover in beroep is beslist, wordt gewijzigd.</w:t>
            </w:r>
            <w:r w:rsidR="00332DC7" w:rsidRPr="00C03251">
              <w:rPr>
                <w:rFonts w:asciiTheme="minorHAnsi" w:hAnsiTheme="minorHAnsi" w:cs="Arial"/>
                <w:color w:val="000000"/>
              </w:rPr>
              <w:t xml:space="preserve"> Er dient sprake te zijn van een gedekte aanspraak. Op</w:t>
            </w:r>
            <w:r w:rsidRPr="00C03251">
              <w:rPr>
                <w:rFonts w:asciiTheme="minorHAnsi" w:hAnsiTheme="minorHAnsi" w:cs="Arial"/>
                <w:color w:val="000000"/>
              </w:rPr>
              <w:t xml:space="preserve"> de vergoeding wordt het eigen risico in mindering gebracht.</w:t>
            </w:r>
          </w:p>
          <w:p w14:paraId="7CD5B58F" w14:textId="77777777" w:rsidR="0006241B" w:rsidRPr="00C03251" w:rsidRDefault="006E17F8" w:rsidP="006E17F8">
            <w:pPr>
              <w:tabs>
                <w:tab w:val="left" w:pos="355"/>
              </w:tabs>
              <w:autoSpaceDE w:val="0"/>
              <w:autoSpaceDN w:val="0"/>
              <w:adjustRightInd w:val="0"/>
              <w:spacing w:line="240" w:lineRule="auto"/>
              <w:rPr>
                <w:rFonts w:asciiTheme="minorHAnsi" w:hAnsiTheme="minorHAnsi" w:cs="Arial"/>
                <w:color w:val="000000"/>
              </w:rPr>
            </w:pPr>
            <w:r w:rsidRPr="00C03251">
              <w:rPr>
                <w:rFonts w:asciiTheme="minorHAnsi" w:hAnsiTheme="minorHAnsi" w:cs="Arial"/>
                <w:color w:val="000000"/>
              </w:rPr>
              <w:tab/>
            </w:r>
          </w:p>
          <w:p w14:paraId="216B92BB" w14:textId="77777777" w:rsidR="0006241B" w:rsidRPr="00C03251" w:rsidRDefault="006E17F8" w:rsidP="0006241B">
            <w:pPr>
              <w:tabs>
                <w:tab w:val="left" w:pos="355"/>
              </w:tabs>
              <w:autoSpaceDE w:val="0"/>
              <w:autoSpaceDN w:val="0"/>
              <w:adjustRightInd w:val="0"/>
              <w:spacing w:line="240" w:lineRule="auto"/>
              <w:ind w:left="355"/>
              <w:rPr>
                <w:rFonts w:asciiTheme="minorHAnsi" w:hAnsiTheme="minorHAnsi" w:cs="Arial"/>
                <w:color w:val="000000"/>
              </w:rPr>
            </w:pPr>
            <w:r w:rsidRPr="00C03251">
              <w:rPr>
                <w:rFonts w:asciiTheme="minorHAnsi" w:hAnsiTheme="minorHAnsi" w:cs="Arial"/>
                <w:color w:val="000000"/>
              </w:rPr>
              <w:t>De proceskosten zijn als een bijzondere uitbreiding meeverzekerd tot een maximum van</w:t>
            </w:r>
          </w:p>
          <w:p w14:paraId="5A6C8A5E" w14:textId="5C836E73" w:rsidR="00165E42" w:rsidRPr="00C03251" w:rsidRDefault="0006241B" w:rsidP="00165E42">
            <w:pPr>
              <w:tabs>
                <w:tab w:val="left" w:pos="355"/>
              </w:tabs>
              <w:autoSpaceDE w:val="0"/>
              <w:autoSpaceDN w:val="0"/>
              <w:adjustRightInd w:val="0"/>
              <w:spacing w:line="240" w:lineRule="auto"/>
              <w:ind w:left="355"/>
              <w:rPr>
                <w:rFonts w:asciiTheme="minorHAnsi" w:hAnsiTheme="minorHAnsi" w:cs="Arial"/>
                <w:color w:val="000000"/>
              </w:rPr>
            </w:pPr>
            <w:r w:rsidRPr="00C03251">
              <w:rPr>
                <w:rFonts w:asciiTheme="minorHAnsi" w:hAnsiTheme="minorHAnsi" w:cs="Arial"/>
                <w:color w:val="000000"/>
              </w:rPr>
              <w:t xml:space="preserve">EUR </w:t>
            </w:r>
            <w:r w:rsidR="00ED4B20" w:rsidRPr="00C03251">
              <w:rPr>
                <w:rFonts w:asciiTheme="minorHAnsi" w:hAnsiTheme="minorHAnsi" w:cs="Arial"/>
                <w:color w:val="000000"/>
              </w:rPr>
              <w:t>25.000</w:t>
            </w:r>
            <w:r w:rsidR="006E17F8" w:rsidRPr="00C03251">
              <w:rPr>
                <w:rFonts w:asciiTheme="minorHAnsi" w:hAnsiTheme="minorHAnsi" w:cs="Arial"/>
                <w:color w:val="000000"/>
              </w:rPr>
              <w:t xml:space="preserve">,- per aanspraak en maximaal EUR </w:t>
            </w:r>
            <w:r w:rsidR="00ED4B20" w:rsidRPr="00C03251">
              <w:rPr>
                <w:rFonts w:asciiTheme="minorHAnsi" w:hAnsiTheme="minorHAnsi" w:cs="Arial"/>
                <w:color w:val="000000"/>
              </w:rPr>
              <w:t>25</w:t>
            </w:r>
            <w:r w:rsidR="006E17F8" w:rsidRPr="00C03251">
              <w:rPr>
                <w:rFonts w:asciiTheme="minorHAnsi" w:hAnsiTheme="minorHAnsi" w:cs="Arial"/>
                <w:color w:val="000000"/>
              </w:rPr>
              <w:t>.000,- per verzekeringsjaar als onderdeel van het</w:t>
            </w:r>
            <w:r w:rsidRPr="00C03251">
              <w:rPr>
                <w:rFonts w:asciiTheme="minorHAnsi" w:hAnsiTheme="minorHAnsi" w:cs="Arial"/>
                <w:color w:val="000000"/>
              </w:rPr>
              <w:t xml:space="preserve"> </w:t>
            </w:r>
            <w:r w:rsidR="006E17F8" w:rsidRPr="00C03251">
              <w:rPr>
                <w:rFonts w:asciiTheme="minorHAnsi" w:hAnsiTheme="minorHAnsi" w:cs="Arial"/>
                <w:color w:val="000000"/>
              </w:rPr>
              <w:t>verzeker</w:t>
            </w:r>
            <w:r w:rsidRPr="00C03251">
              <w:rPr>
                <w:rFonts w:asciiTheme="minorHAnsi" w:hAnsiTheme="minorHAnsi" w:cs="Arial"/>
                <w:color w:val="000000"/>
              </w:rPr>
              <w:t>d bedrag op het polisblad voor v</w:t>
            </w:r>
            <w:r w:rsidR="006E17F8" w:rsidRPr="00C03251">
              <w:rPr>
                <w:rFonts w:asciiTheme="minorHAnsi" w:hAnsiTheme="minorHAnsi" w:cs="Arial"/>
                <w:color w:val="000000"/>
              </w:rPr>
              <w:t>ermogensschade.</w:t>
            </w:r>
          </w:p>
          <w:p w14:paraId="5CA0D5DF" w14:textId="77777777" w:rsidR="00165E42" w:rsidRPr="00C03251" w:rsidRDefault="00165E42" w:rsidP="00165E42">
            <w:pPr>
              <w:tabs>
                <w:tab w:val="left" w:pos="355"/>
              </w:tabs>
              <w:autoSpaceDE w:val="0"/>
              <w:autoSpaceDN w:val="0"/>
              <w:adjustRightInd w:val="0"/>
              <w:spacing w:line="240" w:lineRule="auto"/>
              <w:rPr>
                <w:rFonts w:asciiTheme="minorHAnsi" w:hAnsiTheme="minorHAnsi" w:cs="Arial"/>
                <w:color w:val="000000"/>
              </w:rPr>
            </w:pPr>
          </w:p>
          <w:p w14:paraId="05C8FCF6" w14:textId="77777777" w:rsidR="00165E42" w:rsidRPr="00C03251" w:rsidRDefault="00165E42" w:rsidP="00165E42">
            <w:pPr>
              <w:pStyle w:val="Lijstalinea"/>
              <w:numPr>
                <w:ilvl w:val="0"/>
                <w:numId w:val="32"/>
              </w:numPr>
              <w:tabs>
                <w:tab w:val="left" w:pos="355"/>
              </w:tabs>
              <w:autoSpaceDE w:val="0"/>
              <w:autoSpaceDN w:val="0"/>
              <w:adjustRightInd w:val="0"/>
              <w:spacing w:line="240" w:lineRule="auto"/>
              <w:rPr>
                <w:rFonts w:asciiTheme="minorHAnsi" w:hAnsiTheme="minorHAnsi" w:cs="Arial"/>
                <w:color w:val="000000"/>
                <w:u w:val="single"/>
              </w:rPr>
            </w:pPr>
            <w:r w:rsidRPr="00C03251">
              <w:rPr>
                <w:rFonts w:cs="Arial"/>
                <w:color w:val="000000"/>
                <w:u w:val="single"/>
              </w:rPr>
              <w:t>Bouwwerken</w:t>
            </w:r>
          </w:p>
          <w:p w14:paraId="748F7872" w14:textId="77777777" w:rsidR="00165E42" w:rsidRPr="00C03251" w:rsidRDefault="00165E42" w:rsidP="00165E42">
            <w:pPr>
              <w:pStyle w:val="Lijstalinea"/>
              <w:tabs>
                <w:tab w:val="left" w:pos="355"/>
              </w:tabs>
              <w:autoSpaceDE w:val="0"/>
              <w:autoSpaceDN w:val="0"/>
              <w:adjustRightInd w:val="0"/>
              <w:spacing w:line="240" w:lineRule="auto"/>
              <w:ind w:left="360"/>
            </w:pPr>
            <w:r w:rsidRPr="00C03251">
              <w:t xml:space="preserve">De aansprakelijkheid van verzekerde in de hoedanigheid van opdrachtgever van verbouw-, renovatie-, bouw-, sloop- of andere civieltechnische werkzaamheden voor werken met een eindwaarde van maximaal EUR 100.000,- exclusief BTW mits de werkzaamheden worden verricht door werknemers van verzekeringnemer. </w:t>
            </w:r>
          </w:p>
          <w:p w14:paraId="6456592E" w14:textId="77777777" w:rsidR="00165E42" w:rsidRPr="00C03251" w:rsidRDefault="00165E42" w:rsidP="00165E42">
            <w:pPr>
              <w:pStyle w:val="Lijstalinea"/>
              <w:tabs>
                <w:tab w:val="left" w:pos="355"/>
              </w:tabs>
              <w:autoSpaceDE w:val="0"/>
              <w:autoSpaceDN w:val="0"/>
              <w:adjustRightInd w:val="0"/>
              <w:spacing w:line="240" w:lineRule="auto"/>
              <w:ind w:left="360"/>
            </w:pPr>
          </w:p>
          <w:p w14:paraId="38D7FF4F" w14:textId="5FA814AC" w:rsidR="00165E42" w:rsidRPr="00C03251" w:rsidRDefault="00165E42" w:rsidP="00165E42">
            <w:pPr>
              <w:pStyle w:val="Lijstalinea"/>
              <w:tabs>
                <w:tab w:val="left" w:pos="355"/>
              </w:tabs>
              <w:autoSpaceDE w:val="0"/>
              <w:autoSpaceDN w:val="0"/>
              <w:adjustRightInd w:val="0"/>
              <w:spacing w:line="240" w:lineRule="auto"/>
              <w:ind w:left="360"/>
              <w:rPr>
                <w:rFonts w:asciiTheme="minorHAnsi" w:hAnsiTheme="minorHAnsi" w:cs="Arial"/>
                <w:color w:val="000000"/>
                <w:u w:val="single"/>
              </w:rPr>
            </w:pPr>
            <w:r w:rsidRPr="00C03251">
              <w:t xml:space="preserve">Verzekerd is schade van derden tot een maximum van EUR 100.000,- exclusief BTW per werk en schade aan bestaande eigendommen van de opdrachtgever verzekerd tot een maximum van EUR 100.000,- exclusief BTW per werk, met uitzondering van het werk zelf. </w:t>
            </w:r>
          </w:p>
          <w:p w14:paraId="6354C5E3" w14:textId="77777777" w:rsidR="00165E42" w:rsidRPr="00C03251" w:rsidRDefault="00165E42" w:rsidP="00165E42">
            <w:pPr>
              <w:autoSpaceDE w:val="0"/>
              <w:autoSpaceDN w:val="0"/>
              <w:adjustRightInd w:val="0"/>
              <w:spacing w:line="240" w:lineRule="auto"/>
              <w:ind w:left="360"/>
              <w:rPr>
                <w:rFonts w:asciiTheme="minorHAnsi" w:hAnsiTheme="minorHAnsi" w:cs="Arial"/>
                <w:color w:val="000000"/>
              </w:rPr>
            </w:pPr>
          </w:p>
          <w:p w14:paraId="48D51D75" w14:textId="737B7C19" w:rsidR="006E17F8" w:rsidRPr="00C03251" w:rsidRDefault="006E17F8" w:rsidP="0064558F">
            <w:pPr>
              <w:numPr>
                <w:ilvl w:val="0"/>
                <w:numId w:val="32"/>
              </w:numPr>
              <w:autoSpaceDE w:val="0"/>
              <w:autoSpaceDN w:val="0"/>
              <w:adjustRightInd w:val="0"/>
              <w:spacing w:line="240" w:lineRule="auto"/>
              <w:rPr>
                <w:rFonts w:asciiTheme="minorHAnsi" w:hAnsiTheme="minorHAnsi" w:cs="Arial"/>
                <w:color w:val="000000"/>
              </w:rPr>
            </w:pPr>
            <w:r w:rsidRPr="00C03251">
              <w:rPr>
                <w:rFonts w:asciiTheme="minorHAnsi" w:hAnsiTheme="minorHAnsi" w:cs="Arial"/>
                <w:color w:val="000000"/>
                <w:u w:val="single"/>
              </w:rPr>
              <w:lastRenderedPageBreak/>
              <w:t>Huurdersbelang</w:t>
            </w:r>
          </w:p>
          <w:p w14:paraId="32D7E0A1" w14:textId="262D157D" w:rsidR="006E17F8" w:rsidRPr="00C03251" w:rsidRDefault="006E17F8" w:rsidP="006E17F8">
            <w:pPr>
              <w:autoSpaceDE w:val="0"/>
              <w:autoSpaceDN w:val="0"/>
              <w:adjustRightInd w:val="0"/>
              <w:spacing w:line="240" w:lineRule="auto"/>
              <w:ind w:left="360"/>
              <w:rPr>
                <w:rFonts w:asciiTheme="minorHAnsi" w:hAnsiTheme="minorHAnsi" w:cs="Arial"/>
                <w:color w:val="000000"/>
              </w:rPr>
            </w:pPr>
            <w:r w:rsidRPr="00C03251">
              <w:rPr>
                <w:rFonts w:asciiTheme="minorHAnsi" w:hAnsiTheme="minorHAnsi" w:cs="Arial"/>
                <w:color w:val="000000"/>
              </w:rPr>
              <w:t xml:space="preserve">Verzekerd is het aansprakelijkheidsrisico van de gemeente als verhuurder of </w:t>
            </w:r>
            <w:proofErr w:type="spellStart"/>
            <w:r w:rsidRPr="00C03251">
              <w:rPr>
                <w:rFonts w:asciiTheme="minorHAnsi" w:hAnsiTheme="minorHAnsi" w:cs="Arial"/>
                <w:color w:val="000000"/>
              </w:rPr>
              <w:t>ingebruikgever</w:t>
            </w:r>
            <w:proofErr w:type="spellEnd"/>
            <w:r w:rsidRPr="00C03251">
              <w:rPr>
                <w:rFonts w:asciiTheme="minorHAnsi" w:hAnsiTheme="minorHAnsi" w:cs="Arial"/>
                <w:color w:val="000000"/>
              </w:rPr>
              <w:t xml:space="preserve"> van onroerend goed voor schade aan zaken die door huurders/gebruikers zijn aangebracht en deel zijn gaan uitmaken van de door de gemeente verhuurde/in gebruik gegeven panden (huurdersbelang). </w:t>
            </w:r>
          </w:p>
          <w:p w14:paraId="15952555" w14:textId="77777777" w:rsidR="00A3304B" w:rsidRPr="00C03251" w:rsidRDefault="00A3304B" w:rsidP="00A3304B">
            <w:pPr>
              <w:pStyle w:val="BodytextRHVO"/>
            </w:pPr>
          </w:p>
          <w:p w14:paraId="511B9E27" w14:textId="77777777" w:rsidR="00A3304B" w:rsidRPr="00C03251" w:rsidRDefault="00A3304B" w:rsidP="00DC6EBE">
            <w:pPr>
              <w:pStyle w:val="BodytextRHVO"/>
              <w:numPr>
                <w:ilvl w:val="0"/>
                <w:numId w:val="40"/>
              </w:numPr>
            </w:pPr>
            <w:r w:rsidRPr="00C03251">
              <w:rPr>
                <w:u w:val="single"/>
              </w:rPr>
              <w:t>Goed werkgeverschap 7:611 BW</w:t>
            </w:r>
          </w:p>
          <w:p w14:paraId="2B8F2D37" w14:textId="687F2A53" w:rsidR="00A3304B" w:rsidRPr="00C03251" w:rsidRDefault="00A3304B" w:rsidP="00A3304B">
            <w:pPr>
              <w:pStyle w:val="BodytextRHVO"/>
              <w:ind w:left="360"/>
            </w:pPr>
            <w:r w:rsidRPr="00C03251">
              <w:t>Verzekerd is de aansprakelijkheid van verzekerden als werkgever tegenover ondergeschikten voor financieel nadeel als gevolg van een ongeval indien en voor zover die schadevergoedingsplicht voortvloeit uit goed werkgeverschap (op grond van art. 7:611 BW) en/of aanvullende werking van redelijkheid en billijkheid (op grond van art. 6:248 BW). Deze dekking geldt niet:</w:t>
            </w:r>
          </w:p>
          <w:p w14:paraId="2EC651CD" w14:textId="77777777" w:rsidR="00A3304B" w:rsidRPr="00C03251" w:rsidRDefault="00A3304B" w:rsidP="00DC6EBE">
            <w:pPr>
              <w:pStyle w:val="BodytextRHVO"/>
              <w:numPr>
                <w:ilvl w:val="0"/>
                <w:numId w:val="41"/>
              </w:numPr>
            </w:pPr>
            <w:r w:rsidRPr="00C03251">
              <w:t>indien en voor zover de ondergeschikte in verband met het ongeval een recht op uitkering heeft op grond van wettelijke verplichte verzekeringen of sociale verzekeringswetten /-regelingen;</w:t>
            </w:r>
          </w:p>
          <w:p w14:paraId="093CEF81" w14:textId="77777777" w:rsidR="00A3304B" w:rsidRPr="00C03251" w:rsidRDefault="00A3304B" w:rsidP="00DC6EBE">
            <w:pPr>
              <w:pStyle w:val="BodytextRHVO"/>
              <w:numPr>
                <w:ilvl w:val="0"/>
                <w:numId w:val="41"/>
              </w:numPr>
            </w:pPr>
            <w:r w:rsidRPr="00C03251">
              <w:t>indien en voor zover de betreffende schade van de ondergeschikte is gedekt onder andere schade- en /of inkomensverzekeringen, die verzekerde in het kader van de arbeidsovereenkomst ten behoeve van de getroffen ondergeschikte heeft afgesloten of daaronder gedekt zou zijn indien de onderhavige verzekering niet bestond;</w:t>
            </w:r>
          </w:p>
          <w:p w14:paraId="5D7C1739" w14:textId="3CE1818A" w:rsidR="00BC1B22" w:rsidRPr="00C03251" w:rsidRDefault="00A3304B" w:rsidP="00BC1B22">
            <w:pPr>
              <w:pStyle w:val="BodytextRHVO"/>
              <w:numPr>
                <w:ilvl w:val="0"/>
                <w:numId w:val="41"/>
              </w:numPr>
            </w:pPr>
            <w:r w:rsidRPr="00C03251">
              <w:t>indien en voor zover het ongeval te wijten is aan opzet of roekeloosheid van de getroffen ondergeschikte.</w:t>
            </w:r>
          </w:p>
          <w:p w14:paraId="323355D6" w14:textId="77777777" w:rsidR="00457935" w:rsidRPr="00C03251" w:rsidRDefault="00457935" w:rsidP="00457935">
            <w:pPr>
              <w:pStyle w:val="BodytextRHVO"/>
              <w:ind w:left="720"/>
            </w:pPr>
          </w:p>
          <w:p w14:paraId="1ED15323" w14:textId="77777777" w:rsidR="006E17F8" w:rsidRPr="00C03251" w:rsidRDefault="006E17F8" w:rsidP="0064558F">
            <w:pPr>
              <w:numPr>
                <w:ilvl w:val="0"/>
                <w:numId w:val="32"/>
              </w:numPr>
              <w:autoSpaceDE w:val="0"/>
              <w:autoSpaceDN w:val="0"/>
              <w:adjustRightInd w:val="0"/>
              <w:spacing w:line="240" w:lineRule="auto"/>
              <w:rPr>
                <w:rFonts w:asciiTheme="minorHAnsi" w:hAnsiTheme="minorHAnsi" w:cs="Arial"/>
                <w:color w:val="000000"/>
              </w:rPr>
            </w:pPr>
            <w:r w:rsidRPr="00C03251">
              <w:rPr>
                <w:rFonts w:asciiTheme="minorHAnsi" w:hAnsiTheme="minorHAnsi" w:cs="Arial"/>
                <w:color w:val="000000"/>
                <w:u w:val="single"/>
              </w:rPr>
              <w:t>Productaansprakelijkheid</w:t>
            </w:r>
            <w:r w:rsidRPr="00C03251">
              <w:rPr>
                <w:rFonts w:asciiTheme="minorHAnsi" w:hAnsiTheme="minorHAnsi" w:cs="Arial"/>
                <w:color w:val="000000"/>
              </w:rPr>
              <w:t xml:space="preserve"> </w:t>
            </w:r>
          </w:p>
          <w:p w14:paraId="04952F97" w14:textId="747B85F0" w:rsidR="00345815" w:rsidRDefault="006E17F8" w:rsidP="009255F8">
            <w:pPr>
              <w:autoSpaceDE w:val="0"/>
              <w:autoSpaceDN w:val="0"/>
              <w:adjustRightInd w:val="0"/>
              <w:spacing w:line="240" w:lineRule="auto"/>
              <w:ind w:left="360"/>
              <w:rPr>
                <w:rFonts w:asciiTheme="minorHAnsi" w:hAnsiTheme="minorHAnsi" w:cs="Arial"/>
                <w:color w:val="auto"/>
              </w:rPr>
            </w:pPr>
            <w:r w:rsidRPr="003C24EE">
              <w:rPr>
                <w:rFonts w:asciiTheme="minorHAnsi" w:hAnsiTheme="minorHAnsi" w:cs="Arial"/>
                <w:color w:val="auto"/>
              </w:rPr>
              <w:t>Verzekerd is de aansprakelijkheid van de gemeente voor –zover van toepassing- door haar geleverde producten (niet b</w:t>
            </w:r>
            <w:r w:rsidR="0064380A">
              <w:rPr>
                <w:rFonts w:asciiTheme="minorHAnsi" w:hAnsiTheme="minorHAnsi" w:cs="Arial"/>
                <w:color w:val="auto"/>
              </w:rPr>
              <w:t>eperkt</w:t>
            </w:r>
            <w:r w:rsidRPr="003C24EE">
              <w:rPr>
                <w:rFonts w:asciiTheme="minorHAnsi" w:hAnsiTheme="minorHAnsi" w:cs="Arial"/>
                <w:color w:val="auto"/>
              </w:rPr>
              <w:t xml:space="preserve"> tot alleen consumpties). </w:t>
            </w:r>
          </w:p>
          <w:p w14:paraId="378D2005" w14:textId="77777777" w:rsidR="0086521F" w:rsidRPr="003C24EE" w:rsidRDefault="0086521F" w:rsidP="0086521F">
            <w:pPr>
              <w:pStyle w:val="BodytextRHVO"/>
              <w:ind w:left="360"/>
              <w:rPr>
                <w:u w:val="single"/>
              </w:rPr>
            </w:pPr>
          </w:p>
          <w:p w14:paraId="6BF629AE" w14:textId="58D9A5E5" w:rsidR="0086521F" w:rsidRPr="00C03251" w:rsidRDefault="0086521F" w:rsidP="00DC6EBE">
            <w:pPr>
              <w:pStyle w:val="Lijstalinea"/>
              <w:numPr>
                <w:ilvl w:val="0"/>
                <w:numId w:val="40"/>
              </w:numPr>
              <w:autoSpaceDE w:val="0"/>
              <w:autoSpaceDN w:val="0"/>
              <w:adjustRightInd w:val="0"/>
              <w:rPr>
                <w:rFonts w:cs="Arial"/>
                <w:bCs/>
                <w:color w:val="auto"/>
                <w:u w:val="single"/>
              </w:rPr>
            </w:pPr>
            <w:r w:rsidRPr="00C03251">
              <w:rPr>
                <w:rFonts w:cs="Arial"/>
                <w:bCs/>
                <w:color w:val="auto"/>
                <w:u w:val="single"/>
              </w:rPr>
              <w:t>Asbest</w:t>
            </w:r>
          </w:p>
          <w:p w14:paraId="5DA9DC2A" w14:textId="05B6C45E" w:rsidR="0086521F" w:rsidRPr="00C03251" w:rsidRDefault="0053284A" w:rsidP="003C24EE">
            <w:pPr>
              <w:pStyle w:val="BodytextRHVO"/>
              <w:ind w:left="360"/>
            </w:pPr>
            <w:r w:rsidRPr="00C03251">
              <w:t>Verzekerd is, al dan niet in afwijking van de standaardvoorwaarden,</w:t>
            </w:r>
            <w:r w:rsidR="0086521F" w:rsidRPr="00C03251">
              <w:t xml:space="preserve"> de aansprakelijkheid van verzekerde voor zaak- en personenschade die voortvloeit uit, verband houdt met, veroorzaakt is door het op enige wijze blootstellen aan of in contact komen met asbest, asbestvezels, asbeststof of asbesthoudende materialen.</w:t>
            </w:r>
          </w:p>
          <w:p w14:paraId="58701D16" w14:textId="77777777" w:rsidR="0086521F" w:rsidRPr="00C03251" w:rsidRDefault="0086521F" w:rsidP="003C24EE">
            <w:pPr>
              <w:pStyle w:val="BodytextRHVO"/>
              <w:ind w:left="360"/>
            </w:pPr>
          </w:p>
          <w:p w14:paraId="6018A90F" w14:textId="77777777" w:rsidR="0086521F" w:rsidRPr="00C03251" w:rsidRDefault="0086521F" w:rsidP="003C24EE">
            <w:pPr>
              <w:pStyle w:val="BodytextRHVO"/>
              <w:ind w:left="360"/>
              <w:rPr>
                <w:i/>
                <w:iCs/>
              </w:rPr>
            </w:pPr>
            <w:r w:rsidRPr="00C03251">
              <w:rPr>
                <w:i/>
                <w:iCs/>
              </w:rPr>
              <w:t>Begrenzing naar tijd</w:t>
            </w:r>
          </w:p>
          <w:p w14:paraId="777C2993" w14:textId="2739228E" w:rsidR="00215F2C" w:rsidRPr="00C03251" w:rsidRDefault="0086521F" w:rsidP="003C24EE">
            <w:pPr>
              <w:pStyle w:val="BodytextRHVO"/>
              <w:ind w:left="360"/>
            </w:pPr>
            <w:r w:rsidRPr="00C03251">
              <w:t>Deze dekking is b</w:t>
            </w:r>
            <w:r w:rsidR="0064380A" w:rsidRPr="00C03251">
              <w:t>eperkt</w:t>
            </w:r>
            <w:r w:rsidRPr="00C03251">
              <w:t xml:space="preserve"> tot aanspraken die ter zake daarvan voor de eerste maal tegen verzekerde zijn ingesteld tijdens de geldigheidsduur van de verzekering en tevens tijdens deze geldigheidsduur schriftelijk bij verzekeraars is aangemeld</w:t>
            </w:r>
            <w:r w:rsidR="00215F2C" w:rsidRPr="00C03251">
              <w:t>.</w:t>
            </w:r>
          </w:p>
          <w:p w14:paraId="2D1A9D03" w14:textId="6F8DCA90" w:rsidR="0086521F" w:rsidRPr="00C03251" w:rsidRDefault="00215F2C" w:rsidP="003C24EE">
            <w:pPr>
              <w:pStyle w:val="BodytextRHVO"/>
              <w:ind w:left="360"/>
            </w:pPr>
            <w:r w:rsidRPr="00C03251">
              <w:t xml:space="preserve">Een en ander </w:t>
            </w:r>
            <w:r w:rsidR="0086521F" w:rsidRPr="00C03251">
              <w:t>mits de aanspraak respectievelijk de omstandigheid bij het aangaan van de verzekering bij de verzekeringnemer of de aansprakelijk gestelde verzekerde niet bekend was.</w:t>
            </w:r>
          </w:p>
          <w:p w14:paraId="6F2DAE7A" w14:textId="77777777" w:rsidR="009255F8" w:rsidRPr="00C03251" w:rsidRDefault="009255F8" w:rsidP="00215F2C">
            <w:pPr>
              <w:pStyle w:val="BodytextRHVO"/>
              <w:rPr>
                <w:u w:val="single"/>
              </w:rPr>
            </w:pPr>
          </w:p>
          <w:p w14:paraId="16D9EE26" w14:textId="77777777" w:rsidR="0086521F" w:rsidRPr="00C03251" w:rsidRDefault="0086521F" w:rsidP="003C24EE">
            <w:pPr>
              <w:pStyle w:val="BodytextRHVO"/>
              <w:ind w:left="360"/>
              <w:rPr>
                <w:i/>
                <w:iCs/>
              </w:rPr>
            </w:pPr>
            <w:r w:rsidRPr="00C03251">
              <w:rPr>
                <w:i/>
                <w:iCs/>
              </w:rPr>
              <w:t>Verzekerd bedrag</w:t>
            </w:r>
          </w:p>
          <w:p w14:paraId="4191F641" w14:textId="77777777" w:rsidR="0086521F" w:rsidRPr="00C03251" w:rsidRDefault="0086521F" w:rsidP="003C24EE">
            <w:pPr>
              <w:pStyle w:val="BodytextRHVO"/>
              <w:ind w:left="360"/>
            </w:pPr>
            <w:r w:rsidRPr="00C03251">
              <w:t>Het verzekerde bedrag voor deze dekking bedraagt EUR 150.000,- per aanspraak en per verzekeringsjaar.</w:t>
            </w:r>
          </w:p>
          <w:p w14:paraId="004E13FB" w14:textId="77777777" w:rsidR="00345815" w:rsidRPr="00C03251" w:rsidRDefault="00345815" w:rsidP="00345815">
            <w:pPr>
              <w:pStyle w:val="BodytextRHVO"/>
              <w:ind w:left="360"/>
              <w:rPr>
                <w:u w:val="single"/>
              </w:rPr>
            </w:pPr>
          </w:p>
          <w:p w14:paraId="4628C753" w14:textId="77777777" w:rsidR="006E17F8" w:rsidRPr="00C03251" w:rsidRDefault="006E17F8" w:rsidP="0064558F">
            <w:pPr>
              <w:numPr>
                <w:ilvl w:val="0"/>
                <w:numId w:val="32"/>
              </w:numPr>
              <w:autoSpaceDE w:val="0"/>
              <w:autoSpaceDN w:val="0"/>
              <w:adjustRightInd w:val="0"/>
              <w:spacing w:line="240" w:lineRule="auto"/>
              <w:rPr>
                <w:rFonts w:asciiTheme="minorHAnsi" w:hAnsiTheme="minorHAnsi" w:cs="Arial"/>
                <w:color w:val="000000"/>
              </w:rPr>
            </w:pPr>
            <w:r w:rsidRPr="00C03251">
              <w:rPr>
                <w:rFonts w:asciiTheme="minorHAnsi" w:hAnsiTheme="minorHAnsi" w:cs="Arial"/>
                <w:color w:val="000000"/>
                <w:u w:val="single"/>
              </w:rPr>
              <w:t>Voorlopige dekking in geval van bezwaar</w:t>
            </w:r>
          </w:p>
          <w:p w14:paraId="65713B62" w14:textId="27CD4CFF" w:rsidR="006E17F8" w:rsidRDefault="006E17F8" w:rsidP="00B07253">
            <w:pPr>
              <w:autoSpaceDE w:val="0"/>
              <w:autoSpaceDN w:val="0"/>
              <w:adjustRightInd w:val="0"/>
              <w:spacing w:line="240" w:lineRule="auto"/>
              <w:ind w:left="360"/>
              <w:rPr>
                <w:rFonts w:asciiTheme="minorHAnsi" w:hAnsiTheme="minorHAnsi" w:cs="Arial"/>
                <w:color w:val="000000"/>
              </w:rPr>
            </w:pPr>
            <w:r w:rsidRPr="00C03251">
              <w:rPr>
                <w:rFonts w:asciiTheme="minorHAnsi" w:hAnsiTheme="minorHAnsi" w:cs="Arial"/>
                <w:color w:val="000000"/>
              </w:rPr>
              <w:t>Indien tegen de voorlopige</w:t>
            </w:r>
            <w:r w:rsidRPr="003C24EE">
              <w:rPr>
                <w:rFonts w:asciiTheme="minorHAnsi" w:hAnsiTheme="minorHAnsi" w:cs="Arial"/>
                <w:color w:val="000000"/>
              </w:rPr>
              <w:t xml:space="preserve"> gunningsbeslissing door één der andere inschrijvers rechtsmiddelen worden aangewend en de rechter in het kortgeding het bezwaar toewijst, zal de Opdrachtnemer aan wie de verzekering voorlopig was gegund, zorgdragen voor volledige en onverkorte dekking over de gehele periode vanaf </w:t>
            </w:r>
            <w:r w:rsidR="0064380A">
              <w:rPr>
                <w:rFonts w:asciiTheme="minorHAnsi" w:hAnsiTheme="minorHAnsi" w:cs="Arial"/>
                <w:color w:val="000000"/>
              </w:rPr>
              <w:t>01</w:t>
            </w:r>
            <w:r w:rsidRPr="003C24EE">
              <w:rPr>
                <w:rFonts w:asciiTheme="minorHAnsi" w:hAnsiTheme="minorHAnsi" w:cs="Arial"/>
                <w:color w:val="000000"/>
              </w:rPr>
              <w:t>-</w:t>
            </w:r>
            <w:r w:rsidR="0064380A">
              <w:rPr>
                <w:rFonts w:asciiTheme="minorHAnsi" w:hAnsiTheme="minorHAnsi" w:cs="Arial"/>
                <w:color w:val="000000"/>
              </w:rPr>
              <w:t>01</w:t>
            </w:r>
            <w:r w:rsidRPr="003C24EE">
              <w:rPr>
                <w:rFonts w:asciiTheme="minorHAnsi" w:hAnsiTheme="minorHAnsi" w:cs="Arial"/>
                <w:color w:val="000000"/>
              </w:rPr>
              <w:t>-20</w:t>
            </w:r>
            <w:r w:rsidR="009D3E69" w:rsidRPr="003C24EE">
              <w:rPr>
                <w:rFonts w:asciiTheme="minorHAnsi" w:hAnsiTheme="minorHAnsi" w:cs="Arial"/>
                <w:color w:val="000000"/>
              </w:rPr>
              <w:t>2</w:t>
            </w:r>
            <w:r w:rsidR="00E6698D">
              <w:rPr>
                <w:rFonts w:asciiTheme="minorHAnsi" w:hAnsiTheme="minorHAnsi" w:cs="Arial"/>
                <w:color w:val="000000"/>
              </w:rPr>
              <w:t>4</w:t>
            </w:r>
            <w:r w:rsidRPr="003C24EE">
              <w:rPr>
                <w:rFonts w:asciiTheme="minorHAnsi" w:hAnsiTheme="minorHAnsi" w:cs="Arial"/>
                <w:color w:val="000000"/>
              </w:rPr>
              <w:t xml:space="preserve"> tot het moment dat bekend is </w:t>
            </w:r>
            <w:r w:rsidRPr="003C24EE">
              <w:rPr>
                <w:rFonts w:asciiTheme="minorHAnsi" w:hAnsiTheme="minorHAnsi" w:cs="Arial"/>
                <w:color w:val="000000"/>
              </w:rPr>
              <w:lastRenderedPageBreak/>
              <w:t>aan wie definitief gegund gaat worden. Daarbij wordt de premie pro rata voor de periode dat voorlopig dekking wordt verleend, in rekening gebracht.</w:t>
            </w:r>
          </w:p>
          <w:p w14:paraId="44000122" w14:textId="77777777" w:rsidR="00B07253" w:rsidRDefault="00B07253" w:rsidP="00B07253">
            <w:pPr>
              <w:pStyle w:val="BodytextRHVO"/>
            </w:pPr>
          </w:p>
          <w:p w14:paraId="3A4080F1" w14:textId="77777777" w:rsidR="00B07253" w:rsidRPr="007C2735" w:rsidRDefault="00B07253" w:rsidP="00DC6EBE">
            <w:pPr>
              <w:pStyle w:val="BodytextRHVO"/>
              <w:numPr>
                <w:ilvl w:val="0"/>
                <w:numId w:val="40"/>
              </w:numPr>
              <w:rPr>
                <w:u w:val="single"/>
              </w:rPr>
            </w:pPr>
            <w:r w:rsidRPr="007C2735">
              <w:rPr>
                <w:u w:val="single"/>
              </w:rPr>
              <w:t>Extra vergoedingen boven verzekerd bedrag</w:t>
            </w:r>
          </w:p>
          <w:p w14:paraId="579F7764" w14:textId="77777777" w:rsidR="00B07253" w:rsidRDefault="00B07253" w:rsidP="00B07253">
            <w:pPr>
              <w:pStyle w:val="BodytextRHVO"/>
              <w:ind w:left="360"/>
            </w:pPr>
            <w:r>
              <w:t>De verzekeraar vergoedt voor alle verzekerden tezamen per aanspraak en per verzekeringsjaar:</w:t>
            </w:r>
          </w:p>
          <w:p w14:paraId="1BB40901" w14:textId="77777777" w:rsidR="00B07253" w:rsidRDefault="00B07253" w:rsidP="00DC6EBE">
            <w:pPr>
              <w:pStyle w:val="BodytextRHVO"/>
              <w:numPr>
                <w:ilvl w:val="0"/>
                <w:numId w:val="42"/>
              </w:numPr>
              <w:ind w:left="714" w:hanging="357"/>
            </w:pPr>
            <w:r>
              <w:t>de schade inclusief de wettelijke rente;</w:t>
            </w:r>
          </w:p>
          <w:p w14:paraId="64CA1E63" w14:textId="77777777" w:rsidR="00B07253" w:rsidRDefault="00B07253" w:rsidP="00DC6EBE">
            <w:pPr>
              <w:pStyle w:val="BodytextRHVO"/>
              <w:numPr>
                <w:ilvl w:val="0"/>
                <w:numId w:val="42"/>
              </w:numPr>
              <w:ind w:left="714" w:hanging="357"/>
            </w:pPr>
            <w:r>
              <w:t>de kosten van verweer tegen verzekerde aanspraken, ook indien deze ongegrond zijn c.q. worden bevonden, alsmede de proceskosten mits het verweer wordt gevoerd onder leiding van de verzekeraar;</w:t>
            </w:r>
          </w:p>
          <w:p w14:paraId="38FCB08E" w14:textId="77777777" w:rsidR="00B07253" w:rsidRDefault="00B07253" w:rsidP="00DC6EBE">
            <w:pPr>
              <w:pStyle w:val="BodytextRHVO"/>
              <w:numPr>
                <w:ilvl w:val="0"/>
                <w:numId w:val="42"/>
              </w:numPr>
              <w:ind w:left="714" w:hanging="357"/>
            </w:pPr>
            <w:r>
              <w:t>de kosten van de op verlangen van de verzekeraar verleende rechtsbijstand in een tegen verzekerde aanhangig gemaakt strafproces;</w:t>
            </w:r>
          </w:p>
          <w:p w14:paraId="510E0356" w14:textId="0F2878B8" w:rsidR="00B07253" w:rsidRDefault="00B07253" w:rsidP="00DC6EBE">
            <w:pPr>
              <w:pStyle w:val="BodytextRHVO"/>
              <w:numPr>
                <w:ilvl w:val="0"/>
                <w:numId w:val="42"/>
              </w:numPr>
              <w:ind w:left="714" w:hanging="357"/>
            </w:pPr>
            <w:r>
              <w:t xml:space="preserve">de bereddingskosten. </w:t>
            </w:r>
          </w:p>
          <w:p w14:paraId="21A2EC96" w14:textId="77777777" w:rsidR="00B07253" w:rsidRDefault="00B07253" w:rsidP="00B07253">
            <w:pPr>
              <w:pStyle w:val="BodytextRHVO"/>
              <w:ind w:left="360"/>
            </w:pPr>
          </w:p>
          <w:p w14:paraId="025AF104" w14:textId="77777777" w:rsidR="00B07253" w:rsidRDefault="00B07253" w:rsidP="00B07253">
            <w:pPr>
              <w:pStyle w:val="BodytextRHVO"/>
              <w:ind w:left="360"/>
            </w:pPr>
            <w:r>
              <w:t>Deze extra vergoedingen tezamen zijn gemaximeerd tot ten hoogste een bedrag gelijk aan het verzekerde bedrag voor de betreffende aanspraak.</w:t>
            </w:r>
          </w:p>
          <w:p w14:paraId="75DCD49B" w14:textId="77777777" w:rsidR="00B07253" w:rsidRDefault="00B07253" w:rsidP="00B07253">
            <w:pPr>
              <w:pStyle w:val="BodytextRHVO"/>
              <w:ind w:left="360"/>
            </w:pPr>
          </w:p>
          <w:p w14:paraId="33D53A51" w14:textId="77777777" w:rsidR="00B07253" w:rsidRDefault="00B07253" w:rsidP="00B07253">
            <w:pPr>
              <w:pStyle w:val="BodytextRHVO"/>
              <w:ind w:left="360"/>
            </w:pPr>
            <w:r>
              <w:t>Het eigen risico is niet van toepassing op de kosten genoemd onder b en c.</w:t>
            </w:r>
          </w:p>
          <w:p w14:paraId="162B1783" w14:textId="77777777" w:rsidR="00B07253" w:rsidRDefault="00B07253" w:rsidP="00B07253">
            <w:pPr>
              <w:pStyle w:val="BodytextRHVO"/>
              <w:ind w:left="360"/>
            </w:pPr>
          </w:p>
          <w:p w14:paraId="0E31A727" w14:textId="77777777" w:rsidR="00B07253" w:rsidRDefault="00B07253" w:rsidP="00B07253">
            <w:pPr>
              <w:pStyle w:val="BodytextRHVO"/>
              <w:ind w:left="360"/>
            </w:pPr>
            <w:r>
              <w:t>Indien de hiervoor genoemde kosten betrekking hebben op aanspraken die het verzekerd bedrag overtreffen, dan is de verzekeraar slechts gehouden tot vergoeding van deze kosten in verhouding van de door de verzekeraar verschuldigde schadevergoeding tot het totaal bedrag van de aanspraken.</w:t>
            </w:r>
          </w:p>
          <w:p w14:paraId="588D170F" w14:textId="77777777" w:rsidR="00B07253" w:rsidRDefault="00B07253" w:rsidP="00B07253">
            <w:pPr>
              <w:pStyle w:val="BodytextRHVO"/>
              <w:ind w:left="360"/>
            </w:pPr>
          </w:p>
          <w:p w14:paraId="6B75719E" w14:textId="60500EFE" w:rsidR="00B07253" w:rsidRPr="007C2735" w:rsidRDefault="008A687D" w:rsidP="00DC6EBE">
            <w:pPr>
              <w:pStyle w:val="BodytextRHVO"/>
              <w:numPr>
                <w:ilvl w:val="0"/>
                <w:numId w:val="40"/>
              </w:numPr>
              <w:rPr>
                <w:u w:val="single"/>
              </w:rPr>
            </w:pPr>
            <w:r>
              <w:rPr>
                <w:u w:val="single"/>
              </w:rPr>
              <w:t>V</w:t>
            </w:r>
            <w:r w:rsidR="00B07253" w:rsidRPr="007C2735">
              <w:rPr>
                <w:u w:val="single"/>
              </w:rPr>
              <w:t>erjaring omstandighedenmelding</w:t>
            </w:r>
          </w:p>
          <w:p w14:paraId="1394AEB1" w14:textId="77777777" w:rsidR="00B07253" w:rsidRDefault="00B07253" w:rsidP="00B07253">
            <w:pPr>
              <w:pStyle w:val="BodytextRHVO"/>
              <w:ind w:left="360"/>
            </w:pPr>
            <w:r>
              <w:t xml:space="preserve">Bij beëindiging van deze verzekering geldt dat omstandigheden die vóór de beëindiging bij verzekerde bekend zijn alsmede aanspraken tot schadevergoeding die vóór de beëindiging tegen verzekerde zijn ingesteld, maar nog niet bij verzekeraars zijn gemeld, worden geacht bij verzekeraars te zijn gemeld op het moment direct voorafgaand aan de beëindiging, mits de schriftelijke melding aan verzekeraars binnen drie (3) maanden na de beëindiging heeft plaatsgevonden. </w:t>
            </w:r>
          </w:p>
          <w:p w14:paraId="49FE6C2E" w14:textId="77777777" w:rsidR="00B07253" w:rsidRDefault="00B07253" w:rsidP="00B07253">
            <w:pPr>
              <w:pStyle w:val="BodytextRHVO"/>
              <w:ind w:left="360"/>
            </w:pPr>
          </w:p>
          <w:p w14:paraId="048B8ED7" w14:textId="5C38A667" w:rsidR="00B07253" w:rsidRDefault="001A7319" w:rsidP="00B07253">
            <w:pPr>
              <w:pStyle w:val="BodytextRHVO"/>
              <w:ind w:left="360"/>
            </w:pPr>
            <w:r>
              <w:t>De aanspraak dient binnen drie jaar na beëindiging van de verzekering te zijn ingediend.</w:t>
            </w:r>
          </w:p>
          <w:p w14:paraId="0454A13A" w14:textId="77777777" w:rsidR="001A7319" w:rsidRDefault="001A7319" w:rsidP="00B07253">
            <w:pPr>
              <w:pStyle w:val="BodytextRHVO"/>
              <w:ind w:left="360"/>
            </w:pPr>
          </w:p>
          <w:p w14:paraId="42A9C427" w14:textId="5D6AE8E5" w:rsidR="009646F6" w:rsidRPr="00E21835" w:rsidRDefault="009646F6" w:rsidP="009646F6">
            <w:pPr>
              <w:pStyle w:val="BodytextRHVO"/>
              <w:numPr>
                <w:ilvl w:val="0"/>
                <w:numId w:val="40"/>
              </w:numPr>
              <w:rPr>
                <w:rFonts w:asciiTheme="minorHAnsi" w:hAnsiTheme="minorHAnsi"/>
                <w:u w:val="single"/>
              </w:rPr>
            </w:pPr>
            <w:r w:rsidRPr="00E21835">
              <w:rPr>
                <w:rFonts w:asciiTheme="minorHAnsi" w:hAnsiTheme="minorHAnsi"/>
                <w:u w:val="single"/>
              </w:rPr>
              <w:t>Recreanten</w:t>
            </w:r>
          </w:p>
          <w:p w14:paraId="041172BF" w14:textId="77777777" w:rsidR="009646F6" w:rsidRPr="00E21835" w:rsidRDefault="009646F6" w:rsidP="009646F6">
            <w:pPr>
              <w:pStyle w:val="Default"/>
              <w:ind w:left="360"/>
              <w:rPr>
                <w:rFonts w:asciiTheme="minorHAnsi" w:hAnsiTheme="minorHAnsi"/>
                <w:color w:val="auto"/>
                <w:sz w:val="18"/>
                <w:szCs w:val="18"/>
              </w:rPr>
            </w:pPr>
            <w:r w:rsidRPr="00E21835">
              <w:rPr>
                <w:rFonts w:asciiTheme="minorHAnsi" w:hAnsiTheme="minorHAnsi"/>
                <w:color w:val="auto"/>
                <w:sz w:val="18"/>
                <w:szCs w:val="18"/>
              </w:rPr>
              <w:t>In afwijking van artikel …(opzicht), van de algemene voorwaarden is verzekerd de aansprakelijkheid voortvloeiende uit de overeenkomst met:</w:t>
            </w:r>
          </w:p>
          <w:p w14:paraId="2C6BAB1B" w14:textId="77777777" w:rsidR="009646F6" w:rsidRPr="00E21835" w:rsidRDefault="009646F6" w:rsidP="009646F6">
            <w:pPr>
              <w:pStyle w:val="Default"/>
              <w:numPr>
                <w:ilvl w:val="1"/>
                <w:numId w:val="45"/>
              </w:numPr>
              <w:rPr>
                <w:rFonts w:asciiTheme="minorHAnsi" w:hAnsiTheme="minorHAnsi"/>
                <w:color w:val="auto"/>
                <w:sz w:val="18"/>
                <w:szCs w:val="18"/>
              </w:rPr>
            </w:pPr>
            <w:r w:rsidRPr="00E21835">
              <w:rPr>
                <w:rFonts w:asciiTheme="minorHAnsi" w:hAnsiTheme="minorHAnsi"/>
                <w:color w:val="auto"/>
                <w:sz w:val="18"/>
                <w:szCs w:val="18"/>
              </w:rPr>
              <w:t>Eigenaren/beheerders van vaarwegen en terreinen in verband met het benutten daarvan door recreanten.</w:t>
            </w:r>
          </w:p>
          <w:p w14:paraId="398FFA9C" w14:textId="77777777" w:rsidR="009646F6" w:rsidRPr="00E21835" w:rsidRDefault="009646F6" w:rsidP="009646F6">
            <w:pPr>
              <w:pStyle w:val="Default"/>
              <w:numPr>
                <w:ilvl w:val="1"/>
                <w:numId w:val="45"/>
              </w:numPr>
              <w:rPr>
                <w:rFonts w:asciiTheme="minorHAnsi" w:hAnsiTheme="minorHAnsi"/>
                <w:color w:val="auto"/>
                <w:sz w:val="18"/>
                <w:szCs w:val="18"/>
              </w:rPr>
            </w:pPr>
            <w:r w:rsidRPr="00E21835">
              <w:rPr>
                <w:rFonts w:asciiTheme="minorHAnsi" w:hAnsiTheme="minorHAnsi"/>
                <w:color w:val="auto"/>
                <w:sz w:val="18"/>
                <w:szCs w:val="18"/>
              </w:rPr>
              <w:t>Belanghebbende van gebieden grenzend aan zogenaamde “slapende” openbare paden en vaarwegen.</w:t>
            </w:r>
          </w:p>
          <w:p w14:paraId="638DF74E" w14:textId="77777777" w:rsidR="009646F6" w:rsidRPr="00E21835" w:rsidRDefault="009646F6" w:rsidP="009646F6">
            <w:pPr>
              <w:pStyle w:val="Default"/>
              <w:tabs>
                <w:tab w:val="left" w:pos="355"/>
              </w:tabs>
              <w:rPr>
                <w:rFonts w:asciiTheme="minorHAnsi" w:hAnsiTheme="minorHAnsi"/>
                <w:color w:val="auto"/>
                <w:sz w:val="18"/>
                <w:szCs w:val="18"/>
              </w:rPr>
            </w:pPr>
            <w:r w:rsidRPr="00E21835">
              <w:rPr>
                <w:rFonts w:asciiTheme="minorHAnsi" w:hAnsiTheme="minorHAnsi"/>
                <w:color w:val="auto"/>
                <w:sz w:val="18"/>
                <w:szCs w:val="18"/>
              </w:rPr>
              <w:tab/>
              <w:t xml:space="preserve">Niet verzekerd is de aansprakelijkheid die voortvloeit uit, berust op of verband houdt met </w:t>
            </w:r>
          </w:p>
          <w:p w14:paraId="585553DC" w14:textId="77777777" w:rsidR="009646F6" w:rsidRPr="00E21835" w:rsidRDefault="009646F6" w:rsidP="009646F6">
            <w:pPr>
              <w:pStyle w:val="Default"/>
              <w:tabs>
                <w:tab w:val="left" w:pos="355"/>
              </w:tabs>
              <w:rPr>
                <w:rFonts w:asciiTheme="minorHAnsi" w:hAnsiTheme="minorHAnsi"/>
                <w:color w:val="auto"/>
                <w:sz w:val="18"/>
                <w:szCs w:val="18"/>
              </w:rPr>
            </w:pPr>
            <w:r w:rsidRPr="00E21835">
              <w:rPr>
                <w:rFonts w:asciiTheme="minorHAnsi" w:hAnsiTheme="minorHAnsi"/>
                <w:color w:val="auto"/>
                <w:sz w:val="18"/>
                <w:szCs w:val="18"/>
              </w:rPr>
              <w:tab/>
              <w:t xml:space="preserve">schade die inherent is aan het gebruik van desbetreffende water- of terreingedeelte. </w:t>
            </w:r>
          </w:p>
          <w:p w14:paraId="5C7F07AC" w14:textId="77777777" w:rsidR="009646F6" w:rsidRPr="00E21835" w:rsidRDefault="009646F6" w:rsidP="009646F6">
            <w:pPr>
              <w:pStyle w:val="Default"/>
              <w:tabs>
                <w:tab w:val="left" w:pos="355"/>
              </w:tabs>
              <w:rPr>
                <w:rFonts w:asciiTheme="minorHAnsi" w:hAnsiTheme="minorHAnsi"/>
                <w:color w:val="auto"/>
                <w:sz w:val="18"/>
                <w:szCs w:val="18"/>
              </w:rPr>
            </w:pPr>
            <w:r w:rsidRPr="00E21835">
              <w:rPr>
                <w:rFonts w:asciiTheme="minorHAnsi" w:hAnsiTheme="minorHAnsi"/>
                <w:color w:val="auto"/>
                <w:sz w:val="18"/>
                <w:szCs w:val="18"/>
              </w:rPr>
              <w:tab/>
              <w:t>Deze dekking is subsidiair. Verzekeraars regelen de schade tegen sessie van vordering op de</w:t>
            </w:r>
          </w:p>
          <w:p w14:paraId="6F6F2672" w14:textId="77777777" w:rsidR="00457935" w:rsidRDefault="009646F6" w:rsidP="002A45A6">
            <w:pPr>
              <w:pStyle w:val="Default"/>
              <w:tabs>
                <w:tab w:val="left" w:pos="355"/>
              </w:tabs>
              <w:rPr>
                <w:rFonts w:asciiTheme="minorHAnsi" w:hAnsiTheme="minorHAnsi"/>
                <w:color w:val="auto"/>
                <w:sz w:val="18"/>
                <w:szCs w:val="18"/>
              </w:rPr>
            </w:pPr>
            <w:r w:rsidRPr="00E21835">
              <w:rPr>
                <w:rFonts w:asciiTheme="minorHAnsi" w:hAnsiTheme="minorHAnsi"/>
                <w:color w:val="auto"/>
                <w:sz w:val="18"/>
                <w:szCs w:val="18"/>
              </w:rPr>
              <w:tab/>
              <w:t>schadeveroorzakende recreant(en).</w:t>
            </w:r>
          </w:p>
          <w:p w14:paraId="6A0A119A" w14:textId="77777777" w:rsidR="002A45A6" w:rsidRDefault="002A45A6" w:rsidP="002A45A6">
            <w:pPr>
              <w:pStyle w:val="Default"/>
              <w:tabs>
                <w:tab w:val="left" w:pos="355"/>
              </w:tabs>
              <w:rPr>
                <w:rFonts w:asciiTheme="minorHAnsi" w:hAnsiTheme="minorHAnsi"/>
                <w:color w:val="auto"/>
                <w:sz w:val="18"/>
                <w:szCs w:val="18"/>
              </w:rPr>
            </w:pPr>
          </w:p>
          <w:p w14:paraId="0B52C029" w14:textId="7BA5B461" w:rsidR="009A7C6D" w:rsidRPr="009A7C6D" w:rsidRDefault="009A7C6D" w:rsidP="009A7C6D">
            <w:pPr>
              <w:pStyle w:val="Default"/>
              <w:numPr>
                <w:ilvl w:val="0"/>
                <w:numId w:val="45"/>
              </w:numPr>
              <w:tabs>
                <w:tab w:val="left" w:pos="355"/>
              </w:tabs>
              <w:rPr>
                <w:rFonts w:asciiTheme="minorHAnsi" w:hAnsiTheme="minorHAnsi"/>
                <w:color w:val="auto"/>
                <w:sz w:val="18"/>
                <w:szCs w:val="18"/>
              </w:rPr>
            </w:pPr>
            <w:r>
              <w:rPr>
                <w:rFonts w:asciiTheme="minorHAnsi" w:hAnsiTheme="minorHAnsi"/>
                <w:color w:val="auto"/>
                <w:sz w:val="18"/>
                <w:szCs w:val="18"/>
                <w:u w:val="single"/>
              </w:rPr>
              <w:t>AVP Oekraïense vluchtelingen</w:t>
            </w:r>
          </w:p>
          <w:p w14:paraId="023D8B7E" w14:textId="2DF7806B" w:rsidR="009A7C6D" w:rsidRDefault="009A7C6D" w:rsidP="009A7C6D">
            <w:pPr>
              <w:pStyle w:val="Default"/>
              <w:tabs>
                <w:tab w:val="left" w:pos="355"/>
              </w:tabs>
              <w:ind w:left="360"/>
              <w:rPr>
                <w:rFonts w:asciiTheme="minorHAnsi" w:hAnsiTheme="minorHAnsi"/>
                <w:color w:val="auto"/>
                <w:sz w:val="18"/>
                <w:szCs w:val="18"/>
              </w:rPr>
            </w:pPr>
            <w:r>
              <w:rPr>
                <w:rFonts w:asciiTheme="minorHAnsi" w:hAnsiTheme="minorHAnsi"/>
                <w:color w:val="auto"/>
                <w:sz w:val="18"/>
                <w:szCs w:val="18"/>
              </w:rPr>
              <w:t>Meeverzekerd is de aansprakelijkheid van personen die na 24 februari 2022 uit Oekraïne zijn gevlucht vanwege de oorlog tussen Rusland en Oekraïne en waarvoor verzekeringnemer opvang verzorgt, dan wel waarvoor opvang wordt verzorgd door gasthuishoudens die ingeschreven staan in het BRP als inwoner van de gemeente.</w:t>
            </w:r>
          </w:p>
          <w:p w14:paraId="619BFCF8" w14:textId="77777777" w:rsidR="009A7C6D" w:rsidRDefault="009A7C6D" w:rsidP="009A7C6D">
            <w:pPr>
              <w:pStyle w:val="Default"/>
              <w:tabs>
                <w:tab w:val="left" w:pos="355"/>
              </w:tabs>
              <w:ind w:left="360"/>
              <w:rPr>
                <w:rFonts w:asciiTheme="minorHAnsi" w:hAnsiTheme="minorHAnsi"/>
                <w:color w:val="auto"/>
                <w:sz w:val="18"/>
                <w:szCs w:val="18"/>
              </w:rPr>
            </w:pPr>
            <w:r>
              <w:rPr>
                <w:rFonts w:asciiTheme="minorHAnsi" w:hAnsiTheme="minorHAnsi"/>
                <w:color w:val="auto"/>
                <w:sz w:val="18"/>
                <w:szCs w:val="18"/>
              </w:rPr>
              <w:lastRenderedPageBreak/>
              <w:t>Verzekerde bedragen: zoals vermeld in de polis</w:t>
            </w:r>
          </w:p>
          <w:p w14:paraId="08A9D110" w14:textId="77777777" w:rsidR="009A7C6D" w:rsidRDefault="009A7C6D" w:rsidP="009A7C6D">
            <w:pPr>
              <w:pStyle w:val="Default"/>
              <w:tabs>
                <w:tab w:val="left" w:pos="355"/>
              </w:tabs>
              <w:ind w:left="360"/>
              <w:rPr>
                <w:rFonts w:asciiTheme="minorHAnsi" w:hAnsiTheme="minorHAnsi"/>
                <w:color w:val="auto"/>
                <w:sz w:val="18"/>
                <w:szCs w:val="18"/>
              </w:rPr>
            </w:pPr>
            <w:r>
              <w:rPr>
                <w:rFonts w:asciiTheme="minorHAnsi" w:hAnsiTheme="minorHAnsi"/>
                <w:color w:val="auto"/>
                <w:sz w:val="18"/>
                <w:szCs w:val="18"/>
              </w:rPr>
              <w:t>Eigen risico: geen</w:t>
            </w:r>
          </w:p>
          <w:p w14:paraId="741BA9AD" w14:textId="00EFB3B3" w:rsidR="009A7C6D" w:rsidRPr="009A7C6D" w:rsidRDefault="009A7C6D" w:rsidP="009A7C6D">
            <w:pPr>
              <w:pStyle w:val="Default"/>
              <w:tabs>
                <w:tab w:val="left" w:pos="355"/>
              </w:tabs>
              <w:ind w:left="360"/>
              <w:rPr>
                <w:rFonts w:asciiTheme="minorHAnsi" w:hAnsiTheme="minorHAnsi"/>
                <w:color w:val="auto"/>
                <w:sz w:val="18"/>
                <w:szCs w:val="18"/>
              </w:rPr>
            </w:pPr>
            <w:r>
              <w:rPr>
                <w:rFonts w:asciiTheme="minorHAnsi" w:hAnsiTheme="minorHAnsi"/>
                <w:color w:val="auto"/>
                <w:sz w:val="18"/>
                <w:szCs w:val="18"/>
              </w:rPr>
              <w:t>Dekkingsgebied: Nederland</w:t>
            </w:r>
          </w:p>
        </w:tc>
      </w:tr>
    </w:tbl>
    <w:p w14:paraId="432BEA2D" w14:textId="7094FBA2" w:rsidR="009B2A61" w:rsidRPr="009943BC" w:rsidRDefault="009B2A61" w:rsidP="009943BC">
      <w:pPr>
        <w:pStyle w:val="BodytextRHVO"/>
        <w:rPr>
          <w:lang w:eastAsia="en-US"/>
        </w:rPr>
      </w:pPr>
    </w:p>
    <w:sectPr w:rsidR="009B2A61" w:rsidRPr="009943BC" w:rsidSect="002C2D69">
      <w:headerReference w:type="default" r:id="rId12"/>
      <w:footerReference w:type="default" r:id="rId13"/>
      <w:headerReference w:type="first" r:id="rId14"/>
      <w:footerReference w:type="first" r:id="rId15"/>
      <w:pgSz w:w="11906" w:h="16838" w:code="9"/>
      <w:pgMar w:top="2127" w:right="1304" w:bottom="2381"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22589" w14:textId="77777777" w:rsidR="001B2B0C" w:rsidRDefault="001B2B0C">
      <w:r>
        <w:separator/>
      </w:r>
    </w:p>
  </w:endnote>
  <w:endnote w:type="continuationSeparator" w:id="0">
    <w:p w14:paraId="2EAE9B71" w14:textId="77777777" w:rsidR="001B2B0C" w:rsidRDefault="001B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R Helvetica Light">
    <w:altName w:val="Courier New"/>
    <w:charset w:val="00"/>
    <w:family w:val="auto"/>
    <w:pitch w:val="variable"/>
    <w:sig w:usb0="00000001" w:usb1="00000000" w:usb2="00000000" w:usb3="00000000" w:csb0="00000013" w:csb1="00000000"/>
  </w:font>
  <w:font w:name="TT3F4o00">
    <w:panose1 w:val="00000000000000000000"/>
    <w:charset w:val="00"/>
    <w:family w:val="auto"/>
    <w:notTrueType/>
    <w:pitch w:val="default"/>
    <w:sig w:usb0="00000003" w:usb1="00000000" w:usb2="00000000" w:usb3="00000000" w:csb0="00000001" w:csb1="00000000"/>
  </w:font>
  <w:font w:name="Maiandra GD">
    <w:charset w:val="00"/>
    <w:family w:val="swiss"/>
    <w:pitch w:val="variable"/>
    <w:sig w:usb0="00000003" w:usb1="00000000" w:usb2="00000000" w:usb3="00000000" w:csb0="00000001"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Bold">
    <w:altName w:val="Cambria Math"/>
    <w:panose1 w:val="02060503050406030704"/>
    <w:charset w:val="00"/>
    <w:family w:val="roman"/>
    <w:pitch w:val="variable"/>
    <w:sig w:usb0="A00002AF" w:usb1="5000207B" w:usb2="0000002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Arial">
    <w:panose1 w:val="020B0604020202020204"/>
    <w:charset w:val="00"/>
    <w:family w:val="swiss"/>
    <w:pitch w:val="variable"/>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31680" w:rightFromText="31680" w:bottomFromText="235" w:vertAnchor="page" w:horzAnchor="page" w:tblpX="8457" w:tblpY="16332"/>
      <w:tblW w:w="0" w:type="auto"/>
      <w:tblLayout w:type="fixed"/>
      <w:tblCellMar>
        <w:left w:w="0" w:type="dxa"/>
        <w:right w:w="0" w:type="dxa"/>
      </w:tblCellMar>
      <w:tblLook w:val="04A0" w:firstRow="1" w:lastRow="0" w:firstColumn="1" w:lastColumn="0" w:noHBand="0" w:noVBand="1"/>
    </w:tblPr>
    <w:tblGrid>
      <w:gridCol w:w="894"/>
    </w:tblGrid>
    <w:tr w:rsidR="00B900E2" w:rsidRPr="00B900E2" w14:paraId="3297F0AF" w14:textId="77777777" w:rsidTr="007E3957">
      <w:trPr>
        <w:trHeight w:hRule="exact" w:val="275"/>
      </w:trPr>
      <w:tc>
        <w:tcPr>
          <w:tcW w:w="894" w:type="dxa"/>
          <w:shd w:val="clear" w:color="auto" w:fill="auto"/>
        </w:tcPr>
        <w:p w14:paraId="35810B36" w14:textId="77777777" w:rsidR="00B900E2" w:rsidRPr="00B900E2" w:rsidRDefault="00B900E2" w:rsidP="00B900E2">
          <w:pPr>
            <w:pStyle w:val="PagenumberRHVO"/>
          </w:pPr>
          <w:r>
            <w:t xml:space="preserve">Pagina </w:t>
          </w:r>
          <w:r>
            <w:fldChar w:fldCharType="begin"/>
          </w:r>
          <w:r>
            <w:instrText xml:space="preserve"> PAGE   \* MERGEFORMAT </w:instrText>
          </w:r>
          <w:r>
            <w:fldChar w:fldCharType="separate"/>
          </w:r>
          <w:r w:rsidR="00A464AA">
            <w:t>9</w:t>
          </w:r>
          <w:r>
            <w:fldChar w:fldCharType="end"/>
          </w:r>
          <w:r>
            <w:t xml:space="preserve"> van </w:t>
          </w:r>
          <w:fldSimple w:instr=" NUMPAGES   \* MERGEFORMAT ">
            <w:r w:rsidR="00A464AA">
              <w:t>9</w:t>
            </w:r>
          </w:fldSimple>
        </w:p>
      </w:tc>
    </w:tr>
  </w:tbl>
  <w:p w14:paraId="09F929CB" w14:textId="77777777" w:rsidR="00B900E2" w:rsidRDefault="00B900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08C6" w14:textId="77777777" w:rsidR="00B4166A" w:rsidRPr="000351A8" w:rsidRDefault="008E3D81" w:rsidP="00810031">
    <w:pPr>
      <w:pStyle w:val="FootertextRHVO"/>
    </w:pPr>
    <w:r>
      <mc:AlternateContent>
        <mc:Choice Requires="wpc">
          <w:drawing>
            <wp:anchor distT="0" distB="0" distL="114300" distR="114300" simplePos="0" relativeHeight="251683840" behindDoc="1" locked="0" layoutInCell="1" allowOverlap="1" wp14:anchorId="6592C8DC" wp14:editId="4B3085C0">
              <wp:simplePos x="0" y="0"/>
              <wp:positionH relativeFrom="page">
                <wp:posOffset>828040</wp:posOffset>
              </wp:positionH>
              <wp:positionV relativeFrom="page">
                <wp:posOffset>10304780</wp:posOffset>
              </wp:positionV>
              <wp:extent cx="450000" cy="219600"/>
              <wp:effectExtent l="0" t="0" r="7620" b="9525"/>
              <wp:wrapNone/>
              <wp:docPr id="53" name="JE1611151105JU RMIA_logo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Freeform 5"/>
                      <wps:cNvSpPr>
                        <a:spLocks noEditPoints="1"/>
                      </wps:cNvSpPr>
                      <wps:spPr bwMode="auto">
                        <a:xfrm>
                          <a:off x="69908" y="71259"/>
                          <a:ext cx="374700" cy="73285"/>
                        </a:xfrm>
                        <a:custGeom>
                          <a:avLst/>
                          <a:gdLst>
                            <a:gd name="T0" fmla="*/ 1029 w 10393"/>
                            <a:gd name="T1" fmla="*/ 1000 h 2025"/>
                            <a:gd name="T2" fmla="*/ 1591 w 10393"/>
                            <a:gd name="T3" fmla="*/ 224 h 2025"/>
                            <a:gd name="T4" fmla="*/ 1001 w 10393"/>
                            <a:gd name="T5" fmla="*/ 1120 h 2025"/>
                            <a:gd name="T6" fmla="*/ 1561 w 10393"/>
                            <a:gd name="T7" fmla="*/ 2025 h 2025"/>
                            <a:gd name="T8" fmla="*/ 2236 w 10393"/>
                            <a:gd name="T9" fmla="*/ 1912 h 2025"/>
                            <a:gd name="T10" fmla="*/ 1953 w 10393"/>
                            <a:gd name="T11" fmla="*/ 1660 h 2025"/>
                            <a:gd name="T12" fmla="*/ 2074 w 10393"/>
                            <a:gd name="T13" fmla="*/ 809 h 2025"/>
                            <a:gd name="T14" fmla="*/ 1555 w 10393"/>
                            <a:gd name="T15" fmla="*/ 30 h 2025"/>
                            <a:gd name="T16" fmla="*/ 629 w 10393"/>
                            <a:gd name="T17" fmla="*/ 188 h 2025"/>
                            <a:gd name="T18" fmla="*/ 676 w 10393"/>
                            <a:gd name="T19" fmla="*/ 358 h 2025"/>
                            <a:gd name="T20" fmla="*/ 232 w 10393"/>
                            <a:gd name="T21" fmla="*/ 1889 h 2025"/>
                            <a:gd name="T22" fmla="*/ 0 w 10393"/>
                            <a:gd name="T23" fmla="*/ 2025 h 2025"/>
                            <a:gd name="T24" fmla="*/ 904 w 10393"/>
                            <a:gd name="T25" fmla="*/ 1875 h 2025"/>
                            <a:gd name="T26" fmla="*/ 865 w 10393"/>
                            <a:gd name="T27" fmla="*/ 1706 h 2025"/>
                            <a:gd name="T28" fmla="*/ 6236 w 10393"/>
                            <a:gd name="T29" fmla="*/ 135 h 2025"/>
                            <a:gd name="T30" fmla="*/ 5944 w 10393"/>
                            <a:gd name="T31" fmla="*/ 228 h 2025"/>
                            <a:gd name="T32" fmla="*/ 5583 w 10393"/>
                            <a:gd name="T33" fmla="*/ 1748 h 2025"/>
                            <a:gd name="T34" fmla="*/ 5834 w 10393"/>
                            <a:gd name="T35" fmla="*/ 1920 h 2025"/>
                            <a:gd name="T36" fmla="*/ 4757 w 10393"/>
                            <a:gd name="T37" fmla="*/ 1920 h 2025"/>
                            <a:gd name="T38" fmla="*/ 5051 w 10393"/>
                            <a:gd name="T39" fmla="*/ 1828 h 2025"/>
                            <a:gd name="T40" fmla="*/ 5417 w 10393"/>
                            <a:gd name="T41" fmla="*/ 240 h 2025"/>
                            <a:gd name="T42" fmla="*/ 4139 w 10393"/>
                            <a:gd name="T43" fmla="*/ 1818 h 2025"/>
                            <a:gd name="T44" fmla="*/ 3903 w 10393"/>
                            <a:gd name="T45" fmla="*/ 217 h 2025"/>
                            <a:gd name="T46" fmla="*/ 3586 w 10393"/>
                            <a:gd name="T47" fmla="*/ 1693 h 2025"/>
                            <a:gd name="T48" fmla="*/ 3742 w 10393"/>
                            <a:gd name="T49" fmla="*/ 1888 h 2025"/>
                            <a:gd name="T50" fmla="*/ 2977 w 10393"/>
                            <a:gd name="T51" fmla="*/ 2025 h 2025"/>
                            <a:gd name="T52" fmla="*/ 3263 w 10393"/>
                            <a:gd name="T53" fmla="*/ 1850 h 2025"/>
                            <a:gd name="T54" fmla="*/ 3677 w 10393"/>
                            <a:gd name="T55" fmla="*/ 469 h 2025"/>
                            <a:gd name="T56" fmla="*/ 3683 w 10393"/>
                            <a:gd name="T57" fmla="*/ 264 h 2025"/>
                            <a:gd name="T58" fmla="*/ 3429 w 10393"/>
                            <a:gd name="T59" fmla="*/ 135 h 2025"/>
                            <a:gd name="T60" fmla="*/ 4562 w 10393"/>
                            <a:gd name="T61" fmla="*/ 1343 h 2025"/>
                            <a:gd name="T62" fmla="*/ 5329 w 10393"/>
                            <a:gd name="T63" fmla="*/ 30 h 2025"/>
                            <a:gd name="T64" fmla="*/ 9404 w 10393"/>
                            <a:gd name="T65" fmla="*/ 502 h 2025"/>
                            <a:gd name="T66" fmla="*/ 10369 w 10393"/>
                            <a:gd name="T67" fmla="*/ 2025 h 2025"/>
                            <a:gd name="T68" fmla="*/ 10220 w 10393"/>
                            <a:gd name="T69" fmla="*/ 1877 h 2025"/>
                            <a:gd name="T70" fmla="*/ 10002 w 10393"/>
                            <a:gd name="T71" fmla="*/ 1044 h 2025"/>
                            <a:gd name="T72" fmla="*/ 8990 w 10393"/>
                            <a:gd name="T73" fmla="*/ 865 h 2025"/>
                            <a:gd name="T74" fmla="*/ 8257 w 10393"/>
                            <a:gd name="T75" fmla="*/ 1877 h 2025"/>
                            <a:gd name="T76" fmla="*/ 8027 w 10393"/>
                            <a:gd name="T77" fmla="*/ 2025 h 2025"/>
                            <a:gd name="T78" fmla="*/ 8694 w 10393"/>
                            <a:gd name="T79" fmla="*/ 1884 h 2025"/>
                            <a:gd name="T80" fmla="*/ 8700 w 10393"/>
                            <a:gd name="T81" fmla="*/ 1636 h 2025"/>
                            <a:gd name="T82" fmla="*/ 9550 w 10393"/>
                            <a:gd name="T83" fmla="*/ 1350 h 2025"/>
                            <a:gd name="T84" fmla="*/ 9631 w 10393"/>
                            <a:gd name="T85" fmla="*/ 1834 h 2025"/>
                            <a:gd name="T86" fmla="*/ 9301 w 10393"/>
                            <a:gd name="T87" fmla="*/ 2025 h 2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393" h="2025">
                              <a:moveTo>
                                <a:pt x="1539" y="856"/>
                              </a:moveTo>
                              <a:cubicBezTo>
                                <a:pt x="1441" y="952"/>
                                <a:pt x="1316" y="1000"/>
                                <a:pt x="1164" y="1000"/>
                              </a:cubicBezTo>
                              <a:cubicBezTo>
                                <a:pt x="1029" y="1000"/>
                                <a:pt x="1029" y="1000"/>
                                <a:pt x="1029" y="1000"/>
                              </a:cubicBezTo>
                              <a:cubicBezTo>
                                <a:pt x="1223" y="150"/>
                                <a:pt x="1223" y="150"/>
                                <a:pt x="1223" y="150"/>
                              </a:cubicBezTo>
                              <a:cubicBezTo>
                                <a:pt x="1318" y="150"/>
                                <a:pt x="1318" y="150"/>
                                <a:pt x="1318" y="150"/>
                              </a:cubicBezTo>
                              <a:cubicBezTo>
                                <a:pt x="1437" y="150"/>
                                <a:pt x="1528" y="175"/>
                                <a:pt x="1591" y="224"/>
                              </a:cubicBezTo>
                              <a:cubicBezTo>
                                <a:pt x="1654" y="273"/>
                                <a:pt x="1686" y="348"/>
                                <a:pt x="1686" y="449"/>
                              </a:cubicBezTo>
                              <a:cubicBezTo>
                                <a:pt x="1686" y="624"/>
                                <a:pt x="1637" y="759"/>
                                <a:pt x="1539" y="856"/>
                              </a:cubicBezTo>
                              <a:close/>
                              <a:moveTo>
                                <a:pt x="1001" y="1120"/>
                              </a:moveTo>
                              <a:cubicBezTo>
                                <a:pt x="1101" y="1120"/>
                                <a:pt x="1101" y="1120"/>
                                <a:pt x="1101" y="1120"/>
                              </a:cubicBezTo>
                              <a:cubicBezTo>
                                <a:pt x="1195" y="1279"/>
                                <a:pt x="1273" y="1419"/>
                                <a:pt x="1335" y="1540"/>
                              </a:cubicBezTo>
                              <a:cubicBezTo>
                                <a:pt x="1398" y="1662"/>
                                <a:pt x="1473" y="1823"/>
                                <a:pt x="1561" y="2025"/>
                              </a:cubicBezTo>
                              <a:cubicBezTo>
                                <a:pt x="2285" y="2025"/>
                                <a:pt x="2285" y="2025"/>
                                <a:pt x="2285" y="2025"/>
                              </a:cubicBezTo>
                              <a:cubicBezTo>
                                <a:pt x="2311" y="1920"/>
                                <a:pt x="2311" y="1920"/>
                                <a:pt x="2311" y="1920"/>
                              </a:cubicBezTo>
                              <a:cubicBezTo>
                                <a:pt x="2296" y="1919"/>
                                <a:pt x="2271" y="1916"/>
                                <a:pt x="2236" y="1912"/>
                              </a:cubicBezTo>
                              <a:cubicBezTo>
                                <a:pt x="2202" y="1907"/>
                                <a:pt x="2174" y="1901"/>
                                <a:pt x="2155" y="1895"/>
                              </a:cubicBezTo>
                              <a:cubicBezTo>
                                <a:pt x="2115" y="1881"/>
                                <a:pt x="2076" y="1848"/>
                                <a:pt x="2040" y="1797"/>
                              </a:cubicBezTo>
                              <a:cubicBezTo>
                                <a:pt x="2004" y="1746"/>
                                <a:pt x="1975" y="1701"/>
                                <a:pt x="1953" y="1660"/>
                              </a:cubicBezTo>
                              <a:cubicBezTo>
                                <a:pt x="1875" y="1525"/>
                                <a:pt x="1807" y="1405"/>
                                <a:pt x="1749" y="1300"/>
                              </a:cubicBezTo>
                              <a:cubicBezTo>
                                <a:pt x="1690" y="1196"/>
                                <a:pt x="1642" y="1109"/>
                                <a:pt x="1603" y="1038"/>
                              </a:cubicBezTo>
                              <a:cubicBezTo>
                                <a:pt x="1806" y="990"/>
                                <a:pt x="1963" y="913"/>
                                <a:pt x="2074" y="809"/>
                              </a:cubicBezTo>
                              <a:cubicBezTo>
                                <a:pt x="2185" y="705"/>
                                <a:pt x="2241" y="575"/>
                                <a:pt x="2241" y="420"/>
                              </a:cubicBezTo>
                              <a:cubicBezTo>
                                <a:pt x="2241" y="289"/>
                                <a:pt x="2183" y="192"/>
                                <a:pt x="2069" y="127"/>
                              </a:cubicBezTo>
                              <a:cubicBezTo>
                                <a:pt x="1954" y="62"/>
                                <a:pt x="1783" y="30"/>
                                <a:pt x="1555" y="30"/>
                              </a:cubicBezTo>
                              <a:cubicBezTo>
                                <a:pt x="458" y="30"/>
                                <a:pt x="458" y="30"/>
                                <a:pt x="458" y="30"/>
                              </a:cubicBezTo>
                              <a:cubicBezTo>
                                <a:pt x="434" y="135"/>
                                <a:pt x="434" y="135"/>
                                <a:pt x="434" y="135"/>
                              </a:cubicBezTo>
                              <a:cubicBezTo>
                                <a:pt x="524" y="148"/>
                                <a:pt x="589" y="166"/>
                                <a:pt x="629" y="188"/>
                              </a:cubicBezTo>
                              <a:cubicBezTo>
                                <a:pt x="669" y="210"/>
                                <a:pt x="689" y="240"/>
                                <a:pt x="689" y="279"/>
                              </a:cubicBezTo>
                              <a:cubicBezTo>
                                <a:pt x="689" y="286"/>
                                <a:pt x="688" y="296"/>
                                <a:pt x="686" y="309"/>
                              </a:cubicBezTo>
                              <a:cubicBezTo>
                                <a:pt x="684" y="322"/>
                                <a:pt x="681" y="338"/>
                                <a:pt x="676" y="358"/>
                              </a:cubicBezTo>
                              <a:cubicBezTo>
                                <a:pt x="356" y="1749"/>
                                <a:pt x="356" y="1749"/>
                                <a:pt x="356" y="1749"/>
                              </a:cubicBezTo>
                              <a:cubicBezTo>
                                <a:pt x="348" y="1782"/>
                                <a:pt x="335" y="1810"/>
                                <a:pt x="315" y="1835"/>
                              </a:cubicBezTo>
                              <a:cubicBezTo>
                                <a:pt x="296" y="1859"/>
                                <a:pt x="268" y="1877"/>
                                <a:pt x="232" y="1889"/>
                              </a:cubicBezTo>
                              <a:cubicBezTo>
                                <a:pt x="209" y="1897"/>
                                <a:pt x="175" y="1903"/>
                                <a:pt x="128" y="1910"/>
                              </a:cubicBezTo>
                              <a:cubicBezTo>
                                <a:pt x="82" y="1916"/>
                                <a:pt x="47" y="1919"/>
                                <a:pt x="24" y="1920"/>
                              </a:cubicBezTo>
                              <a:cubicBezTo>
                                <a:pt x="0" y="2025"/>
                                <a:pt x="0" y="2025"/>
                                <a:pt x="0" y="2025"/>
                              </a:cubicBezTo>
                              <a:cubicBezTo>
                                <a:pt x="1079" y="2025"/>
                                <a:pt x="1079" y="2025"/>
                                <a:pt x="1079" y="2025"/>
                              </a:cubicBezTo>
                              <a:cubicBezTo>
                                <a:pt x="1102" y="1920"/>
                                <a:pt x="1102" y="1920"/>
                                <a:pt x="1102" y="1920"/>
                              </a:cubicBezTo>
                              <a:cubicBezTo>
                                <a:pt x="1005" y="1910"/>
                                <a:pt x="939" y="1895"/>
                                <a:pt x="904" y="1875"/>
                              </a:cubicBezTo>
                              <a:cubicBezTo>
                                <a:pt x="869" y="1855"/>
                                <a:pt x="852" y="1825"/>
                                <a:pt x="852" y="1782"/>
                              </a:cubicBezTo>
                              <a:cubicBezTo>
                                <a:pt x="852" y="1775"/>
                                <a:pt x="853" y="1764"/>
                                <a:pt x="856" y="1750"/>
                              </a:cubicBezTo>
                              <a:cubicBezTo>
                                <a:pt x="858" y="1736"/>
                                <a:pt x="861" y="1721"/>
                                <a:pt x="865" y="1706"/>
                              </a:cubicBezTo>
                              <a:lnTo>
                                <a:pt x="1001" y="1120"/>
                              </a:lnTo>
                              <a:close/>
                              <a:moveTo>
                                <a:pt x="6260" y="30"/>
                              </a:moveTo>
                              <a:cubicBezTo>
                                <a:pt x="6236" y="135"/>
                                <a:pt x="6236" y="135"/>
                                <a:pt x="6236" y="135"/>
                              </a:cubicBezTo>
                              <a:cubicBezTo>
                                <a:pt x="6207" y="137"/>
                                <a:pt x="6171" y="142"/>
                                <a:pt x="6127" y="149"/>
                              </a:cubicBezTo>
                              <a:cubicBezTo>
                                <a:pt x="6084" y="157"/>
                                <a:pt x="6052" y="163"/>
                                <a:pt x="6029" y="170"/>
                              </a:cubicBezTo>
                              <a:cubicBezTo>
                                <a:pt x="5991" y="182"/>
                                <a:pt x="5962" y="201"/>
                                <a:pt x="5944" y="228"/>
                              </a:cubicBezTo>
                              <a:cubicBezTo>
                                <a:pt x="5926" y="254"/>
                                <a:pt x="5913" y="282"/>
                                <a:pt x="5905" y="312"/>
                              </a:cubicBezTo>
                              <a:cubicBezTo>
                                <a:pt x="5591" y="1705"/>
                                <a:pt x="5591" y="1705"/>
                                <a:pt x="5591" y="1705"/>
                              </a:cubicBezTo>
                              <a:cubicBezTo>
                                <a:pt x="5588" y="1719"/>
                                <a:pt x="5585" y="1733"/>
                                <a:pt x="5583" y="1748"/>
                              </a:cubicBezTo>
                              <a:cubicBezTo>
                                <a:pt x="5580" y="1762"/>
                                <a:pt x="5578" y="1773"/>
                                <a:pt x="5578" y="1783"/>
                              </a:cubicBezTo>
                              <a:cubicBezTo>
                                <a:pt x="5578" y="1825"/>
                                <a:pt x="5596" y="1856"/>
                                <a:pt x="5630" y="1875"/>
                              </a:cubicBezTo>
                              <a:cubicBezTo>
                                <a:pt x="5665" y="1895"/>
                                <a:pt x="5733" y="1910"/>
                                <a:pt x="5834" y="1920"/>
                              </a:cubicBezTo>
                              <a:cubicBezTo>
                                <a:pt x="5810" y="2025"/>
                                <a:pt x="5810" y="2025"/>
                                <a:pt x="5810" y="2025"/>
                              </a:cubicBezTo>
                              <a:cubicBezTo>
                                <a:pt x="4733" y="2025"/>
                                <a:pt x="4733" y="2025"/>
                                <a:pt x="4733" y="2025"/>
                              </a:cubicBezTo>
                              <a:cubicBezTo>
                                <a:pt x="4757" y="1920"/>
                                <a:pt x="4757" y="1920"/>
                                <a:pt x="4757" y="1920"/>
                              </a:cubicBezTo>
                              <a:cubicBezTo>
                                <a:pt x="4794" y="1915"/>
                                <a:pt x="4833" y="1910"/>
                                <a:pt x="4872" y="1905"/>
                              </a:cubicBezTo>
                              <a:cubicBezTo>
                                <a:pt x="4911" y="1899"/>
                                <a:pt x="4941" y="1892"/>
                                <a:pt x="4962" y="1885"/>
                              </a:cubicBezTo>
                              <a:cubicBezTo>
                                <a:pt x="5000" y="1871"/>
                                <a:pt x="5030" y="1852"/>
                                <a:pt x="5051" y="1828"/>
                              </a:cubicBezTo>
                              <a:cubicBezTo>
                                <a:pt x="5071" y="1804"/>
                                <a:pt x="5086" y="1773"/>
                                <a:pt x="5094" y="1735"/>
                              </a:cubicBezTo>
                              <a:cubicBezTo>
                                <a:pt x="5432" y="240"/>
                                <a:pt x="5432" y="240"/>
                                <a:pt x="5432" y="240"/>
                              </a:cubicBezTo>
                              <a:cubicBezTo>
                                <a:pt x="5417" y="240"/>
                                <a:pt x="5417" y="240"/>
                                <a:pt x="5417" y="240"/>
                              </a:cubicBezTo>
                              <a:cubicBezTo>
                                <a:pt x="4337" y="1995"/>
                                <a:pt x="4337" y="1995"/>
                                <a:pt x="4337" y="1995"/>
                              </a:cubicBezTo>
                              <a:cubicBezTo>
                                <a:pt x="4159" y="1995"/>
                                <a:pt x="4159" y="1995"/>
                                <a:pt x="4159" y="1995"/>
                              </a:cubicBezTo>
                              <a:cubicBezTo>
                                <a:pt x="4157" y="1958"/>
                                <a:pt x="4151" y="1900"/>
                                <a:pt x="4139" y="1818"/>
                              </a:cubicBezTo>
                              <a:cubicBezTo>
                                <a:pt x="4128" y="1737"/>
                                <a:pt x="4118" y="1661"/>
                                <a:pt x="4108" y="1590"/>
                              </a:cubicBezTo>
                              <a:cubicBezTo>
                                <a:pt x="3917" y="217"/>
                                <a:pt x="3917" y="217"/>
                                <a:pt x="3917" y="217"/>
                              </a:cubicBezTo>
                              <a:cubicBezTo>
                                <a:pt x="3903" y="217"/>
                                <a:pt x="3903" y="217"/>
                                <a:pt x="3903" y="217"/>
                              </a:cubicBezTo>
                              <a:cubicBezTo>
                                <a:pt x="3623" y="1437"/>
                                <a:pt x="3623" y="1437"/>
                                <a:pt x="3623" y="1437"/>
                              </a:cubicBezTo>
                              <a:cubicBezTo>
                                <a:pt x="3611" y="1484"/>
                                <a:pt x="3603" y="1530"/>
                                <a:pt x="3596" y="1574"/>
                              </a:cubicBezTo>
                              <a:cubicBezTo>
                                <a:pt x="3589" y="1618"/>
                                <a:pt x="3586" y="1658"/>
                                <a:pt x="3586" y="1693"/>
                              </a:cubicBezTo>
                              <a:cubicBezTo>
                                <a:pt x="3586" y="1730"/>
                                <a:pt x="3590" y="1759"/>
                                <a:pt x="3598" y="1780"/>
                              </a:cubicBezTo>
                              <a:cubicBezTo>
                                <a:pt x="3606" y="1801"/>
                                <a:pt x="3617" y="1819"/>
                                <a:pt x="3631" y="1833"/>
                              </a:cubicBezTo>
                              <a:cubicBezTo>
                                <a:pt x="3651" y="1853"/>
                                <a:pt x="3688" y="1871"/>
                                <a:pt x="3742" y="1888"/>
                              </a:cubicBezTo>
                              <a:cubicBezTo>
                                <a:pt x="3796" y="1906"/>
                                <a:pt x="3836" y="1916"/>
                                <a:pt x="3862" y="1920"/>
                              </a:cubicBezTo>
                              <a:cubicBezTo>
                                <a:pt x="3838" y="2025"/>
                                <a:pt x="3838" y="2025"/>
                                <a:pt x="3838" y="2025"/>
                              </a:cubicBezTo>
                              <a:cubicBezTo>
                                <a:pt x="2977" y="2025"/>
                                <a:pt x="2977" y="2025"/>
                                <a:pt x="2977" y="2025"/>
                              </a:cubicBezTo>
                              <a:cubicBezTo>
                                <a:pt x="3001" y="1920"/>
                                <a:pt x="3001" y="1920"/>
                                <a:pt x="3001" y="1920"/>
                              </a:cubicBezTo>
                              <a:cubicBezTo>
                                <a:pt x="3026" y="1917"/>
                                <a:pt x="3066" y="1911"/>
                                <a:pt x="3121" y="1901"/>
                              </a:cubicBezTo>
                              <a:cubicBezTo>
                                <a:pt x="3176" y="1891"/>
                                <a:pt x="3223" y="1874"/>
                                <a:pt x="3263" y="1850"/>
                              </a:cubicBezTo>
                              <a:cubicBezTo>
                                <a:pt x="3305" y="1824"/>
                                <a:pt x="3340" y="1781"/>
                                <a:pt x="3368" y="1720"/>
                              </a:cubicBezTo>
                              <a:cubicBezTo>
                                <a:pt x="3395" y="1660"/>
                                <a:pt x="3423" y="1570"/>
                                <a:pt x="3450" y="1452"/>
                              </a:cubicBezTo>
                              <a:cubicBezTo>
                                <a:pt x="3677" y="469"/>
                                <a:pt x="3677" y="469"/>
                                <a:pt x="3677" y="469"/>
                              </a:cubicBezTo>
                              <a:cubicBezTo>
                                <a:pt x="3684" y="435"/>
                                <a:pt x="3689" y="409"/>
                                <a:pt x="3692" y="392"/>
                              </a:cubicBezTo>
                              <a:cubicBezTo>
                                <a:pt x="3694" y="374"/>
                                <a:pt x="3695" y="357"/>
                                <a:pt x="3695" y="340"/>
                              </a:cubicBezTo>
                              <a:cubicBezTo>
                                <a:pt x="3695" y="311"/>
                                <a:pt x="3691" y="286"/>
                                <a:pt x="3683" y="264"/>
                              </a:cubicBezTo>
                              <a:cubicBezTo>
                                <a:pt x="3675" y="242"/>
                                <a:pt x="3663" y="224"/>
                                <a:pt x="3647" y="208"/>
                              </a:cubicBezTo>
                              <a:cubicBezTo>
                                <a:pt x="3618" y="180"/>
                                <a:pt x="3584" y="161"/>
                                <a:pt x="3545" y="153"/>
                              </a:cubicBezTo>
                              <a:cubicBezTo>
                                <a:pt x="3505" y="144"/>
                                <a:pt x="3467" y="138"/>
                                <a:pt x="3429" y="135"/>
                              </a:cubicBezTo>
                              <a:cubicBezTo>
                                <a:pt x="3453" y="30"/>
                                <a:pt x="3453" y="30"/>
                                <a:pt x="3453" y="30"/>
                              </a:cubicBezTo>
                              <a:cubicBezTo>
                                <a:pt x="4371" y="30"/>
                                <a:pt x="4371" y="30"/>
                                <a:pt x="4371" y="30"/>
                              </a:cubicBezTo>
                              <a:cubicBezTo>
                                <a:pt x="4562" y="1343"/>
                                <a:pt x="4562" y="1343"/>
                                <a:pt x="4562" y="1343"/>
                              </a:cubicBezTo>
                              <a:cubicBezTo>
                                <a:pt x="5212" y="278"/>
                                <a:pt x="5212" y="278"/>
                                <a:pt x="5212" y="278"/>
                              </a:cubicBezTo>
                              <a:cubicBezTo>
                                <a:pt x="5240" y="229"/>
                                <a:pt x="5266" y="179"/>
                                <a:pt x="5289" y="127"/>
                              </a:cubicBezTo>
                              <a:cubicBezTo>
                                <a:pt x="5312" y="76"/>
                                <a:pt x="5326" y="43"/>
                                <a:pt x="5329" y="30"/>
                              </a:cubicBezTo>
                              <a:lnTo>
                                <a:pt x="6260" y="30"/>
                              </a:lnTo>
                              <a:close/>
                              <a:moveTo>
                                <a:pt x="8955" y="1220"/>
                              </a:moveTo>
                              <a:cubicBezTo>
                                <a:pt x="9404" y="502"/>
                                <a:pt x="9404" y="502"/>
                                <a:pt x="9404" y="502"/>
                              </a:cubicBezTo>
                              <a:cubicBezTo>
                                <a:pt x="9524" y="1220"/>
                                <a:pt x="9524" y="1220"/>
                                <a:pt x="9524" y="1220"/>
                              </a:cubicBezTo>
                              <a:lnTo>
                                <a:pt x="8955" y="1220"/>
                              </a:lnTo>
                              <a:close/>
                              <a:moveTo>
                                <a:pt x="10369" y="2025"/>
                              </a:moveTo>
                              <a:cubicBezTo>
                                <a:pt x="10393" y="1925"/>
                                <a:pt x="10393" y="1925"/>
                                <a:pt x="10393" y="1925"/>
                              </a:cubicBezTo>
                              <a:cubicBezTo>
                                <a:pt x="10364" y="1923"/>
                                <a:pt x="10334" y="1918"/>
                                <a:pt x="10302" y="1911"/>
                              </a:cubicBezTo>
                              <a:cubicBezTo>
                                <a:pt x="10269" y="1903"/>
                                <a:pt x="10242" y="1892"/>
                                <a:pt x="10220" y="1877"/>
                              </a:cubicBezTo>
                              <a:cubicBezTo>
                                <a:pt x="10190" y="1856"/>
                                <a:pt x="10168" y="1835"/>
                                <a:pt x="10154" y="1812"/>
                              </a:cubicBezTo>
                              <a:cubicBezTo>
                                <a:pt x="10141" y="1789"/>
                                <a:pt x="10131" y="1763"/>
                                <a:pt x="10127" y="1735"/>
                              </a:cubicBezTo>
                              <a:cubicBezTo>
                                <a:pt x="10091" y="1550"/>
                                <a:pt x="10049" y="1320"/>
                                <a:pt x="10002" y="1044"/>
                              </a:cubicBezTo>
                              <a:cubicBezTo>
                                <a:pt x="9954" y="769"/>
                                <a:pt x="9894" y="421"/>
                                <a:pt x="9822" y="0"/>
                              </a:cubicBezTo>
                              <a:cubicBezTo>
                                <a:pt x="9543" y="0"/>
                                <a:pt x="9543" y="0"/>
                                <a:pt x="9543" y="0"/>
                              </a:cubicBezTo>
                              <a:cubicBezTo>
                                <a:pt x="9334" y="328"/>
                                <a:pt x="9149" y="616"/>
                                <a:pt x="8990" y="865"/>
                              </a:cubicBezTo>
                              <a:cubicBezTo>
                                <a:pt x="8830" y="1113"/>
                                <a:pt x="8656" y="1384"/>
                                <a:pt x="8465" y="1677"/>
                              </a:cubicBezTo>
                              <a:cubicBezTo>
                                <a:pt x="8435" y="1724"/>
                                <a:pt x="8403" y="1764"/>
                                <a:pt x="8368" y="1797"/>
                              </a:cubicBezTo>
                              <a:cubicBezTo>
                                <a:pt x="8334" y="1830"/>
                                <a:pt x="8297" y="1856"/>
                                <a:pt x="8257" y="1877"/>
                              </a:cubicBezTo>
                              <a:cubicBezTo>
                                <a:pt x="8229" y="1892"/>
                                <a:pt x="8195" y="1903"/>
                                <a:pt x="8153" y="1911"/>
                              </a:cubicBezTo>
                              <a:cubicBezTo>
                                <a:pt x="8112" y="1918"/>
                                <a:pt x="8078" y="1923"/>
                                <a:pt x="8051" y="1925"/>
                              </a:cubicBezTo>
                              <a:cubicBezTo>
                                <a:pt x="8027" y="2025"/>
                                <a:pt x="8027" y="2025"/>
                                <a:pt x="8027" y="2025"/>
                              </a:cubicBezTo>
                              <a:cubicBezTo>
                                <a:pt x="8873" y="2025"/>
                                <a:pt x="8873" y="2025"/>
                                <a:pt x="8873" y="2025"/>
                              </a:cubicBezTo>
                              <a:cubicBezTo>
                                <a:pt x="8897" y="1925"/>
                                <a:pt x="8897" y="1925"/>
                                <a:pt x="8897" y="1925"/>
                              </a:cubicBezTo>
                              <a:cubicBezTo>
                                <a:pt x="8806" y="1916"/>
                                <a:pt x="8738" y="1903"/>
                                <a:pt x="8694" y="1884"/>
                              </a:cubicBezTo>
                              <a:cubicBezTo>
                                <a:pt x="8649" y="1866"/>
                                <a:pt x="8627" y="1842"/>
                                <a:pt x="8627" y="1814"/>
                              </a:cubicBezTo>
                              <a:cubicBezTo>
                                <a:pt x="8627" y="1807"/>
                                <a:pt x="8630" y="1792"/>
                                <a:pt x="8636" y="1768"/>
                              </a:cubicBezTo>
                              <a:cubicBezTo>
                                <a:pt x="8642" y="1745"/>
                                <a:pt x="8664" y="1701"/>
                                <a:pt x="8700" y="1636"/>
                              </a:cubicBezTo>
                              <a:cubicBezTo>
                                <a:pt x="8723" y="1595"/>
                                <a:pt x="8753" y="1546"/>
                                <a:pt x="8787" y="1489"/>
                              </a:cubicBezTo>
                              <a:cubicBezTo>
                                <a:pt x="8822" y="1431"/>
                                <a:pt x="8851" y="1385"/>
                                <a:pt x="8874" y="1350"/>
                              </a:cubicBezTo>
                              <a:cubicBezTo>
                                <a:pt x="9550" y="1350"/>
                                <a:pt x="9550" y="1350"/>
                                <a:pt x="9550" y="1350"/>
                              </a:cubicBezTo>
                              <a:cubicBezTo>
                                <a:pt x="9621" y="1747"/>
                                <a:pt x="9621" y="1747"/>
                                <a:pt x="9621" y="1747"/>
                              </a:cubicBezTo>
                              <a:cubicBezTo>
                                <a:pt x="9624" y="1763"/>
                                <a:pt x="9626" y="1777"/>
                                <a:pt x="9628" y="1790"/>
                              </a:cubicBezTo>
                              <a:cubicBezTo>
                                <a:pt x="9630" y="1802"/>
                                <a:pt x="9631" y="1817"/>
                                <a:pt x="9631" y="1834"/>
                              </a:cubicBezTo>
                              <a:cubicBezTo>
                                <a:pt x="9631" y="1854"/>
                                <a:pt x="9604" y="1872"/>
                                <a:pt x="9550" y="1889"/>
                              </a:cubicBezTo>
                              <a:cubicBezTo>
                                <a:pt x="9496" y="1905"/>
                                <a:pt x="9421" y="1917"/>
                                <a:pt x="9324" y="1925"/>
                              </a:cubicBezTo>
                              <a:cubicBezTo>
                                <a:pt x="9301" y="2025"/>
                                <a:pt x="9301" y="2025"/>
                                <a:pt x="9301" y="2025"/>
                              </a:cubicBezTo>
                              <a:lnTo>
                                <a:pt x="10369" y="20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4314" tIns="12157" rIns="24314" bIns="12157" anchor="t" anchorCtr="0" upright="1">
                        <a:noAutofit/>
                      </wps:bodyPr>
                    </wps:wsp>
                    <wps:wsp>
                      <wps:cNvPr id="18" name="Freeform 6"/>
                      <wps:cNvSpPr>
                        <a:spLocks/>
                      </wps:cNvSpPr>
                      <wps:spPr bwMode="auto">
                        <a:xfrm>
                          <a:off x="4897" y="5572"/>
                          <a:ext cx="364906" cy="204152"/>
                        </a:xfrm>
                        <a:custGeom>
                          <a:avLst/>
                          <a:gdLst>
                            <a:gd name="T0" fmla="*/ 9726 w 10124"/>
                            <a:gd name="T1" fmla="*/ 5349 h 5640"/>
                            <a:gd name="T2" fmla="*/ 6742 w 10124"/>
                            <a:gd name="T3" fmla="*/ 5640 h 5640"/>
                            <a:gd name="T4" fmla="*/ 0 w 10124"/>
                            <a:gd name="T5" fmla="*/ 2820 h 5640"/>
                            <a:gd name="T6" fmla="*/ 6742 w 10124"/>
                            <a:gd name="T7" fmla="*/ 0 h 5640"/>
                            <a:gd name="T8" fmla="*/ 10124 w 10124"/>
                            <a:gd name="T9" fmla="*/ 380 h 5640"/>
                            <a:gd name="T10" fmla="*/ 8789 w 10124"/>
                            <a:gd name="T11" fmla="*/ 3894 h 5640"/>
                            <a:gd name="T12" fmla="*/ 9200 w 10124"/>
                            <a:gd name="T13" fmla="*/ 538 h 5640"/>
                            <a:gd name="T14" fmla="*/ 7209 w 10124"/>
                            <a:gd name="T15" fmla="*/ 400 h 5640"/>
                            <a:gd name="T16" fmla="*/ 1043 w 10124"/>
                            <a:gd name="T17" fmla="*/ 2979 h 5640"/>
                            <a:gd name="T18" fmla="*/ 7209 w 10124"/>
                            <a:gd name="T19" fmla="*/ 5558 h 5640"/>
                            <a:gd name="T20" fmla="*/ 9718 w 10124"/>
                            <a:gd name="T21" fmla="*/ 5336 h 5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124" h="5640">
                              <a:moveTo>
                                <a:pt x="9726" y="5349"/>
                              </a:moveTo>
                              <a:cubicBezTo>
                                <a:pt x="8827" y="5535"/>
                                <a:pt x="7813" y="5640"/>
                                <a:pt x="6742" y="5640"/>
                              </a:cubicBezTo>
                              <a:cubicBezTo>
                                <a:pt x="3018" y="5640"/>
                                <a:pt x="0" y="4377"/>
                                <a:pt x="0" y="2820"/>
                              </a:cubicBezTo>
                              <a:cubicBezTo>
                                <a:pt x="0" y="1263"/>
                                <a:pt x="3018" y="0"/>
                                <a:pt x="6742" y="0"/>
                              </a:cubicBezTo>
                              <a:cubicBezTo>
                                <a:pt x="7975" y="0"/>
                                <a:pt x="9130" y="139"/>
                                <a:pt x="10124" y="380"/>
                              </a:cubicBezTo>
                              <a:cubicBezTo>
                                <a:pt x="8789" y="3894"/>
                                <a:pt x="8789" y="3894"/>
                                <a:pt x="8789" y="3894"/>
                              </a:cubicBezTo>
                              <a:cubicBezTo>
                                <a:pt x="9200" y="538"/>
                                <a:pt x="9200" y="538"/>
                                <a:pt x="9200" y="538"/>
                              </a:cubicBezTo>
                              <a:cubicBezTo>
                                <a:pt x="8576" y="449"/>
                                <a:pt x="7906" y="400"/>
                                <a:pt x="7209" y="400"/>
                              </a:cubicBezTo>
                              <a:cubicBezTo>
                                <a:pt x="3804" y="400"/>
                                <a:pt x="1043" y="1555"/>
                                <a:pt x="1043" y="2979"/>
                              </a:cubicBezTo>
                              <a:cubicBezTo>
                                <a:pt x="1043" y="4404"/>
                                <a:pt x="3804" y="5558"/>
                                <a:pt x="7209" y="5558"/>
                              </a:cubicBezTo>
                              <a:cubicBezTo>
                                <a:pt x="8103" y="5558"/>
                                <a:pt x="8951" y="5479"/>
                                <a:pt x="9718" y="5336"/>
                              </a:cubicBezTo>
                            </a:path>
                          </a:pathLst>
                        </a:custGeom>
                        <a:blipFill>
                          <a:blip r:embed="rId1"/>
                          <a:stretch>
                            <a:fillRect/>
                          </a:stretch>
                        </a:blipFill>
                        <a:ln>
                          <a:noFill/>
                        </a:ln>
                      </wps:spPr>
                      <wps:bodyPr rot="0" vert="horz" wrap="square" lIns="24314" tIns="12157" rIns="24314" bIns="12157" anchor="t" anchorCtr="0" upright="1">
                        <a:noAutofit/>
                      </wps:bodyPr>
                    </wps:wsp>
                    <wps:wsp>
                      <wps:cNvPr id="48" name="Oval 7"/>
                      <wps:cNvSpPr>
                        <a:spLocks noChangeArrowheads="1"/>
                      </wps:cNvSpPr>
                      <wps:spPr bwMode="auto">
                        <a:xfrm>
                          <a:off x="325730" y="36474"/>
                          <a:ext cx="36474" cy="3579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4314" tIns="12157" rIns="24314" bIns="12157" anchor="t" anchorCtr="0" upright="1">
                        <a:noAutofit/>
                      </wps:bodyPr>
                    </wps:wsp>
                    <wps:wsp>
                      <wps:cNvPr id="49" name="Oval 8"/>
                      <wps:cNvSpPr>
                        <a:spLocks noChangeArrowheads="1"/>
                      </wps:cNvSpPr>
                      <wps:spPr bwMode="auto">
                        <a:xfrm>
                          <a:off x="332485" y="42721"/>
                          <a:ext cx="23134" cy="23303"/>
                        </a:xfrm>
                        <a:prstGeom prst="ellipse">
                          <a:avLst/>
                        </a:prstGeom>
                        <a:solidFill>
                          <a:srgbClr val="B3B3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4314" tIns="12157" rIns="24314" bIns="12157" anchor="t" anchorCtr="0" upright="1">
                        <a:noAutofit/>
                      </wps:bodyPr>
                    </wps:wsp>
                  </wpc:wpc>
                </a:graphicData>
              </a:graphic>
              <wp14:sizeRelH relativeFrom="margin">
                <wp14:pctWidth>0</wp14:pctWidth>
              </wp14:sizeRelH>
              <wp14:sizeRelV relativeFrom="margin">
                <wp14:pctHeight>0</wp14:pctHeight>
              </wp14:sizeRelV>
            </wp:anchor>
          </w:drawing>
        </mc:Choice>
        <mc:Fallback>
          <w:pict>
            <v:group w14:anchorId="3D28435D" id="JE1611151105JU RMIA_logo1.emf" o:spid="_x0000_s1026" editas="canvas" style="position:absolute;margin-left:65.2pt;margin-top:811.4pt;width:35.45pt;height:17.3pt;z-index:-251632640;mso-position-horizontal-relative:page;mso-position-vertical-relative:page;mso-width-relative:margin;mso-height-relative:margin" coordsize="449580,219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9580;height:219075;visibility:visible;mso-wrap-style:square">
                <v:fill o:detectmouseclick="t"/>
                <v:path o:connecttype="none"/>
              </v:shape>
              <v:shape id="Freeform 5" o:spid="_x0000_s1028" style="position:absolute;left:69908;top:71259;width:374700;height:73285;visibility:visible;mso-wrap-style:square;v-text-anchor:top" coordsize="10393,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" path="m1539,856v-98,96,-223,144,-375,144c1029,1000,1029,1000,1029,1000,1223,150,1223,150,1223,150v95,,95,,95,c1437,150,1528,175,1591,224v63,49,95,124,95,225c1686,624,1637,759,1539,856xm1001,1120v100,,100,,100,c1195,1279,1273,1419,1335,1540v63,122,138,283,226,485c2285,2025,2285,2025,2285,2025v26,-105,26,-105,26,-105c2296,1919,2271,1916,2236,1912v-34,-5,-62,-11,-81,-17c2115,1881,2076,1848,2040,1797v-36,-51,-65,-96,-87,-137c1875,1525,1807,1405,1749,1300v-59,-104,-107,-191,-146,-262c1806,990,1963,913,2074,809,2185,705,2241,575,2241,420v,-131,-58,-228,-172,-293c1954,62,1783,30,1555,30,458,30,458,30,458,30,434,135,434,135,434,135v90,13,155,31,195,53c669,210,689,240,689,279v,7,-1,17,-3,30c684,322,681,338,676,358,356,1749,356,1749,356,1749v-8,33,-21,61,-41,86c296,1859,268,1877,232,1889v-23,8,-57,14,-104,21c82,1916,47,1919,24,1920,,2025,,2025,,2025v1079,,1079,,1079,c1102,1920,1102,1920,1102,1920v-97,-10,-163,-25,-198,-45c869,1855,852,1825,852,1782v,-7,1,-18,4,-32c858,1736,861,1721,865,1706r136,-586xm6260,30v-24,105,-24,105,-24,105c6207,137,6171,142,6127,149v-43,8,-75,14,-98,21c5991,182,5962,201,5944,228v-18,26,-31,54,-39,84c5591,1705,5591,1705,5591,1705v-3,14,-6,28,-8,43c5580,1762,5578,1773,5578,1783v,42,18,73,52,92c5665,1895,5733,1910,5834,1920v-24,105,-24,105,-24,105c4733,2025,4733,2025,4733,2025v24,-105,24,-105,24,-105c4794,1915,4833,1910,4872,1905v39,-6,69,-13,90,-20c5000,1871,5030,1852,5051,1828v20,-24,35,-55,43,-93c5432,240,5432,240,5432,240v-15,,-15,,-15,c4337,1995,4337,1995,4337,1995v-178,,-178,,-178,c4157,1958,4151,1900,4139,1818v-11,-81,-21,-157,-31,-228c3917,217,3917,217,3917,217v-14,,-14,,-14,c3623,1437,3623,1437,3623,1437v-12,47,-20,93,-27,137c3589,1618,3586,1658,3586,1693v,37,4,66,12,87c3606,1801,3617,1819,3631,1833v20,20,57,38,111,55c3796,1906,3836,1916,3862,1920v-24,105,-24,105,-24,105c2977,2025,2977,2025,2977,2025v24,-105,24,-105,24,-105c3026,1917,3066,1911,3121,1901v55,-10,102,-27,142,-51c3305,1824,3340,1781,3368,1720v27,-60,55,-150,82,-268c3677,469,3677,469,3677,469v7,-34,12,-60,15,-77c3694,374,3695,357,3695,340v,-29,-4,-54,-12,-76c3675,242,3663,224,3647,208v-29,-28,-63,-47,-102,-55c3505,144,3467,138,3429,135,3453,30,3453,30,3453,30v918,,918,,918,c4562,1343,4562,1343,4562,1343,5212,278,5212,278,5212,278v28,-49,54,-99,77,-151c5312,76,5326,43,5329,30r931,xm8955,1220c9404,502,9404,502,9404,502v120,718,120,718,120,718l8955,1220xm10369,2025v24,-100,24,-100,24,-100c10364,1923,10334,1918,10302,1911v-33,-8,-60,-19,-82,-34c10190,1856,10168,1835,10154,1812v-13,-23,-23,-49,-27,-77c10091,1550,10049,1320,10002,1044,9954,769,9894,421,9822,,9543,,9543,,9543,,9334,328,9149,616,8990,865v-160,248,-334,519,-525,812c8435,1724,8403,1764,8368,1797v-34,33,-71,59,-111,80c8229,1892,8195,1903,8153,1911v-41,7,-75,12,-102,14c8027,2025,8027,2025,8027,2025v846,,846,,846,c8897,1925,8897,1925,8897,1925v-91,-9,-159,-22,-203,-41c8649,1866,8627,1842,8627,1814v,-7,3,-22,9,-46c8642,1745,8664,1701,8700,1636v23,-41,53,-90,87,-147c8822,1431,8851,1385,8874,1350v676,,676,,676,c9621,1747,9621,1747,9621,1747v3,16,5,30,7,43c9630,1802,9631,1817,9631,1834v,20,-27,38,-81,55c9496,1905,9421,1917,9324,1925v-23,100,-23,100,-23,100l10369,2025xe" fillcolor="black" stroked="f">
                <v:path arrowok="t" o:connecttype="custom" o:connectlocs="37099,36190;57361,8107;36089,40533;56279,73285;80615,69196;70412,60076;74774,29278;56063,1086;22677,6804;24372,12956;8364,68363;0,73285;32592,67856;31186,61740;224827,4886;214300,8251;201285,63260;210334,69485;171505,69485;182104,66156;195300,8686;149224,65794;140715,7853;129286,61270;134911,68327;107330,73285;117641,66952;132567,16973;132784,9554;123626,4886;164474,48603;192127,1086;339043,18167;373835,73285;368463,67929;360603,37782;324117,31304;297691,67929;289398,73285;313446,68182;313662,59207;344307,48857;347228,66373;335330,73285" o:connectangles="0,0,0,0,0,0,0,0,0,0,0,0,0,0,0,0,0,0,0,0,0,0,0,0,0,0,0,0,0,0,0,0,0,0,0,0,0,0,0,0,0,0,0,0"/>
                <o:lock v:ext="edit" verticies="t"/>
              </v:shape>
              <v:shape id="Freeform 6" o:spid="_x0000_s1029" style="position:absolute;left:4897;top:5572;width:364906;height:204152;visibility:visible;mso-wrap-style:square;v-text-anchor:top" coordsize="10124,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" path="m9726,5349v-899,186,-1913,291,-2984,291c3018,5640,,4377,,2820,,1263,3018,,6742,v1233,,2388,139,3382,380c8789,3894,8789,3894,8789,3894,9200,538,9200,538,9200,538,8576,449,7906,400,7209,400,3804,400,1043,1555,1043,2979v,1425,2761,2579,6166,2579c8103,5558,8951,5479,9718,5336e" stroked="f">
                <v:fill r:id="rId2" o:title="" recolor="t" rotate="t" type="frame"/>
                <v:path arrowok="t" o:connecttype="custom" o:connectlocs="350561,193619;243006,204152;0,102076;243006,0;364906,13755;316788,140952;331602,19474;259839,14479;37594,107831;259839,201184;350272,193148" o:connectangles="0,0,0,0,0,0,0,0,0,0,0"/>
              </v:shape>
              <v:oval id="Oval 7" o:spid="_x0000_s1030" style="position:absolute;left:325730;top:36474;width:36474;height:35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" stroked="f">
                <v:textbox inset=".67539mm,.33769mm,.67539mm,.33769mm"/>
              </v:oval>
              <v:oval id="Oval 8" o:spid="_x0000_s1031" style="position:absolute;left:332485;top:42721;width:23134;height:2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" fillcolor="#b3b3b3" stroked="f">
                <v:textbox inset=".67539mm,.33769mm,.67539mm,.33769mm"/>
              </v:oval>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1369" w14:textId="77777777" w:rsidR="001B2B0C" w:rsidRDefault="001B2B0C">
      <w:r>
        <w:separator/>
      </w:r>
    </w:p>
  </w:footnote>
  <w:footnote w:type="continuationSeparator" w:id="0">
    <w:p w14:paraId="266278B4" w14:textId="77777777" w:rsidR="001B2B0C" w:rsidRDefault="001B2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4D9E" w14:textId="77777777" w:rsidR="000738A3" w:rsidRDefault="00D07244" w:rsidP="00C71034">
    <w:pPr>
      <w:pStyle w:val="Koptekst"/>
      <w:tabs>
        <w:tab w:val="left" w:pos="7128"/>
      </w:tabs>
    </w:pPr>
    <w:r>
      <w:rPr>
        <w:noProof/>
      </w:rPr>
      <mc:AlternateContent>
        <mc:Choice Requires="wpc">
          <w:drawing>
            <wp:anchor distT="0" distB="0" distL="114300" distR="114300" simplePos="0" relativeHeight="251673600" behindDoc="1" locked="0" layoutInCell="1" allowOverlap="1" wp14:anchorId="344604EB" wp14:editId="7D378714">
              <wp:simplePos x="0" y="0"/>
              <wp:positionH relativeFrom="page">
                <wp:posOffset>0</wp:posOffset>
              </wp:positionH>
              <wp:positionV relativeFrom="page">
                <wp:posOffset>0</wp:posOffset>
              </wp:positionV>
              <wp:extent cx="7559040" cy="10677525"/>
              <wp:effectExtent l="0" t="0" r="0" b="0"/>
              <wp:wrapNone/>
              <wp:docPr id="47"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5" name="Freeform 5"/>
                      <wps:cNvSpPr>
                        <a:spLocks/>
                      </wps:cNvSpPr>
                      <wps:spPr bwMode="auto">
                        <a:xfrm>
                          <a:off x="293370" y="24193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3 w 1482"/>
                            <a:gd name="T29" fmla="*/ 1313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6"/>
                      <wps:cNvSpPr>
                        <a:spLocks/>
                      </wps:cNvSpPr>
                      <wps:spPr bwMode="auto">
                        <a:xfrm>
                          <a:off x="1103630"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6"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7"/>
                      <wps:cNvSpPr>
                        <a:spLocks/>
                      </wps:cNvSpPr>
                      <wps:spPr bwMode="auto">
                        <a:xfrm>
                          <a:off x="1913255"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8"/>
                      <wps:cNvSpPr>
                        <a:spLocks/>
                      </wps:cNvSpPr>
                      <wps:spPr bwMode="auto">
                        <a:xfrm>
                          <a:off x="2723515"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9"/>
                      <wps:cNvSpPr>
                        <a:spLocks/>
                      </wps:cNvSpPr>
                      <wps:spPr bwMode="auto">
                        <a:xfrm>
                          <a:off x="4342765" y="24193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0"/>
                      <wps:cNvSpPr>
                        <a:spLocks/>
                      </wps:cNvSpPr>
                      <wps:spPr bwMode="auto">
                        <a:xfrm>
                          <a:off x="5153025"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5" y="859"/>
                                <a:pt x="1402" y="845"/>
                                <a:pt x="1394" y="833"/>
                              </a:cubicBezTo>
                              <a:cubicBezTo>
                                <a:pt x="1387" y="822"/>
                                <a:pt x="1302" y="703"/>
                                <a:pt x="1283" y="676"/>
                              </a:cubicBezTo>
                              <a:cubicBezTo>
                                <a:pt x="1264"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1"/>
                      <wps:cNvSpPr>
                        <a:spLocks/>
                      </wps:cNvSpPr>
                      <wps:spPr bwMode="auto">
                        <a:xfrm>
                          <a:off x="5962650"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7" y="880"/>
                                <a:pt x="1407" y="872"/>
                              </a:cubicBezTo>
                              <a:cubicBezTo>
                                <a:pt x="1406" y="859"/>
                                <a:pt x="1402" y="845"/>
                                <a:pt x="1395" y="833"/>
                              </a:cubicBezTo>
                              <a:cubicBezTo>
                                <a:pt x="1387" y="822"/>
                                <a:pt x="1302"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
                      <wps:cNvSpPr>
                        <a:spLocks/>
                      </wps:cNvSpPr>
                      <wps:spPr bwMode="auto">
                        <a:xfrm>
                          <a:off x="6772910"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3"/>
                      <wps:cNvSpPr>
                        <a:spLocks/>
                      </wps:cNvSpPr>
                      <wps:spPr bwMode="auto">
                        <a:xfrm>
                          <a:off x="69850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0"/>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4"/>
                      <wps:cNvSpPr>
                        <a:spLocks/>
                      </wps:cNvSpPr>
                      <wps:spPr bwMode="auto">
                        <a:xfrm>
                          <a:off x="1508125" y="110363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1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7" y="846"/>
                              </a:cubicBezTo>
                              <a:cubicBezTo>
                                <a:pt x="1345"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5"/>
                      <wps:cNvSpPr>
                        <a:spLocks/>
                      </wps:cNvSpPr>
                      <wps:spPr bwMode="auto">
                        <a:xfrm>
                          <a:off x="2318385" y="110363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4"/>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4" y="522"/>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6"/>
                      <wps:cNvSpPr>
                        <a:spLocks/>
                      </wps:cNvSpPr>
                      <wps:spPr bwMode="auto">
                        <a:xfrm>
                          <a:off x="3128010" y="110363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7" y="588"/>
                                <a:pt x="1202" y="616"/>
                              </a:cubicBezTo>
                              <a:cubicBezTo>
                                <a:pt x="1197" y="643"/>
                                <a:pt x="1206" y="663"/>
                                <a:pt x="1223" y="687"/>
                              </a:cubicBezTo>
                              <a:cubicBezTo>
                                <a:pt x="1262" y="739"/>
                                <a:pt x="1317" y="819"/>
                                <a:pt x="1337" y="846"/>
                              </a:cubicBezTo>
                              <a:cubicBezTo>
                                <a:pt x="1345" y="858"/>
                                <a:pt x="1347" y="861"/>
                                <a:pt x="1347" y="864"/>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4"/>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1"/>
                              </a:cubicBezTo>
                              <a:cubicBezTo>
                                <a:pt x="871" y="1223"/>
                                <a:pt x="871" y="1223"/>
                                <a:pt x="871" y="1223"/>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5" y="60"/>
                                <a:pt x="955" y="60"/>
                              </a:cubicBezTo>
                              <a:cubicBezTo>
                                <a:pt x="955" y="60"/>
                                <a:pt x="860" y="30"/>
                                <a:pt x="728" y="33"/>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7"/>
                      <wps:cNvSpPr>
                        <a:spLocks/>
                      </wps:cNvSpPr>
                      <wps:spPr bwMode="auto">
                        <a:xfrm>
                          <a:off x="393827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8" y="588"/>
                                <a:pt x="1203" y="616"/>
                              </a:cubicBezTo>
                              <a:cubicBezTo>
                                <a:pt x="1198" y="643"/>
                                <a:pt x="1206" y="663"/>
                                <a:pt x="1223" y="687"/>
                              </a:cubicBezTo>
                              <a:cubicBezTo>
                                <a:pt x="1262" y="739"/>
                                <a:pt x="1318" y="819"/>
                                <a:pt x="1337" y="846"/>
                              </a:cubicBezTo>
                              <a:cubicBezTo>
                                <a:pt x="1345" y="858"/>
                                <a:pt x="1347" y="861"/>
                                <a:pt x="1347" y="864"/>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1"/>
                              </a:cubicBezTo>
                              <a:cubicBezTo>
                                <a:pt x="871" y="1223"/>
                                <a:pt x="871" y="1223"/>
                                <a:pt x="871"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8"/>
                      <wps:cNvSpPr>
                        <a:spLocks/>
                      </wps:cNvSpPr>
                      <wps:spPr bwMode="auto">
                        <a:xfrm>
                          <a:off x="4747895"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9"/>
                      <wps:cNvSpPr>
                        <a:spLocks/>
                      </wps:cNvSpPr>
                      <wps:spPr bwMode="auto">
                        <a:xfrm>
                          <a:off x="5557520" y="110363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4"/>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0"/>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1"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0"/>
                      <wps:cNvSpPr>
                        <a:spLocks/>
                      </wps:cNvSpPr>
                      <wps:spPr bwMode="auto">
                        <a:xfrm>
                          <a:off x="6367780" y="110363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1"/>
                      <wps:cNvSpPr>
                        <a:spLocks/>
                      </wps:cNvSpPr>
                      <wps:spPr bwMode="auto">
                        <a:xfrm>
                          <a:off x="293370" y="1964690"/>
                          <a:ext cx="470535" cy="596900"/>
                        </a:xfrm>
                        <a:custGeom>
                          <a:avLst/>
                          <a:gdLst>
                            <a:gd name="T0" fmla="*/ 1203 w 1482"/>
                            <a:gd name="T1" fmla="*/ 616 h 1883"/>
                            <a:gd name="T2" fmla="*/ 1338 w 1482"/>
                            <a:gd name="T3" fmla="*/ 846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3 w 1482"/>
                            <a:gd name="T29" fmla="*/ 1313 h 1883"/>
                            <a:gd name="T30" fmla="*/ 275 w 1482"/>
                            <a:gd name="T31" fmla="*/ 1067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7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9" y="872"/>
                              </a:cubicBezTo>
                              <a:cubicBezTo>
                                <a:pt x="1298" y="878"/>
                                <a:pt x="1261" y="884"/>
                                <a:pt x="1250" y="886"/>
                              </a:cubicBezTo>
                              <a:cubicBezTo>
                                <a:pt x="1241" y="888"/>
                                <a:pt x="1229" y="894"/>
                                <a:pt x="1229" y="905"/>
                              </a:cubicBezTo>
                              <a:cubicBezTo>
                                <a:pt x="1228" y="915"/>
                                <a:pt x="1227" y="951"/>
                                <a:pt x="1227"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5"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5" y="1849"/>
                                <a:pt x="1095" y="1616"/>
                              </a:cubicBezTo>
                              <a:cubicBezTo>
                                <a:pt x="926" y="1384"/>
                                <a:pt x="769" y="1313"/>
                                <a:pt x="573" y="1313"/>
                              </a:cubicBezTo>
                              <a:cubicBezTo>
                                <a:pt x="395" y="1313"/>
                                <a:pt x="305" y="1352"/>
                                <a:pt x="228" y="1379"/>
                              </a:cubicBezTo>
                              <a:cubicBezTo>
                                <a:pt x="140" y="1118"/>
                                <a:pt x="138" y="1042"/>
                                <a:pt x="275" y="1067"/>
                              </a:cubicBezTo>
                              <a:cubicBezTo>
                                <a:pt x="416" y="1094"/>
                                <a:pt x="557" y="1229"/>
                                <a:pt x="894" y="1279"/>
                              </a:cubicBezTo>
                              <a:cubicBezTo>
                                <a:pt x="913" y="1235"/>
                                <a:pt x="913" y="1235"/>
                                <a:pt x="913" y="1235"/>
                              </a:cubicBezTo>
                              <a:cubicBezTo>
                                <a:pt x="913" y="1235"/>
                                <a:pt x="977" y="1257"/>
                                <a:pt x="1075" y="1257"/>
                              </a:cubicBezTo>
                              <a:cubicBezTo>
                                <a:pt x="1173" y="1257"/>
                                <a:pt x="1286" y="1210"/>
                                <a:pt x="1286" y="1158"/>
                              </a:cubicBezTo>
                              <a:cubicBezTo>
                                <a:pt x="1286" y="1119"/>
                                <a:pt x="1260" y="1105"/>
                                <a:pt x="1260" y="1090"/>
                              </a:cubicBezTo>
                              <a:cubicBezTo>
                                <a:pt x="1290" y="1062"/>
                                <a:pt x="1277" y="1037"/>
                                <a:pt x="1277"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3"/>
                              </a:cubicBezTo>
                              <a:cubicBezTo>
                                <a:pt x="667" y="731"/>
                                <a:pt x="681" y="749"/>
                                <a:pt x="699" y="813"/>
                              </a:cubicBezTo>
                              <a:cubicBezTo>
                                <a:pt x="720" y="890"/>
                                <a:pt x="628" y="919"/>
                                <a:pt x="492" y="919"/>
                              </a:cubicBezTo>
                              <a:cubicBezTo>
                                <a:pt x="411" y="919"/>
                                <a:pt x="357" y="908"/>
                                <a:pt x="357" y="908"/>
                              </a:cubicBezTo>
                              <a:cubicBezTo>
                                <a:pt x="357" y="908"/>
                                <a:pt x="350"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1" y="780"/>
                              </a:cubicBezTo>
                              <a:cubicBezTo>
                                <a:pt x="751" y="699"/>
                                <a:pt x="742" y="700"/>
                                <a:pt x="725" y="639"/>
                              </a:cubicBezTo>
                              <a:cubicBezTo>
                                <a:pt x="704" y="560"/>
                                <a:pt x="736" y="482"/>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22"/>
                      <wps:cNvSpPr>
                        <a:spLocks/>
                      </wps:cNvSpPr>
                      <wps:spPr bwMode="auto">
                        <a:xfrm>
                          <a:off x="1103630"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8"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6"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23"/>
                      <wps:cNvSpPr>
                        <a:spLocks/>
                      </wps:cNvSpPr>
                      <wps:spPr bwMode="auto">
                        <a:xfrm>
                          <a:off x="1913255"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24"/>
                      <wps:cNvSpPr>
                        <a:spLocks/>
                      </wps:cNvSpPr>
                      <wps:spPr bwMode="auto">
                        <a:xfrm>
                          <a:off x="2723515"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25"/>
                      <wps:cNvSpPr>
                        <a:spLocks/>
                      </wps:cNvSpPr>
                      <wps:spPr bwMode="auto">
                        <a:xfrm>
                          <a:off x="353314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5"/>
                                <a:pt x="1481" y="1845"/>
                                <a:pt x="1481"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26"/>
                      <wps:cNvSpPr>
                        <a:spLocks/>
                      </wps:cNvSpPr>
                      <wps:spPr bwMode="auto">
                        <a:xfrm>
                          <a:off x="4342765" y="196469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27"/>
                      <wps:cNvSpPr>
                        <a:spLocks/>
                      </wps:cNvSpPr>
                      <wps:spPr bwMode="auto">
                        <a:xfrm>
                          <a:off x="5153025"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4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1" y="1208"/>
                                <a:pt x="1068" y="1208"/>
                              </a:cubicBezTo>
                              <a:cubicBezTo>
                                <a:pt x="1019" y="1208"/>
                                <a:pt x="954" y="1200"/>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7"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4"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5"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4"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8"/>
                      <wps:cNvSpPr>
                        <a:spLocks/>
                      </wps:cNvSpPr>
                      <wps:spPr bwMode="auto">
                        <a:xfrm>
                          <a:off x="5962650"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2"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29"/>
                      <wps:cNvSpPr>
                        <a:spLocks/>
                      </wps:cNvSpPr>
                      <wps:spPr bwMode="auto">
                        <a:xfrm>
                          <a:off x="677291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30"/>
                      <wps:cNvSpPr>
                        <a:spLocks/>
                      </wps:cNvSpPr>
                      <wps:spPr bwMode="auto">
                        <a:xfrm>
                          <a:off x="69850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31"/>
                      <wps:cNvSpPr>
                        <a:spLocks/>
                      </wps:cNvSpPr>
                      <wps:spPr bwMode="auto">
                        <a:xfrm>
                          <a:off x="1508125" y="282575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9 h 1883"/>
                            <a:gd name="T24" fmla="*/ 1025 w 1482"/>
                            <a:gd name="T25" fmla="*/ 1656 h 1883"/>
                            <a:gd name="T26" fmla="*/ 1482 w 1482"/>
                            <a:gd name="T27" fmla="*/ 1845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32"/>
                      <wps:cNvSpPr>
                        <a:spLocks/>
                      </wps:cNvSpPr>
                      <wps:spPr bwMode="auto">
                        <a:xfrm>
                          <a:off x="2318385" y="282575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9" y="905"/>
                              </a:cubicBezTo>
                              <a:cubicBezTo>
                                <a:pt x="1228" y="915"/>
                                <a:pt x="1227" y="951"/>
                                <a:pt x="1226" y="965"/>
                              </a:cubicBezTo>
                              <a:cubicBezTo>
                                <a:pt x="1226" y="980"/>
                                <a:pt x="1233" y="988"/>
                                <a:pt x="1233" y="995"/>
                              </a:cubicBezTo>
                              <a:cubicBezTo>
                                <a:pt x="1233" y="1005"/>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8"/>
                                <a:pt x="1403"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33"/>
                      <wps:cNvSpPr>
                        <a:spLocks/>
                      </wps:cNvSpPr>
                      <wps:spPr bwMode="auto">
                        <a:xfrm>
                          <a:off x="3128010" y="282575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4"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8"/>
                                <a:pt x="1402" y="845"/>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7"/>
                                <a:pt x="1141"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34"/>
                      <wps:cNvSpPr>
                        <a:spLocks/>
                      </wps:cNvSpPr>
                      <wps:spPr bwMode="auto">
                        <a:xfrm>
                          <a:off x="393827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8"/>
                                <a:pt x="1402" y="845"/>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7"/>
                                <a:pt x="1142"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35"/>
                      <wps:cNvSpPr>
                        <a:spLocks/>
                      </wps:cNvSpPr>
                      <wps:spPr bwMode="auto">
                        <a:xfrm>
                          <a:off x="4747895"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36"/>
                      <wps:cNvSpPr>
                        <a:spLocks/>
                      </wps:cNvSpPr>
                      <wps:spPr bwMode="auto">
                        <a:xfrm>
                          <a:off x="5557520" y="282575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37"/>
                      <wps:cNvSpPr>
                        <a:spLocks/>
                      </wps:cNvSpPr>
                      <wps:spPr bwMode="auto">
                        <a:xfrm>
                          <a:off x="6367780" y="282575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38"/>
                      <wps:cNvSpPr>
                        <a:spLocks/>
                      </wps:cNvSpPr>
                      <wps:spPr bwMode="auto">
                        <a:xfrm>
                          <a:off x="293370" y="3686810"/>
                          <a:ext cx="470535" cy="597535"/>
                        </a:xfrm>
                        <a:custGeom>
                          <a:avLst/>
                          <a:gdLst>
                            <a:gd name="T0" fmla="*/ 1203 w 1482"/>
                            <a:gd name="T1" fmla="*/ 616 h 1883"/>
                            <a:gd name="T2" fmla="*/ 1338 w 1482"/>
                            <a:gd name="T3" fmla="*/ 847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9" y="872"/>
                              </a:cubicBezTo>
                              <a:cubicBezTo>
                                <a:pt x="1298" y="878"/>
                                <a:pt x="1261" y="884"/>
                                <a:pt x="1250" y="887"/>
                              </a:cubicBezTo>
                              <a:cubicBezTo>
                                <a:pt x="1241" y="889"/>
                                <a:pt x="1229" y="895"/>
                                <a:pt x="1229" y="905"/>
                              </a:cubicBezTo>
                              <a:cubicBezTo>
                                <a:pt x="1228" y="915"/>
                                <a:pt x="1227" y="951"/>
                                <a:pt x="1227"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5" y="1850"/>
                                <a:pt x="1095" y="1616"/>
                              </a:cubicBezTo>
                              <a:cubicBezTo>
                                <a:pt x="926" y="1385"/>
                                <a:pt x="769" y="1313"/>
                                <a:pt x="573" y="1313"/>
                              </a:cubicBezTo>
                              <a:cubicBezTo>
                                <a:pt x="395" y="1313"/>
                                <a:pt x="305" y="1352"/>
                                <a:pt x="228" y="1379"/>
                              </a:cubicBezTo>
                              <a:cubicBezTo>
                                <a:pt x="140" y="1118"/>
                                <a:pt x="138" y="1042"/>
                                <a:pt x="275" y="1068"/>
                              </a:cubicBezTo>
                              <a:cubicBezTo>
                                <a:pt x="416" y="1094"/>
                                <a:pt x="557" y="1229"/>
                                <a:pt x="894" y="1279"/>
                              </a:cubicBezTo>
                              <a:cubicBezTo>
                                <a:pt x="913" y="1235"/>
                                <a:pt x="913" y="1235"/>
                                <a:pt x="913" y="1235"/>
                              </a:cubicBezTo>
                              <a:cubicBezTo>
                                <a:pt x="913" y="1235"/>
                                <a:pt x="977" y="1257"/>
                                <a:pt x="1075" y="1257"/>
                              </a:cubicBezTo>
                              <a:cubicBezTo>
                                <a:pt x="1173" y="1257"/>
                                <a:pt x="1286" y="1211"/>
                                <a:pt x="1286" y="1158"/>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39"/>
                      <wps:cNvSpPr>
                        <a:spLocks/>
                      </wps:cNvSpPr>
                      <wps:spPr bwMode="auto">
                        <a:xfrm>
                          <a:off x="1103630"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8"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40"/>
                      <wps:cNvSpPr>
                        <a:spLocks/>
                      </wps:cNvSpPr>
                      <wps:spPr bwMode="auto">
                        <a:xfrm>
                          <a:off x="1913255"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1"/>
                      <wps:cNvSpPr>
                        <a:spLocks/>
                      </wps:cNvSpPr>
                      <wps:spPr bwMode="auto">
                        <a:xfrm>
                          <a:off x="2723515"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8"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2"/>
                      <wps:cNvSpPr>
                        <a:spLocks/>
                      </wps:cNvSpPr>
                      <wps:spPr bwMode="auto">
                        <a:xfrm>
                          <a:off x="353314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50" y="887"/>
                              </a:cubicBezTo>
                              <a:cubicBezTo>
                                <a:pt x="1241" y="889"/>
                                <a:pt x="1229" y="895"/>
                                <a:pt x="1228" y="905"/>
                              </a:cubicBezTo>
                              <a:cubicBezTo>
                                <a:pt x="1228" y="915"/>
                                <a:pt x="1226" y="951"/>
                                <a:pt x="1226" y="965"/>
                              </a:cubicBezTo>
                              <a:cubicBezTo>
                                <a:pt x="1226" y="980"/>
                                <a:pt x="1232" y="988"/>
                                <a:pt x="1232" y="995"/>
                              </a:cubicBezTo>
                              <a:cubicBezTo>
                                <a:pt x="1232" y="1005"/>
                                <a:pt x="1205" y="1020"/>
                                <a:pt x="1205" y="1020"/>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6"/>
                                <a:pt x="1481" y="1846"/>
                                <a:pt x="1481" y="1846"/>
                              </a:cubicBezTo>
                              <a:cubicBezTo>
                                <a:pt x="1337" y="1846"/>
                                <a:pt x="1264" y="1850"/>
                                <a:pt x="1094" y="1616"/>
                              </a:cubicBezTo>
                              <a:cubicBezTo>
                                <a:pt x="926" y="1385"/>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43"/>
                      <wps:cNvSpPr>
                        <a:spLocks/>
                      </wps:cNvSpPr>
                      <wps:spPr bwMode="auto">
                        <a:xfrm>
                          <a:off x="4342765" y="3686810"/>
                          <a:ext cx="470535" cy="597535"/>
                        </a:xfrm>
                        <a:custGeom>
                          <a:avLst/>
                          <a:gdLst>
                            <a:gd name="T0" fmla="*/ 1203 w 1482"/>
                            <a:gd name="T1" fmla="*/ 616 h 1883"/>
                            <a:gd name="T2" fmla="*/ 1338 w 1482"/>
                            <a:gd name="T3" fmla="*/ 847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8" y="872"/>
                              </a:cubicBezTo>
                              <a:cubicBezTo>
                                <a:pt x="1298" y="878"/>
                                <a:pt x="1261" y="884"/>
                                <a:pt x="1250" y="887"/>
                              </a:cubicBezTo>
                              <a:cubicBezTo>
                                <a:pt x="1241" y="889"/>
                                <a:pt x="1229" y="895"/>
                                <a:pt x="1228" y="905"/>
                              </a:cubicBezTo>
                              <a:cubicBezTo>
                                <a:pt x="1228" y="915"/>
                                <a:pt x="1226" y="951"/>
                                <a:pt x="1226"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44"/>
                      <wps:cNvSpPr>
                        <a:spLocks/>
                      </wps:cNvSpPr>
                      <wps:spPr bwMode="auto">
                        <a:xfrm>
                          <a:off x="5153025"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7"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39" y="1118"/>
                                <a:pt x="137"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5"/>
                      <wps:cNvSpPr>
                        <a:spLocks/>
                      </wps:cNvSpPr>
                      <wps:spPr bwMode="auto">
                        <a:xfrm>
                          <a:off x="5962650"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6"/>
                      <wps:cNvSpPr>
                        <a:spLocks/>
                      </wps:cNvSpPr>
                      <wps:spPr bwMode="auto">
                        <a:xfrm>
                          <a:off x="677291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7"/>
                      <wps:cNvSpPr>
                        <a:spLocks/>
                      </wps:cNvSpPr>
                      <wps:spPr bwMode="auto">
                        <a:xfrm>
                          <a:off x="69850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5"/>
                                <a:pt x="241" y="691"/>
                              </a:cubicBezTo>
                              <a:cubicBezTo>
                                <a:pt x="144"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48"/>
                      <wps:cNvSpPr>
                        <a:spLocks/>
                      </wps:cNvSpPr>
                      <wps:spPr bwMode="auto">
                        <a:xfrm>
                          <a:off x="1508125" y="4547870"/>
                          <a:ext cx="470535" cy="597535"/>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4" y="1616"/>
                              </a:cubicBezTo>
                              <a:cubicBezTo>
                                <a:pt x="926" y="1385"/>
                                <a:pt x="769" y="1313"/>
                                <a:pt x="572" y="1313"/>
                              </a:cubicBezTo>
                              <a:cubicBezTo>
                                <a:pt x="395" y="1313"/>
                                <a:pt x="305" y="1353"/>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49"/>
                      <wps:cNvSpPr>
                        <a:spLocks/>
                      </wps:cNvSpPr>
                      <wps:spPr bwMode="auto">
                        <a:xfrm>
                          <a:off x="2318385" y="4547870"/>
                          <a:ext cx="469900" cy="597535"/>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5"/>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50"/>
                      <wps:cNvSpPr>
                        <a:spLocks/>
                      </wps:cNvSpPr>
                      <wps:spPr bwMode="auto">
                        <a:xfrm>
                          <a:off x="3128010" y="4547870"/>
                          <a:ext cx="470535" cy="597535"/>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19"/>
                              </a:cubicBezTo>
                              <a:cubicBezTo>
                                <a:pt x="127" y="974"/>
                                <a:pt x="57" y="1098"/>
                                <a:pt x="163" y="1459"/>
                              </a:cubicBezTo>
                              <a:cubicBezTo>
                                <a:pt x="163" y="1459"/>
                                <a:pt x="323" y="1372"/>
                                <a:pt x="524"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6"/>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51"/>
                      <wps:cNvSpPr>
                        <a:spLocks/>
                      </wps:cNvSpPr>
                      <wps:spPr bwMode="auto">
                        <a:xfrm>
                          <a:off x="393827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52"/>
                      <wps:cNvSpPr>
                        <a:spLocks/>
                      </wps:cNvSpPr>
                      <wps:spPr bwMode="auto">
                        <a:xfrm>
                          <a:off x="4747895"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53"/>
                      <wps:cNvSpPr>
                        <a:spLocks/>
                      </wps:cNvSpPr>
                      <wps:spPr bwMode="auto">
                        <a:xfrm>
                          <a:off x="5557520" y="4547870"/>
                          <a:ext cx="470535"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3"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1"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54"/>
                      <wps:cNvSpPr>
                        <a:spLocks/>
                      </wps:cNvSpPr>
                      <wps:spPr bwMode="auto">
                        <a:xfrm>
                          <a:off x="6367780" y="4547870"/>
                          <a:ext cx="470535" cy="597535"/>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4"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55"/>
                      <wps:cNvSpPr>
                        <a:spLocks/>
                      </wps:cNvSpPr>
                      <wps:spPr bwMode="auto">
                        <a:xfrm>
                          <a:off x="293370" y="540956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9" y="873"/>
                              </a:cubicBezTo>
                              <a:cubicBezTo>
                                <a:pt x="1298" y="878"/>
                                <a:pt x="1261" y="884"/>
                                <a:pt x="1250" y="887"/>
                              </a:cubicBezTo>
                              <a:cubicBezTo>
                                <a:pt x="1241" y="889"/>
                                <a:pt x="1229" y="895"/>
                                <a:pt x="1229" y="905"/>
                              </a:cubicBezTo>
                              <a:cubicBezTo>
                                <a:pt x="1228" y="915"/>
                                <a:pt x="1227" y="952"/>
                                <a:pt x="1227"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3"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2"/>
                                <a:pt x="275" y="1068"/>
                              </a:cubicBezTo>
                              <a:cubicBezTo>
                                <a:pt x="416" y="1094"/>
                                <a:pt x="557" y="1229"/>
                                <a:pt x="894" y="1280"/>
                              </a:cubicBezTo>
                              <a:cubicBezTo>
                                <a:pt x="913" y="1235"/>
                                <a:pt x="913" y="1235"/>
                                <a:pt x="913" y="1235"/>
                              </a:cubicBezTo>
                              <a:cubicBezTo>
                                <a:pt x="913" y="1235"/>
                                <a:pt x="977" y="1257"/>
                                <a:pt x="1075" y="1257"/>
                              </a:cubicBezTo>
                              <a:cubicBezTo>
                                <a:pt x="1173" y="1257"/>
                                <a:pt x="1286" y="1211"/>
                                <a:pt x="1286" y="1159"/>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56"/>
                      <wps:cNvSpPr>
                        <a:spLocks/>
                      </wps:cNvSpPr>
                      <wps:spPr bwMode="auto">
                        <a:xfrm>
                          <a:off x="1103630"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8"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5" y="207"/>
                              </a:cubicBezTo>
                              <a:cubicBezTo>
                                <a:pt x="90"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57"/>
                      <wps:cNvSpPr>
                        <a:spLocks/>
                      </wps:cNvSpPr>
                      <wps:spPr bwMode="auto">
                        <a:xfrm>
                          <a:off x="1913255"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58"/>
                      <wps:cNvSpPr>
                        <a:spLocks/>
                      </wps:cNvSpPr>
                      <wps:spPr bwMode="auto">
                        <a:xfrm>
                          <a:off x="2723515"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59"/>
                      <wps:cNvSpPr>
                        <a:spLocks/>
                      </wps:cNvSpPr>
                      <wps:spPr bwMode="auto">
                        <a:xfrm>
                          <a:off x="353314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50" y="887"/>
                              </a:cubicBezTo>
                              <a:cubicBezTo>
                                <a:pt x="1241" y="889"/>
                                <a:pt x="1229" y="895"/>
                                <a:pt x="1228" y="905"/>
                              </a:cubicBezTo>
                              <a:cubicBezTo>
                                <a:pt x="1228" y="915"/>
                                <a:pt x="1226" y="952"/>
                                <a:pt x="1226" y="966"/>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60"/>
                      <wps:cNvSpPr>
                        <a:spLocks/>
                      </wps:cNvSpPr>
                      <wps:spPr bwMode="auto">
                        <a:xfrm>
                          <a:off x="4342765" y="540956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61"/>
                      <wps:cNvSpPr>
                        <a:spLocks/>
                      </wps:cNvSpPr>
                      <wps:spPr bwMode="auto">
                        <a:xfrm>
                          <a:off x="5153025"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4"/>
                                <a:pt x="871" y="1224"/>
                                <a:pt x="871" y="1224"/>
                              </a:cubicBezTo>
                              <a:cubicBezTo>
                                <a:pt x="622" y="1180"/>
                                <a:pt x="463" y="1064"/>
                                <a:pt x="297" y="1020"/>
                              </a:cubicBezTo>
                              <a:cubicBezTo>
                                <a:pt x="126" y="974"/>
                                <a:pt x="57" y="1098"/>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7"/>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62"/>
                      <wps:cNvSpPr>
                        <a:spLocks/>
                      </wps:cNvSpPr>
                      <wps:spPr bwMode="auto">
                        <a:xfrm>
                          <a:off x="5962650"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63"/>
                      <wps:cNvSpPr>
                        <a:spLocks/>
                      </wps:cNvSpPr>
                      <wps:spPr bwMode="auto">
                        <a:xfrm>
                          <a:off x="677291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64"/>
                      <wps:cNvSpPr>
                        <a:spLocks/>
                      </wps:cNvSpPr>
                      <wps:spPr bwMode="auto">
                        <a:xfrm>
                          <a:off x="69850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1" y="750"/>
                                <a:pt x="698" y="814"/>
                              </a:cubicBezTo>
                              <a:cubicBezTo>
                                <a:pt x="719" y="890"/>
                                <a:pt x="627" y="920"/>
                                <a:pt x="492" y="920"/>
                              </a:cubicBezTo>
                              <a:cubicBezTo>
                                <a:pt x="410" y="920"/>
                                <a:pt x="356" y="908"/>
                                <a:pt x="356" y="908"/>
                              </a:cubicBezTo>
                              <a:cubicBezTo>
                                <a:pt x="356" y="908"/>
                                <a:pt x="349" y="755"/>
                                <a:pt x="241" y="691"/>
                              </a:cubicBezTo>
                              <a:cubicBezTo>
                                <a:pt x="144"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65"/>
                      <wps:cNvSpPr>
                        <a:spLocks/>
                      </wps:cNvSpPr>
                      <wps:spPr bwMode="auto">
                        <a:xfrm>
                          <a:off x="1508125" y="6270625"/>
                          <a:ext cx="470535" cy="596900"/>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80 h 1883"/>
                            <a:gd name="T58" fmla="*/ 726 w 1482"/>
                            <a:gd name="T59" fmla="*/ 87 h 1883"/>
                            <a:gd name="T60" fmla="*/ 1142 w 1482"/>
                            <a:gd name="T61" fmla="*/ 57 h 1883"/>
                            <a:gd name="T62" fmla="*/ 1288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7" y="1257"/>
                                <a:pt x="1074"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66"/>
                      <wps:cNvSpPr>
                        <a:spLocks/>
                      </wps:cNvSpPr>
                      <wps:spPr bwMode="auto">
                        <a:xfrm>
                          <a:off x="2318385" y="6270625"/>
                          <a:ext cx="469900" cy="596900"/>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5"/>
                                <a:pt x="84" y="480"/>
                              </a:cubicBezTo>
                              <a:cubicBezTo>
                                <a:pt x="84" y="345"/>
                                <a:pt x="143" y="293"/>
                                <a:pt x="424" y="249"/>
                              </a:cubicBezTo>
                              <a:cubicBezTo>
                                <a:pt x="470" y="133"/>
                                <a:pt x="578" y="87"/>
                                <a:pt x="726" y="87"/>
                              </a:cubicBezTo>
                              <a:cubicBezTo>
                                <a:pt x="876" y="87"/>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67"/>
                      <wps:cNvSpPr>
                        <a:spLocks/>
                      </wps:cNvSpPr>
                      <wps:spPr bwMode="auto">
                        <a:xfrm>
                          <a:off x="3128010" y="6270625"/>
                          <a:ext cx="470535"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1 w 1481"/>
                            <a:gd name="T61" fmla="*/ 57 h 1883"/>
                            <a:gd name="T62" fmla="*/ 1288 w 1481"/>
                            <a:gd name="T63" fmla="*/ 382 h 1883"/>
                            <a:gd name="T64" fmla="*/ 1422 w 1481"/>
                            <a:gd name="T65" fmla="*/ 201 h 1883"/>
                            <a:gd name="T66" fmla="*/ 955 w 1481"/>
                            <a:gd name="T67" fmla="*/ 60 h 1883"/>
                            <a:gd name="T68" fmla="*/ 394 w 1481"/>
                            <a:gd name="T69" fmla="*/ 208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4"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2" y="293"/>
                                <a:pt x="423" y="249"/>
                              </a:cubicBezTo>
                              <a:cubicBezTo>
                                <a:pt x="469" y="133"/>
                                <a:pt x="577" y="87"/>
                                <a:pt x="725" y="87"/>
                              </a:cubicBezTo>
                              <a:cubicBezTo>
                                <a:pt x="875" y="87"/>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8"/>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68"/>
                      <wps:cNvSpPr>
                        <a:spLocks/>
                      </wps:cNvSpPr>
                      <wps:spPr bwMode="auto">
                        <a:xfrm>
                          <a:off x="393827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5" y="87"/>
                              </a:cubicBezTo>
                              <a:cubicBezTo>
                                <a:pt x="876" y="87"/>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69"/>
                      <wps:cNvSpPr>
                        <a:spLocks/>
                      </wps:cNvSpPr>
                      <wps:spPr bwMode="auto">
                        <a:xfrm>
                          <a:off x="4747895"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70"/>
                      <wps:cNvSpPr>
                        <a:spLocks/>
                      </wps:cNvSpPr>
                      <wps:spPr bwMode="auto">
                        <a:xfrm>
                          <a:off x="5557520" y="627062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3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3"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1" y="691"/>
                              </a:cubicBezTo>
                              <a:cubicBezTo>
                                <a:pt x="144" y="633"/>
                                <a:pt x="83" y="575"/>
                                <a:pt x="83" y="480"/>
                              </a:cubicBezTo>
                              <a:cubicBezTo>
                                <a:pt x="83" y="345"/>
                                <a:pt x="143" y="293"/>
                                <a:pt x="423" y="249"/>
                              </a:cubicBezTo>
                              <a:cubicBezTo>
                                <a:pt x="470" y="133"/>
                                <a:pt x="578" y="87"/>
                                <a:pt x="726" y="87"/>
                              </a:cubicBezTo>
                              <a:cubicBezTo>
                                <a:pt x="876" y="87"/>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71"/>
                      <wps:cNvSpPr>
                        <a:spLocks/>
                      </wps:cNvSpPr>
                      <wps:spPr bwMode="auto">
                        <a:xfrm>
                          <a:off x="6367780" y="627062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4"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72"/>
                      <wps:cNvSpPr>
                        <a:spLocks/>
                      </wps:cNvSpPr>
                      <wps:spPr bwMode="auto">
                        <a:xfrm>
                          <a:off x="293370" y="713168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7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9" y="873"/>
                              </a:cubicBezTo>
                              <a:cubicBezTo>
                                <a:pt x="1298" y="878"/>
                                <a:pt x="1261" y="884"/>
                                <a:pt x="1250" y="887"/>
                              </a:cubicBezTo>
                              <a:cubicBezTo>
                                <a:pt x="1241" y="889"/>
                                <a:pt x="1229" y="895"/>
                                <a:pt x="1229" y="905"/>
                              </a:cubicBezTo>
                              <a:cubicBezTo>
                                <a:pt x="1228" y="916"/>
                                <a:pt x="1227" y="952"/>
                                <a:pt x="1227"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5"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3"/>
                                <a:pt x="275" y="1068"/>
                              </a:cubicBezTo>
                              <a:cubicBezTo>
                                <a:pt x="416" y="1094"/>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5"/>
                                <a:pt x="1260" y="1091"/>
                              </a:cubicBezTo>
                              <a:cubicBezTo>
                                <a:pt x="1290" y="1063"/>
                                <a:pt x="1277" y="1037"/>
                                <a:pt x="1277" y="1037"/>
                              </a:cubicBezTo>
                              <a:cubicBezTo>
                                <a:pt x="1281" y="1034"/>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0"/>
                                <a:pt x="628" y="920"/>
                                <a:pt x="492" y="920"/>
                              </a:cubicBezTo>
                              <a:cubicBezTo>
                                <a:pt x="411" y="920"/>
                                <a:pt x="357" y="908"/>
                                <a:pt x="357" y="908"/>
                              </a:cubicBezTo>
                              <a:cubicBezTo>
                                <a:pt x="357" y="908"/>
                                <a:pt x="350"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73"/>
                      <wps:cNvSpPr>
                        <a:spLocks/>
                      </wps:cNvSpPr>
                      <wps:spPr bwMode="auto">
                        <a:xfrm>
                          <a:off x="1103630"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5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8"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0"/>
                                <a:pt x="463" y="1065"/>
                                <a:pt x="297" y="1020"/>
                              </a:cubicBezTo>
                              <a:cubicBezTo>
                                <a:pt x="127" y="974"/>
                                <a:pt x="57" y="1099"/>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5" y="208"/>
                              </a:cubicBezTo>
                              <a:cubicBezTo>
                                <a:pt x="90"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74"/>
                      <wps:cNvSpPr>
                        <a:spLocks/>
                      </wps:cNvSpPr>
                      <wps:spPr bwMode="auto">
                        <a:xfrm>
                          <a:off x="1913255"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2" y="1050"/>
                                <a:pt x="1217"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75"/>
                      <wps:cNvSpPr>
                        <a:spLocks/>
                      </wps:cNvSpPr>
                      <wps:spPr bwMode="auto">
                        <a:xfrm>
                          <a:off x="2723515"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76"/>
                      <wps:cNvSpPr>
                        <a:spLocks/>
                      </wps:cNvSpPr>
                      <wps:spPr bwMode="auto">
                        <a:xfrm>
                          <a:off x="353314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3 w 1481"/>
                            <a:gd name="T65" fmla="*/ 201 h 1883"/>
                            <a:gd name="T66" fmla="*/ 956 w 1481"/>
                            <a:gd name="T67" fmla="*/ 61 h 1883"/>
                            <a:gd name="T68" fmla="*/ 395 w 1481"/>
                            <a:gd name="T69" fmla="*/ 208 h 1883"/>
                            <a:gd name="T70" fmla="*/ 199 w 1481"/>
                            <a:gd name="T71" fmla="*/ 740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8" y="1099"/>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50"/>
                                <a:pt x="1255"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77"/>
                      <wps:cNvSpPr>
                        <a:spLocks/>
                      </wps:cNvSpPr>
                      <wps:spPr bwMode="auto">
                        <a:xfrm>
                          <a:off x="4342765" y="713168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6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8" y="873"/>
                              </a:cubicBezTo>
                              <a:cubicBezTo>
                                <a:pt x="1298" y="878"/>
                                <a:pt x="1261" y="884"/>
                                <a:pt x="1250" y="887"/>
                              </a:cubicBezTo>
                              <a:cubicBezTo>
                                <a:pt x="1241" y="889"/>
                                <a:pt x="1229" y="895"/>
                                <a:pt x="1228" y="905"/>
                              </a:cubicBezTo>
                              <a:cubicBezTo>
                                <a:pt x="1228" y="916"/>
                                <a:pt x="1226"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78"/>
                      <wps:cNvSpPr>
                        <a:spLocks/>
                      </wps:cNvSpPr>
                      <wps:spPr bwMode="auto">
                        <a:xfrm>
                          <a:off x="5153025"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1 w 1481"/>
                            <a:gd name="T61" fmla="*/ 57 h 1883"/>
                            <a:gd name="T62" fmla="*/ 1288 w 1481"/>
                            <a:gd name="T63" fmla="*/ 382 h 1883"/>
                            <a:gd name="T64" fmla="*/ 1422 w 1481"/>
                            <a:gd name="T65" fmla="*/ 201 h 1883"/>
                            <a:gd name="T66" fmla="*/ 955 w 1481"/>
                            <a:gd name="T67" fmla="*/ 61 h 1883"/>
                            <a:gd name="T68" fmla="*/ 394 w 1481"/>
                            <a:gd name="T69" fmla="*/ 208 h 1883"/>
                            <a:gd name="T70" fmla="*/ 198 w 1481"/>
                            <a:gd name="T71" fmla="*/ 740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7"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0"/>
                                <a:pt x="463" y="1065"/>
                                <a:pt x="297" y="1020"/>
                              </a:cubicBezTo>
                              <a:cubicBezTo>
                                <a:pt x="126" y="974"/>
                                <a:pt x="57" y="1099"/>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4" y="208"/>
                              </a:cubicBezTo>
                              <a:cubicBezTo>
                                <a:pt x="90" y="252"/>
                                <a:pt x="0" y="356"/>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79"/>
                      <wps:cNvSpPr>
                        <a:spLocks/>
                      </wps:cNvSpPr>
                      <wps:spPr bwMode="auto">
                        <a:xfrm>
                          <a:off x="5962650"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80"/>
                      <wps:cNvSpPr>
                        <a:spLocks/>
                      </wps:cNvSpPr>
                      <wps:spPr bwMode="auto">
                        <a:xfrm>
                          <a:off x="677291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5"/>
                                <a:pt x="1222" y="1050"/>
                                <a:pt x="1217" y="1057"/>
                              </a:cubicBezTo>
                              <a:cubicBezTo>
                                <a:pt x="1204" y="1075"/>
                                <a:pt x="1203" y="1080"/>
                                <a:pt x="1203" y="1095"/>
                              </a:cubicBezTo>
                              <a:cubicBezTo>
                                <a:pt x="1203"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81"/>
                      <wps:cNvSpPr>
                        <a:spLocks/>
                      </wps:cNvSpPr>
                      <wps:spPr bwMode="auto">
                        <a:xfrm>
                          <a:off x="69850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1" y="750"/>
                                <a:pt x="698" y="814"/>
                              </a:cubicBezTo>
                              <a:cubicBezTo>
                                <a:pt x="719" y="891"/>
                                <a:pt x="627" y="920"/>
                                <a:pt x="492" y="920"/>
                              </a:cubicBezTo>
                              <a:cubicBezTo>
                                <a:pt x="410" y="920"/>
                                <a:pt x="356" y="909"/>
                                <a:pt x="356" y="909"/>
                              </a:cubicBezTo>
                              <a:cubicBezTo>
                                <a:pt x="356" y="909"/>
                                <a:pt x="349" y="755"/>
                                <a:pt x="241" y="691"/>
                              </a:cubicBezTo>
                              <a:cubicBezTo>
                                <a:pt x="144"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82"/>
                      <wps:cNvSpPr>
                        <a:spLocks/>
                      </wps:cNvSpPr>
                      <wps:spPr bwMode="auto">
                        <a:xfrm>
                          <a:off x="1508125" y="7992745"/>
                          <a:ext cx="470535" cy="597535"/>
                        </a:xfrm>
                        <a:custGeom>
                          <a:avLst/>
                          <a:gdLst>
                            <a:gd name="T0" fmla="*/ 1203 w 1482"/>
                            <a:gd name="T1" fmla="*/ 616 h 1884"/>
                            <a:gd name="T2" fmla="*/ 1337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2 w 1482"/>
                            <a:gd name="T19" fmla="*/ 1172 h 1884"/>
                            <a:gd name="T20" fmla="*/ 872 w 1482"/>
                            <a:gd name="T21" fmla="*/ 1224 h 1884"/>
                            <a:gd name="T22" fmla="*/ 163 w 1482"/>
                            <a:gd name="T23" fmla="*/ 1459 h 1884"/>
                            <a:gd name="T24" fmla="*/ 1025 w 1482"/>
                            <a:gd name="T25" fmla="*/ 1656 h 1884"/>
                            <a:gd name="T26" fmla="*/ 1482 w 1482"/>
                            <a:gd name="T27" fmla="*/ 1846 h 1884"/>
                            <a:gd name="T28" fmla="*/ 572 w 1482"/>
                            <a:gd name="T29" fmla="*/ 1313 h 1884"/>
                            <a:gd name="T30" fmla="*/ 274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1 w 1482"/>
                            <a:gd name="T41" fmla="*/ 959 h 1884"/>
                            <a:gd name="T42" fmla="*/ 1307 w 1482"/>
                            <a:gd name="T43" fmla="*/ 925 h 1884"/>
                            <a:gd name="T44" fmla="*/ 1407 w 1482"/>
                            <a:gd name="T45" fmla="*/ 872 h 1884"/>
                            <a:gd name="T46" fmla="*/ 1283 w 1482"/>
                            <a:gd name="T47" fmla="*/ 676 h 1884"/>
                            <a:gd name="T48" fmla="*/ 1260 w 1482"/>
                            <a:gd name="T49" fmla="*/ 545 h 1884"/>
                            <a:gd name="T50" fmla="*/ 919 w 1482"/>
                            <a:gd name="T51" fmla="*/ 462 h 1884"/>
                            <a:gd name="T52" fmla="*/ 698 w 1482"/>
                            <a:gd name="T53" fmla="*/ 814 h 1884"/>
                            <a:gd name="T54" fmla="*/ 356 w 1482"/>
                            <a:gd name="T55" fmla="*/ 909 h 1884"/>
                            <a:gd name="T56" fmla="*/ 83 w 1482"/>
                            <a:gd name="T57" fmla="*/ 480 h 1884"/>
                            <a:gd name="T58" fmla="*/ 726 w 1482"/>
                            <a:gd name="T59" fmla="*/ 88 h 1884"/>
                            <a:gd name="T60" fmla="*/ 1142 w 1482"/>
                            <a:gd name="T61" fmla="*/ 57 h 1884"/>
                            <a:gd name="T62" fmla="*/ 1288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7" y="847"/>
                              </a:cubicBezTo>
                              <a:cubicBezTo>
                                <a:pt x="1345"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80"/>
                              </a:cubicBezTo>
                              <a:cubicBezTo>
                                <a:pt x="140" y="1119"/>
                                <a:pt x="138" y="1043"/>
                                <a:pt x="274" y="1068"/>
                              </a:cubicBezTo>
                              <a:cubicBezTo>
                                <a:pt x="415" y="1094"/>
                                <a:pt x="557" y="1230"/>
                                <a:pt x="894" y="1280"/>
                              </a:cubicBezTo>
                              <a:cubicBezTo>
                                <a:pt x="913" y="1235"/>
                                <a:pt x="913" y="1235"/>
                                <a:pt x="913" y="1235"/>
                              </a:cubicBezTo>
                              <a:cubicBezTo>
                                <a:pt x="913" y="1235"/>
                                <a:pt x="977"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83"/>
                      <wps:cNvSpPr>
                        <a:spLocks/>
                      </wps:cNvSpPr>
                      <wps:spPr bwMode="auto">
                        <a:xfrm>
                          <a:off x="2318385" y="7992745"/>
                          <a:ext cx="469900" cy="597535"/>
                        </a:xfrm>
                        <a:custGeom>
                          <a:avLst/>
                          <a:gdLst>
                            <a:gd name="T0" fmla="*/ 1203 w 1482"/>
                            <a:gd name="T1" fmla="*/ 616 h 1884"/>
                            <a:gd name="T2" fmla="*/ 1338 w 1482"/>
                            <a:gd name="T3" fmla="*/ 847 h 1884"/>
                            <a:gd name="T4" fmla="*/ 1328 w 1482"/>
                            <a:gd name="T5" fmla="*/ 873 h 1884"/>
                            <a:gd name="T6" fmla="*/ 1229 w 1482"/>
                            <a:gd name="T7" fmla="*/ 905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9" y="905"/>
                              </a:cubicBezTo>
                              <a:cubicBezTo>
                                <a:pt x="1228" y="916"/>
                                <a:pt x="1227"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3"/>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84"/>
                      <wps:cNvSpPr>
                        <a:spLocks/>
                      </wps:cNvSpPr>
                      <wps:spPr bwMode="auto">
                        <a:xfrm>
                          <a:off x="3128010" y="7992745"/>
                          <a:ext cx="470535" cy="597535"/>
                        </a:xfrm>
                        <a:custGeom>
                          <a:avLst/>
                          <a:gdLst>
                            <a:gd name="T0" fmla="*/ 1202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3"/>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4"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85"/>
                      <wps:cNvSpPr>
                        <a:spLocks/>
                      </wps:cNvSpPr>
                      <wps:spPr bwMode="auto">
                        <a:xfrm>
                          <a:off x="393827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2" y="1026"/>
                              </a:cubicBezTo>
                              <a:cubicBezTo>
                                <a:pt x="1217" y="1043"/>
                                <a:pt x="1217" y="1043"/>
                                <a:pt x="1217" y="1043"/>
                              </a:cubicBezTo>
                              <a:cubicBezTo>
                                <a:pt x="1219" y="1045"/>
                                <a:pt x="1222"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86"/>
                      <wps:cNvSpPr>
                        <a:spLocks/>
                      </wps:cNvSpPr>
                      <wps:spPr bwMode="auto">
                        <a:xfrm>
                          <a:off x="4747895"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87"/>
                      <wps:cNvSpPr>
                        <a:spLocks/>
                      </wps:cNvSpPr>
                      <wps:spPr bwMode="auto">
                        <a:xfrm>
                          <a:off x="5557520" y="7992745"/>
                          <a:ext cx="470535"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1"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3"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6" y="1025"/>
                              </a:cubicBezTo>
                              <a:cubicBezTo>
                                <a:pt x="1289" y="1018"/>
                                <a:pt x="1291" y="1010"/>
                                <a:pt x="1290" y="1002"/>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3" y="570"/>
                                <a:pt x="1260" y="545"/>
                              </a:cubicBezTo>
                              <a:cubicBezTo>
                                <a:pt x="1255"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1"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88"/>
                      <wps:cNvSpPr>
                        <a:spLocks/>
                      </wps:cNvSpPr>
                      <wps:spPr bwMode="auto">
                        <a:xfrm>
                          <a:off x="6367780" y="7992745"/>
                          <a:ext cx="470535" cy="597535"/>
                        </a:xfrm>
                        <a:custGeom>
                          <a:avLst/>
                          <a:gdLst>
                            <a:gd name="T0" fmla="*/ 1203 w 1482"/>
                            <a:gd name="T1" fmla="*/ 616 h 1884"/>
                            <a:gd name="T2" fmla="*/ 1338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3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4"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3"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89"/>
                      <wps:cNvSpPr>
                        <a:spLocks/>
                      </wps:cNvSpPr>
                      <wps:spPr bwMode="auto">
                        <a:xfrm>
                          <a:off x="293370" y="885380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3 w 1482"/>
                            <a:gd name="T29" fmla="*/ 1314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5" y="1850"/>
                                <a:pt x="1095" y="1617"/>
                              </a:cubicBezTo>
                              <a:cubicBezTo>
                                <a:pt x="926" y="1385"/>
                                <a:pt x="769" y="1314"/>
                                <a:pt x="573" y="1314"/>
                              </a:cubicBezTo>
                              <a:cubicBezTo>
                                <a:pt x="395" y="1314"/>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3"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5" y="440"/>
                                <a:pt x="919" y="462"/>
                              </a:cubicBezTo>
                              <a:cubicBezTo>
                                <a:pt x="720" y="484"/>
                                <a:pt x="619" y="549"/>
                                <a:pt x="646" y="653"/>
                              </a:cubicBezTo>
                              <a:cubicBezTo>
                                <a:pt x="667" y="732"/>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1"/>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1103630"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6" y="859"/>
                                <a:pt x="1402" y="845"/>
                                <a:pt x="1394" y="833"/>
                              </a:cubicBezTo>
                              <a:cubicBezTo>
                                <a:pt x="1387" y="822"/>
                                <a:pt x="1302" y="703"/>
                                <a:pt x="1283" y="676"/>
                              </a:cubicBezTo>
                              <a:cubicBezTo>
                                <a:pt x="1265"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91"/>
                      <wps:cNvSpPr>
                        <a:spLocks/>
                      </wps:cNvSpPr>
                      <wps:spPr bwMode="auto">
                        <a:xfrm>
                          <a:off x="1913255"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7"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92"/>
                      <wps:cNvSpPr>
                        <a:spLocks/>
                      </wps:cNvSpPr>
                      <wps:spPr bwMode="auto">
                        <a:xfrm>
                          <a:off x="2723515"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7" y="1846"/>
                                <a:pt x="1264" y="1850"/>
                                <a:pt x="1094" y="1617"/>
                              </a:cubicBezTo>
                              <a:cubicBezTo>
                                <a:pt x="925" y="1385"/>
                                <a:pt x="769"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7" y="925"/>
                                <a:pt x="1307" y="925"/>
                                <a:pt x="1307"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93"/>
                      <wps:cNvSpPr>
                        <a:spLocks/>
                      </wps:cNvSpPr>
                      <wps:spPr bwMode="auto">
                        <a:xfrm>
                          <a:off x="353314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5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5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50" y="887"/>
                              </a:cubicBezTo>
                              <a:cubicBezTo>
                                <a:pt x="1241" y="889"/>
                                <a:pt x="1229" y="895"/>
                                <a:pt x="1228" y="906"/>
                              </a:cubicBezTo>
                              <a:cubicBezTo>
                                <a:pt x="1228" y="916"/>
                                <a:pt x="1226" y="952"/>
                                <a:pt x="1226" y="966"/>
                              </a:cubicBezTo>
                              <a:cubicBezTo>
                                <a:pt x="1226" y="981"/>
                                <a:pt x="1232" y="989"/>
                                <a:pt x="1232" y="996"/>
                              </a:cubicBezTo>
                              <a:cubicBezTo>
                                <a:pt x="1232" y="1005"/>
                                <a:pt x="1205" y="1020"/>
                                <a:pt x="1205" y="1020"/>
                              </a:cubicBezTo>
                              <a:cubicBezTo>
                                <a:pt x="1203" y="1021"/>
                                <a:pt x="1203"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7"/>
                              </a:cubicBezTo>
                              <a:cubicBezTo>
                                <a:pt x="1204" y="1884"/>
                                <a:pt x="1303" y="1884"/>
                                <a:pt x="1481" y="1884"/>
                              </a:cubicBezTo>
                              <a:cubicBezTo>
                                <a:pt x="1481" y="1846"/>
                                <a:pt x="1481" y="1846"/>
                                <a:pt x="1481" y="1846"/>
                              </a:cubicBezTo>
                              <a:cubicBezTo>
                                <a:pt x="1337" y="1846"/>
                                <a:pt x="1264" y="1850"/>
                                <a:pt x="1094" y="1617"/>
                              </a:cubicBezTo>
                              <a:cubicBezTo>
                                <a:pt x="926" y="1385"/>
                                <a:pt x="769" y="1314"/>
                                <a:pt x="572" y="1314"/>
                              </a:cubicBezTo>
                              <a:cubicBezTo>
                                <a:pt x="395" y="1314"/>
                                <a:pt x="305" y="1353"/>
                                <a:pt x="227" y="1380"/>
                              </a:cubicBezTo>
                              <a:cubicBezTo>
                                <a:pt x="140" y="1119"/>
                                <a:pt x="138" y="1043"/>
                                <a:pt x="274" y="1068"/>
                              </a:cubicBezTo>
                              <a:cubicBezTo>
                                <a:pt x="415" y="1095"/>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4" y="982"/>
                                <a:pt x="1284" y="980"/>
                              </a:cubicBezTo>
                              <a:cubicBezTo>
                                <a:pt x="1283" y="978"/>
                                <a:pt x="1281" y="968"/>
                                <a:pt x="1281" y="959"/>
                              </a:cubicBezTo>
                              <a:cubicBezTo>
                                <a:pt x="1282" y="950"/>
                                <a:pt x="1283" y="929"/>
                                <a:pt x="1283" y="929"/>
                              </a:cubicBezTo>
                              <a:cubicBezTo>
                                <a:pt x="1307" y="925"/>
                                <a:pt x="1307" y="925"/>
                                <a:pt x="1307" y="925"/>
                              </a:cubicBezTo>
                              <a:cubicBezTo>
                                <a:pt x="1359" y="916"/>
                                <a:pt x="1392" y="918"/>
                                <a:pt x="1403" y="892"/>
                              </a:cubicBezTo>
                              <a:cubicBezTo>
                                <a:pt x="1407" y="885"/>
                                <a:pt x="1408" y="880"/>
                                <a:pt x="1407" y="872"/>
                              </a:cubicBezTo>
                              <a:cubicBezTo>
                                <a:pt x="1406" y="859"/>
                                <a:pt x="1402" y="845"/>
                                <a:pt x="1395" y="833"/>
                              </a:cubicBezTo>
                              <a:cubicBezTo>
                                <a:pt x="1388" y="822"/>
                                <a:pt x="1303" y="703"/>
                                <a:pt x="1283" y="676"/>
                              </a:cubicBezTo>
                              <a:cubicBezTo>
                                <a:pt x="1265" y="650"/>
                                <a:pt x="1255"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6" y="732"/>
                                <a:pt x="681" y="750"/>
                                <a:pt x="698" y="814"/>
                              </a:cubicBezTo>
                              <a:cubicBezTo>
                                <a:pt x="719" y="891"/>
                                <a:pt x="627" y="920"/>
                                <a:pt x="492" y="920"/>
                              </a:cubicBezTo>
                              <a:cubicBezTo>
                                <a:pt x="411" y="920"/>
                                <a:pt x="356" y="909"/>
                                <a:pt x="356" y="909"/>
                              </a:cubicBezTo>
                              <a:cubicBezTo>
                                <a:pt x="356" y="909"/>
                                <a:pt x="349" y="755"/>
                                <a:pt x="242" y="691"/>
                              </a:cubicBezTo>
                              <a:cubicBezTo>
                                <a:pt x="144" y="634"/>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1"/>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94"/>
                      <wps:cNvSpPr>
                        <a:spLocks/>
                      </wps:cNvSpPr>
                      <wps:spPr bwMode="auto">
                        <a:xfrm>
                          <a:off x="4342765" y="885380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2 w 1482"/>
                            <a:gd name="T29" fmla="*/ 1314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4" y="1850"/>
                                <a:pt x="1095" y="1617"/>
                              </a:cubicBezTo>
                              <a:cubicBezTo>
                                <a:pt x="926" y="1385"/>
                                <a:pt x="769" y="1314"/>
                                <a:pt x="572" y="1314"/>
                              </a:cubicBezTo>
                              <a:cubicBezTo>
                                <a:pt x="395" y="1314"/>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2"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7" y="732"/>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1"/>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5153025"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5" y="859"/>
                                <a:pt x="1402" y="845"/>
                                <a:pt x="1394" y="833"/>
                              </a:cubicBezTo>
                              <a:cubicBezTo>
                                <a:pt x="1387" y="822"/>
                                <a:pt x="1302" y="703"/>
                                <a:pt x="1283" y="676"/>
                              </a:cubicBezTo>
                              <a:cubicBezTo>
                                <a:pt x="1264"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5"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3"/>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1"/>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6"/>
                      <wps:cNvSpPr>
                        <a:spLocks/>
                      </wps:cNvSpPr>
                      <wps:spPr bwMode="auto">
                        <a:xfrm>
                          <a:off x="5962650"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7" y="880"/>
                                <a:pt x="1407" y="872"/>
                              </a:cubicBezTo>
                              <a:cubicBezTo>
                                <a:pt x="1406" y="859"/>
                                <a:pt x="1402" y="845"/>
                                <a:pt x="1395" y="833"/>
                              </a:cubicBezTo>
                              <a:cubicBezTo>
                                <a:pt x="1387" y="822"/>
                                <a:pt x="1302"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8" y="462"/>
                              </a:cubicBezTo>
                              <a:cubicBezTo>
                                <a:pt x="719" y="484"/>
                                <a:pt x="619"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97"/>
                      <wps:cNvSpPr>
                        <a:spLocks/>
                      </wps:cNvSpPr>
                      <wps:spPr bwMode="auto">
                        <a:xfrm>
                          <a:off x="677291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98"/>
                      <wps:cNvSpPr>
                        <a:spLocks/>
                      </wps:cNvSpPr>
                      <wps:spPr bwMode="auto">
                        <a:xfrm>
                          <a:off x="69850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99"/>
                      <wps:cNvSpPr>
                        <a:spLocks/>
                      </wps:cNvSpPr>
                      <wps:spPr bwMode="auto">
                        <a:xfrm>
                          <a:off x="1508125" y="971550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2318385" y="971550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01"/>
                      <wps:cNvSpPr>
                        <a:spLocks/>
                      </wps:cNvSpPr>
                      <wps:spPr bwMode="auto">
                        <a:xfrm>
                          <a:off x="3128010" y="971550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02"/>
                      <wps:cNvSpPr>
                        <a:spLocks/>
                      </wps:cNvSpPr>
                      <wps:spPr bwMode="auto">
                        <a:xfrm>
                          <a:off x="393827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03"/>
                      <wps:cNvSpPr>
                        <a:spLocks/>
                      </wps:cNvSpPr>
                      <wps:spPr bwMode="auto">
                        <a:xfrm>
                          <a:off x="4747895"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04"/>
                      <wps:cNvSpPr>
                        <a:spLocks/>
                      </wps:cNvSpPr>
                      <wps:spPr bwMode="auto">
                        <a:xfrm>
                          <a:off x="5557520" y="971550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6367780" y="971550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DC80DCD" id="TeVerwijderenShape_2" o:spid="_x0000_s1026" editas="canvas" style="position:absolute;margin-left:0;margin-top:0;width:595.2pt;height:840.75pt;z-index:-251642880;mso-position-horizontal-relative:page;mso-position-vertical-relative:page" coordsize="75590,10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0;height:106775;visibility:visible;mso-wrap-style:square">
                <v:fill o:detectmouseclick="t"/>
                <v:path o:connecttype="none"/>
              </v:shape>
              <v:shape id="Freeform 5" o:spid="_x0000_s1028" style="position:absolute;left:2933;top:2419;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" path="m1207,550v2,23,1,39,-4,66c1198,644,1207,664,1224,688v38,52,94,132,114,159c1346,858,1348,862,1348,865v,3,-3,5,-19,8c1298,879,1261,885,1250,887v-9,2,-21,8,-21,19c1228,916,1227,952,1227,966v-1,14,6,23,6,30c1233,1005,1205,1020,1205,1020v-1,1,-2,1,-3,3c1202,1023,1202,1024,1202,1024v,1,1,1,1,2c1218,1043,1218,1043,1218,1043v2,2,4,7,-1,14c1205,1075,1204,1080,1204,1096v,15,11,33,18,44c1246,1175,1172,1209,1069,1209v-49,,-114,-8,-176,-37c872,1224,872,1224,872,1224v,,,,,c623,1181,464,1065,297,1020,127,974,58,1099,164,1459v,,160,-86,361,-86c726,1373,845,1429,1025,1656v179,228,278,228,457,228c1482,1846,1482,1846,1482,1846v-145,,-217,4,-387,-229c926,1385,769,1313,573,1313v-178,,-268,40,-345,67c140,1119,138,1043,275,1068v141,27,282,162,619,212c913,1235,913,1235,913,1235v,,64,23,162,23c1173,1258,1286,1211,1286,1159v,-39,-26,-53,-26,-68c1290,1063,1277,1038,1277,1038v4,-4,7,-8,9,-13c1289,1018,1291,1010,1290,1002v,-8,-5,-20,-6,-22c1283,977,1281,968,1282,959v,-9,1,-30,1,-30c1307,925,1307,925,1307,925v52,-9,85,-8,97,-33c1407,885,1408,880,1407,872v-1,-13,-4,-27,-12,-39c1388,822,1303,703,1284,676v-19,-26,-28,-42,-26,-56c1262,588,1263,570,1260,545v-4,-47,-35,-92,-40,-99c1220,446,1115,440,919,462,720,484,619,549,646,653v21,78,35,97,53,161c720,891,628,920,492,920v-81,,-135,-11,-135,-11c357,909,350,755,242,691,144,634,84,576,84,480,84,345,143,293,424,249,470,134,578,88,726,88v150,,221,19,221,19c947,107,1025,57,1142,57v118,,207,74,207,169c1349,316,1289,382,1289,382v30,22,30,22,30,22c1319,404,1423,317,1423,201,1423,74,1306,,1172,,1037,,956,61,956,61v,,-95,-30,-227,-27c571,39,443,107,395,208,91,252,,357,,486,,621,127,698,199,740v84,47,79,206,79,206c278,946,345,980,455,980v152,,348,-64,316,-200c751,699,742,701,725,640,704,561,736,483,1185,498v,,19,25,22,52xe" fillcolor="#f7f6f6" stroked="f">
                <v:path arrowok="t" o:connecttype="custom" o:connectlocs="381953,195372;424815,268637;421958,276883;390208,287350;391478,315894;381635,324458;381953,325409;386398,335241;387985,361566;283528,371715;276860,388207;52070,462741;325438,525222;470535,585483;181928,416435;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6" o:spid="_x0000_s1029" style="position:absolute;left:11036;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" path="m1206,550v2,23,1,39,-4,66c1197,644,1206,664,1223,688v39,52,95,132,114,159c1345,858,1347,862,1347,865v,3,-3,5,-19,8c1297,879,1260,885,1249,887v-9,2,-21,8,-21,19c1227,916,1226,952,1226,966v,14,6,23,6,30c1232,1005,1204,1020,1204,1020v-1,1,-2,1,-2,3c1202,1023,1201,1024,1202,1024v,1,,1,,2c1217,1043,1217,1043,1217,1043v2,2,4,7,-1,14c1204,1075,1203,1080,1203,1096v,15,11,33,18,44c1245,1175,1172,1209,1068,1209v-48,,-114,-8,-176,-37c871,1224,871,1224,871,1224v,,,,,c622,1181,463,1065,297,1020,127,974,57,1099,163,1459v,,160,-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89,1002v,-8,-5,-20,-6,-22c1283,977,1281,968,1281,959v,-9,1,-30,1,-30c1306,925,1306,925,1306,925v52,-9,85,-8,97,-33c1406,885,1407,880,1407,872v-1,-13,-5,-27,-13,-39c1387,822,1302,703,1283,676v-18,-26,-28,-42,-26,-56c1261,588,1262,570,1260,545v-5,-47,-36,-92,-41,-99c1219,446,1114,440,918,462,719,484,618,549,646,653v20,78,34,97,52,161c719,891,627,920,491,920v-81,,-135,-11,-135,-11c356,909,349,755,241,691,143,634,83,576,83,480,83,345,143,293,423,249,470,134,577,88,725,88v151,,221,19,221,19c946,107,1024,57,1142,57v117,,206,74,206,169c1348,316,1288,382,1288,382v30,22,30,22,30,22c1318,404,1422,317,1422,201,1422,74,1305,,1171,,1037,,955,61,955,61v,,-95,-30,-227,-27c570,39,443,107,395,208,90,252,,357,,486,,621,126,698,199,740v83,47,78,206,78,206c277,946,344,980,454,980v152,,348,-64,316,-200c750,699,741,701,725,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7" o:spid="_x0000_s1030" style="position:absolute;left:19132;top:2419;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" path="m1206,550v2,23,2,39,-3,66c1198,644,1206,664,1223,688v39,52,95,132,114,159c1345,858,1347,862,1347,865v,3,-3,5,-19,8c1298,879,1260,885,1249,887v-9,2,-21,8,-21,19c1227,916,1226,952,1226,966v,14,6,23,6,30c1232,1005,1204,1020,1204,1020v-1,1,-2,1,-2,3c1202,1023,1202,1024,1202,1024v,1,,1,,2c1217,1043,1217,1043,1217,1043v2,2,5,7,,14c1204,1075,1203,1080,1203,1096v,15,11,33,18,44c1245,1175,1172,1209,1068,1209v-48,,-113,-8,-176,-37c872,1224,872,1224,872,1224v,,,,,c622,1181,463,1065,297,1020,127,974,57,1099,163,1459v,,161,-86,362,-86c726,1373,845,1429,1024,1656v179,228,278,228,457,228c1481,1846,1481,1846,1481,1846v-145,,-217,4,-387,-229c925,1385,768,1313,572,1313v-177,,-268,40,-345,67c140,1119,138,1043,274,1068v141,27,282,162,620,212c913,1235,913,1235,913,1235v,,63,23,161,23c1172,1258,1286,1211,1286,1159v,-39,-26,-53,-26,-68c1289,1063,1276,1038,1276,1038v4,-4,7,-8,9,-13c1289,1018,1290,1010,1290,1002v-1,-8,-6,-20,-7,-22c1283,977,1281,968,1281,959v,-9,1,-30,1,-30c1306,925,1306,925,1306,925v53,-9,85,-8,97,-33c1406,885,1408,880,1407,872v-1,-13,-5,-27,-12,-39c1387,822,1303,703,1283,676v-18,-26,-28,-42,-26,-56c1262,588,1262,570,1260,545v-5,-47,-35,-92,-41,-99c1219,446,1114,440,919,462,720,484,619,549,646,653v20,78,34,97,52,161c719,891,627,920,492,920v-82,,-136,-11,-136,-11c356,909,349,755,241,691,143,634,83,576,83,480,83,345,143,293,423,249,470,134,577,88,726,88v150,,220,19,220,19c946,107,1024,57,1142,57v117,,206,74,206,169c1348,316,1288,382,1288,382v31,22,31,22,31,22c1319,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658,335241;387929,361566;283401,371715;277047,388207;51787,462741;325340,525222;470535,585483;181733,416435;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8" o:spid="_x0000_s1031" style="position:absolute;left:27235;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" path="m1206,550v3,23,2,39,-3,66c1198,644,1206,664,1224,688v38,52,94,132,113,159c1345,858,1348,862,1348,865v,3,-3,5,-20,8c1298,879,1260,885,1249,887v-9,2,-20,8,-21,19c1228,916,1226,952,1226,966v,14,6,23,6,30c1232,1005,1204,1020,1204,1020v-1,1,-2,1,-2,3c1202,1023,1202,1024,1202,1024v,1,,1,1,2c1218,1043,1218,1043,1218,1043v2,2,4,7,-1,14c1204,1075,1204,1080,1204,1096v,15,10,33,17,44c1246,1175,1172,1209,1069,1209v-49,,-114,-8,-177,-37c872,1224,872,1224,872,1224v,,,,,c622,1181,463,1065,297,1020,127,974,57,1099,163,1459v,,161,-86,362,-86c726,1373,845,1429,1024,1656v180,228,278,228,457,228c1481,1846,1481,1846,1481,1846v-144,,-217,4,-387,-229c925,1385,769,1313,572,1313v-177,,-268,40,-345,67c140,1119,138,1043,274,1068v141,27,282,162,620,212c913,1235,913,1235,913,1235v,,63,23,161,23c1172,1258,1286,1211,1286,1159v,-39,-26,-53,-26,-68c1289,1063,1276,1038,1276,1038v4,-4,7,-8,9,-13c1289,1018,1290,1010,1290,1002v-1,-8,-6,-20,-6,-22c1283,977,1281,968,1281,959v,-9,1,-30,1,-30c1307,925,1307,925,1307,925v52,-9,84,-8,96,-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 o:spid="_x0000_s1032" style="position:absolute;left:43427;top:2419;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" path="m1206,550v3,23,2,39,-3,66c1198,644,1207,664,1224,688v38,52,94,132,114,159c1346,858,1348,862,1348,865v,3,-3,5,-20,8c1298,879,1261,885,1250,887v-9,2,-21,8,-22,19c1228,916,1226,952,1226,966v,14,7,23,7,30c1233,1005,1205,1020,1205,1020v-1,1,-2,1,-3,3c1202,1023,1202,1024,1202,1024v,1,1,1,1,2c1218,1043,1218,1043,1218,1043v2,2,4,7,-1,14c1205,1075,1204,1080,1204,1096v,15,10,33,18,44c1246,1175,1172,1209,1069,1209v-49,,-114,-8,-176,-37c872,1224,872,1224,872,1224v,,,,,c622,1181,464,1065,297,1020,127,974,58,1099,164,1459v,,160,-86,361,-86c726,1373,845,1429,1025,1656v179,228,278,228,457,228c1482,1846,1482,1846,1482,1846v-145,,-218,4,-387,-229c926,1385,769,1313,572,1313v-177,,-267,40,-345,67c140,1119,138,1043,275,1068v140,27,282,162,619,212c913,1235,913,1235,913,1235v,,64,23,162,23c1172,1258,1286,1211,1286,1159v,-39,-26,-53,-26,-68c1290,1063,1276,1038,1276,1038v4,-4,8,-8,10,-13c1289,1018,1291,1010,1290,1002v-1,-8,-5,-20,-6,-22c1283,977,1281,968,1282,959v,-9,1,-30,1,-30c1307,925,1307,925,1307,925v52,-9,85,-8,97,-33c1407,885,1408,880,1407,872v-1,-13,-5,-27,-12,-39c1388,822,1303,703,1284,676v-19,-26,-28,-42,-26,-56c1262,588,1263,570,1260,545v-4,-47,-35,-92,-40,-99c1220,446,1114,440,919,462,720,484,619,549,646,653v21,78,35,97,53,161c720,891,628,920,492,920v-81,,-136,-11,-136,-11c356,909,349,755,242,691,144,634,84,576,84,480,84,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9,25,21,52xe" fillcolor="#f7f6f6" stroked="f">
                <v:path arrowok="t" o:connecttype="custom" o:connectlocs="381953,195372;424815,268637;421640,276883;389890,287350;391478,315894;381635,324458;381953,325409;386398,335241;387985,361566;283528,371715;276860,388207;52070,462741;325438,525222;470535,585483;181610,416435;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10" o:spid="_x0000_s1033" style="position:absolute;left:51530;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" path="m1206,550v2,23,1,39,-4,66c1197,644,1206,664,1223,688v39,52,94,132,114,159c1345,858,1347,862,1347,865v,3,-3,5,-19,8c1297,879,1260,885,1249,887v-9,2,-21,8,-21,19c1227,916,1226,952,1226,966v,14,6,23,6,30c1232,1005,1204,1020,1204,1020v-1,1,-2,1,-2,3c1201,1023,1201,1024,1201,1024v1,1,1,1,1,2c1217,1043,1217,1043,1217,1043v2,2,4,7,-1,14c1204,1075,1203,1080,1203,1096v,15,11,33,18,44c1245,1175,1171,1209,1068,1209v-49,,-114,-8,-176,-37c871,1224,871,1224,871,1224v,,,,,c622,1181,463,1065,297,1020,126,974,57,1099,163,1459v,,160,-86,361,-86c725,1373,845,1429,1024,1656v179,228,278,228,457,228c1481,1846,1481,1846,1481,1846v-145,,-217,4,-387,-229c925,1385,768,1313,572,1313v-178,,-268,40,-345,67c139,1119,137,1043,274,1068v141,27,282,162,620,212c913,1235,913,1235,913,1235v,,63,23,161,23c1172,1258,1286,1211,1286,1159v,-39,-26,-53,-26,-68c1289,1063,1276,1038,1276,1038v4,-4,7,-8,9,-13c1289,1018,1290,1010,1289,1002v,-8,-5,-20,-6,-22c1283,977,1281,968,1281,959v,-9,1,-30,1,-30c1306,925,1306,925,1306,925v52,-9,85,-8,97,-33c1406,885,1407,880,1407,872v-2,-13,-5,-27,-13,-39c1387,822,1302,703,1283,676v-19,-26,-28,-42,-26,-56c1261,588,1262,570,1260,545v-5,-47,-36,-92,-41,-99c1219,446,1114,440,918,462,719,484,618,549,645,653v21,78,35,97,53,161c719,891,627,920,491,920v-81,,-135,-11,-135,-11c356,909,349,755,241,691,143,634,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4,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11" o:spid="_x0000_s1034" style="position:absolute;left:59626;top:2419;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" path="m1206,550v2,23,2,39,-3,66c1198,644,1206,664,1223,688v39,52,95,132,114,159c1345,858,1347,862,1347,865v,3,-3,5,-19,8c1298,879,1260,885,1249,887v-9,2,-21,8,-21,19c1227,916,1226,952,1226,966v,14,6,23,6,30c1232,1005,1204,1020,1204,1020v-1,1,-2,1,-2,3c1202,1023,1202,1024,1202,1024v,1,,1,,2c1217,1043,1217,1043,1217,1043v2,2,4,7,-1,14c1204,1075,1203,1080,1203,1096v,15,11,33,18,44c1245,1175,1172,1209,1068,1209v-48,,-113,-8,-176,-37c871,1224,871,1224,871,1224v1,,1,,1,c622,1181,463,1065,297,1020,127,974,57,1099,163,1459v,,161,-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90,1002v-1,-8,-6,-20,-7,-22c1283,977,1281,968,1281,959v,-9,1,-30,1,-30c1306,925,1306,925,1306,925v53,-9,85,-8,97,-33c1406,885,1407,880,1407,872v-1,-13,-5,-27,-12,-39c1387,822,1302,703,1283,676v-18,-26,-28,-42,-26,-56c1262,588,1262,570,1260,545v-5,-47,-35,-92,-41,-99c1219,446,1114,440,918,462,719,484,619,549,646,653v20,78,34,97,52,161c719,891,627,920,491,920v-81,,-135,-11,-135,-11c356,909,349,755,241,691,143,634,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341,335241;387929,361566;283401,371715;277047,388207;51787,462741;325340,525222;470535,585483;181733,416435;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12" o:spid="_x0000_s1035" style="position:absolute;left:67729;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" path="m1206,550v3,23,2,39,-3,66c1198,644,1206,664,1224,688v38,52,94,132,113,159c1345,858,1348,862,1348,865v,3,-3,5,-20,8c1298,879,1260,885,1249,887v-9,2,-20,8,-21,19c1227,916,1226,952,1226,966v,14,6,23,6,30c1232,1005,1204,1020,1204,1020v-1,1,-2,1,-2,3c1202,1023,1202,1024,1202,1024v,1,,1,1,2c1218,1043,1218,1043,1218,1043v1,2,4,7,-1,14c1204,1075,1203,1080,1203,1096v,15,11,33,18,44c1246,1175,1172,1209,1069,1209v-49,,-114,-8,-177,-37c872,1224,872,1224,872,1224v,,,,,c622,1181,463,1065,297,1020,127,974,57,1099,163,1459v,,161,-86,362,-86c726,1373,845,1429,1024,1656v180,228,278,228,457,228c1481,1846,1481,1846,1481,1846v-145,,-217,4,-387,-229c925,1385,768,1313,572,1313v-177,,-268,40,-345,67c140,1119,138,1043,274,1068v141,27,282,162,620,212c913,1235,913,1235,913,1235v,,63,23,161,23c1172,1258,1286,1211,1286,1159v,-39,-26,-53,-26,-68c1289,1063,1276,1038,1276,1038v4,-4,7,-8,9,-13c1289,1018,1290,1010,1290,1002v-1,-8,-6,-20,-6,-22c1283,977,1281,968,1281,959v,-9,1,-30,1,-30c1306,925,1306,925,1306,925v53,-9,85,-8,97,-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13" o:spid="_x0000_s1036" style="position:absolute;left:6985;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3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0,144,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5,497v,,18,25,21,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4" o:spid="_x0000_s1037" style="position:absolute;left:15081;top:11036;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" path="m1206,549v3,23,2,39,-3,67c1198,643,1207,663,1224,687v38,52,94,132,113,159c1345,858,1348,861,1348,864v,3,-3,5,-20,8c1298,878,1261,884,1250,886v-9,2,-21,8,-22,19c1228,915,1226,951,1226,965v,15,6,23,6,30c1232,1004,1205,1019,1205,1019v-2,1,-2,2,-3,3c1202,1022,1202,1023,1202,1023v,1,,1,1,2c1218,1042,1218,1042,1218,1042v2,2,4,7,-1,14c1204,1074,1204,1079,1204,1095v,15,10,33,18,44c1246,1174,1172,1208,1069,1208v-49,,-114,-8,-177,-37c872,1223,872,1223,872,1223v,,,,,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3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0,144,633,83,575,83,479,83,345,143,292,423,248,470,133,578,87,726,87v150,,221,19,221,19c947,106,1024,56,1142,56v118,,207,75,207,169c1349,315,1288,381,1288,381v31,22,31,22,31,22c1319,403,1423,316,1423,200,1423,73,1306,,1172,,1037,,956,60,956,60v,,-95,-30,-227,-27c571,38,443,106,395,207,91,252,,356,,485,,620,126,697,199,739v83,47,78,206,78,206c277,945,344,979,455,979v152,,347,-64,315,-199c751,698,742,700,725,639,704,560,736,482,1185,497v,,18,25,21,52xe" fillcolor="#f7f6f6" stroked="f">
                <v:path arrowok="t" o:connecttype="custom" o:connectlocs="381953,195268;424498,268177;421640,276419;389890,286880;391160,315409;381635,323968;381953,324919;386398,334746;387985,361056;283210,371200;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5" o:spid="_x0000_s1038" style="position:absolute;left:23183;top:11036;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" path="m1207,549v2,23,1,39,-4,67c1198,643,1207,663,1224,687v38,52,94,132,114,159c1346,858,1348,861,1348,864v,3,-3,5,-20,8c1298,878,1261,884,1250,886v-9,2,-21,8,-21,19c1228,915,1227,951,1226,965v,15,7,23,7,30c1233,1004,1205,1019,1205,1019v-1,1,-2,2,-3,3c1202,1022,1202,1023,1202,1023v,1,1,1,1,2c1218,1042,1218,1042,1218,1042v2,2,4,7,-1,14c1205,1074,1204,1079,1204,1095v,15,10,33,18,44c1246,1174,1172,1208,1069,1208v-49,,-114,-8,-176,-37c872,1223,872,1223,872,1223v,,,,,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3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0,144,633,84,575,84,479,84,345,143,292,424,248,470,133,578,87,726,87v150,,221,19,221,19c947,106,1025,56,1142,56v118,,207,75,207,169c1349,315,1289,381,1289,381v30,22,30,22,30,22c1319,403,1423,316,1423,200,1423,73,1306,,1172,,1037,,956,60,956,60v,,-95,-30,-227,-27c571,38,443,106,395,207,91,252,,356,,485,,620,127,697,199,739v84,47,79,206,79,206c278,945,345,979,455,979v152,,348,-64,315,-199c751,698,742,700,725,639,704,560,736,482,1185,497v,,19,25,22,52xe" fillcolor="#f7f6f6" stroked="f">
                <v:path arrowok="t" o:connecttype="custom" o:connectlocs="381437,195268;424242,268177;421071,276419;389681,286880;390949,315409;381120,323968;381437,324919;385876,334746;387461,361056;283145,371200;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6" o:spid="_x0000_s1039" style="position:absolute;left:31280;top:1103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" path="m1206,549v2,23,1,39,-4,67c1197,643,1206,663,1223,687v39,52,94,132,114,159c1345,858,1347,861,1347,864v,3,-3,5,-19,8c1297,878,1260,884,1249,886v-9,2,-21,8,-21,19c1227,915,1226,951,1226,965v,15,6,23,6,30c1232,1004,1204,1019,1204,1019v-1,1,-2,2,-2,3c1201,1022,1201,1023,1201,1023v1,1,1,1,1,2c1217,1042,1217,1042,1217,1042v2,2,4,7,-1,14c1204,1074,1203,1079,1203,1095v,15,11,33,18,44c1245,1174,1172,1208,1068,1208v-48,,-114,-8,-176,-37c871,1223,871,1223,871,1223v,,,,,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3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0,143,633,83,575,83,479,83,345,142,292,423,248,469,133,577,87,725,87v150,,221,19,221,19c946,106,1024,56,1141,56v118,,207,75,207,169c1348,315,1288,381,1288,381v30,22,30,22,30,22c1318,403,1422,316,1422,200,1422,73,1305,,1171,,1037,,955,60,955,60v,,-95,-30,-227,-27c570,38,443,106,394,207,90,252,,356,,485,,620,126,697,198,739v84,47,79,206,79,206c277,945,344,979,454,979v152,,348,-64,316,-199c750,698,741,700,725,639,703,560,735,482,1184,497v,,19,25,22,52xe" fillcolor="#f7f6f6" stroked="f">
                <v:path arrowok="t" o:connecttype="custom" o:connectlocs="381893,195268;424784,268177;421925,276419;390153,286880;391424,315409;381893,323968;381893,324919;386341,334746;387929,361056;283401,371200;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7" o:spid="_x0000_s1040" style="position:absolute;left:39382;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" path="m1206,549v2,23,2,39,-3,67c1198,643,1206,663,1223,687v39,52,95,132,114,159c1345,858,1347,861,1347,864v,3,-3,5,-19,8c1298,878,1260,884,1249,886v-9,2,-21,8,-21,19c1227,915,1226,951,1226,965v,15,6,23,6,30c1232,1004,1204,1019,1204,1019v-1,1,-2,2,-2,3c1202,1022,1202,1023,1202,1023v,1,,1,,2c1217,1042,1217,1042,1217,1042v2,2,5,7,-1,14c1204,1074,1203,1079,1203,1095v,15,11,33,18,44c1245,1174,1172,1208,1068,1208v-48,,-113,-8,-176,-37c871,1223,871,1223,871,1223v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3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0,143,633,83,575,83,479,83,345,143,292,423,248,470,133,577,87,725,87v151,,221,19,221,19c946,106,1024,56,1142,56v117,,206,75,206,169c1348,315,1288,381,1288,381v30,22,30,22,30,22c1318,403,1422,316,1422,200,1422,73,1305,,1171,,1037,,956,60,956,60v,,-96,-30,-227,-27c571,38,443,106,395,207,91,252,,356,,485,,620,126,697,199,739v83,47,78,206,78,206c277,945,344,979,454,979v152,,348,-64,316,-199c751,698,741,700,725,639,703,560,735,482,1184,497v,,19,25,22,52xe" fillcolor="#f7f6f6" stroked="f">
                <v:path arrowok="t" o:connecttype="custom" o:connectlocs="381695,195268;424211,268177;421355,276419;389627,286880;390896,315409;381377,323968;381377,324919;385819,334746;387406,361056;283019,371200;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8" o:spid="_x0000_s1041" style="position:absolute;left:47478;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3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0,143,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4,497v,,19,25,22,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9" o:spid="_x0000_s1042" style="position:absolute;left:55575;top:1103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" path="m1206,549v3,23,2,39,-3,67c1198,643,1206,663,1224,687v38,52,94,132,113,159c1345,858,1348,861,1348,864v,3,-3,5,-20,8c1298,878,1260,884,1249,886v-8,2,-20,8,-21,19c1228,915,1226,951,1226,965v,15,6,23,6,30c1232,1004,1204,1019,1204,1019v-1,1,-1,2,-2,3c1202,1022,1202,1023,1202,1023v,1,,1,1,2c1218,1042,1218,1042,1218,1042v2,2,4,7,-1,14c1204,1074,1204,1079,1204,1095v,15,10,33,18,44c1246,1174,1172,1208,1069,1208v-49,,-114,-8,-177,-37c872,1223,872,1223,872,1223v,,,,,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3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0,144,633,83,575,83,479,83,345,143,292,423,248,470,133,578,87,726,87v150,,220,19,220,19c946,106,1024,56,1142,56v118,,207,75,207,169c1349,315,1288,381,1288,381v31,22,31,22,31,22c1319,403,1423,316,1423,200,1423,73,1306,,1171,,1037,,956,60,956,60v,,-95,-30,-227,-27c571,38,443,106,395,207,91,252,,356,,485,,620,126,697,199,739v83,47,78,206,78,206c277,945,344,979,454,979v153,,348,-64,316,-199c751,698,742,700,725,639,704,560,736,482,1185,497v,,18,25,21,52xe" fillcolor="#f7f6f6" stroked="f">
                <v:path arrowok="t" o:connecttype="custom" o:connectlocs="382210,195268;424784,268177;421925,276419;390153,286880;391424,315409;381893,323968;382210,324919;386658,334746;388247,361056;283401,371200;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20" o:spid="_x0000_s1043" style="position:absolute;left:63677;top:1103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" path="m1206,549v3,23,2,39,-3,67c1198,643,1207,663,1224,687v38,52,94,132,114,159c1346,858,1348,861,1348,864v,3,-3,5,-20,8c1298,878,1261,884,1250,886v-9,2,-21,8,-22,19c1228,915,1226,951,1226,965v,15,6,23,6,30c1232,1004,1205,1019,1205,1019v-1,1,-2,2,-3,3c1202,1022,1202,1023,1202,1023v,1,,1,1,2c1218,1042,1218,1042,1218,1042v2,2,4,7,-1,14c1205,1074,1204,1079,1204,1095v,15,10,33,18,44c1246,1174,1172,1208,1069,1208v-49,,-114,-8,-176,-37c872,1223,872,1223,872,1223v,,,,,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3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0,144,633,83,575,83,479,83,345,143,292,423,248,470,133,578,87,726,87v150,,221,19,221,19c947,106,1024,56,1142,56v118,,207,75,207,169c1349,315,1289,381,1289,381v30,22,30,22,30,22c1319,403,1423,316,1423,200,1423,73,1306,,1172,,1037,,956,60,956,60v,,-95,-30,-227,-27c571,38,443,106,395,207,91,252,,356,,485,,620,127,697,199,739v83,47,79,206,79,206c278,945,345,979,455,979v152,,348,-64,315,-199c751,698,742,700,725,639,704,560,736,482,1185,497v,,18,25,21,52xe" fillcolor="#f7f6f6" stroked="f">
                <v:path arrowok="t" o:connecttype="custom" o:connectlocs="381953,195268;424815,268177;421640,276419;389890,286880;391160,315409;381635,323968;381953,324919;386398,334746;387985,361056;283528,371200;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v:shape id="Freeform 21" o:spid="_x0000_s1044" style="position:absolute;left:2933;top:1964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" path="m1207,550v2,23,1,38,-4,66c1198,643,1207,663,1224,687v38,52,94,132,114,159c1346,858,1348,862,1348,865v,2,-3,4,-19,7c1298,878,1261,884,1250,886v-9,2,-21,8,-21,19c1228,915,1227,951,1227,965v-1,15,6,23,6,30c1233,1004,1205,1019,1205,1019v-1,1,-2,2,-3,3c1202,1022,1202,1023,1202,1023v,1,1,2,1,2c1218,1042,1218,1042,1218,1042v2,2,4,7,-1,14c1205,1074,1204,1079,1204,1095v,15,11,33,18,44c1246,1174,1172,1208,1069,1208v-49,,-114,-8,-176,-36c872,1224,872,1224,872,1224v,-1,,-1,,-1c623,1180,464,1064,297,1019,127,973,58,1098,164,1459v,,160,-87,361,-87c726,1372,845,1429,1025,1656v179,227,278,227,457,227c1482,1845,1482,1845,1482,1845v-145,,-217,4,-387,-229c926,1384,769,1313,573,1313v-178,,-268,39,-345,66c140,1118,138,1042,275,1067v141,27,282,162,619,212c913,1235,913,1235,913,1235v,,64,22,162,22c1173,1257,1286,1210,1286,1158v,-39,-26,-53,-26,-68c1290,1062,1277,1037,1277,1037v4,-4,7,-8,9,-12c1289,1017,1291,1009,1290,1001v,-7,-5,-19,-6,-22c1283,977,1281,967,1282,958v,-9,1,-30,1,-30c1307,924,1307,924,1307,924v52,-9,85,-7,97,-33c1407,884,1408,879,1407,871v-1,-13,-4,-27,-12,-38c1388,821,1303,702,1284,675v-19,-26,-28,-41,-26,-56c1262,587,1263,570,1260,545v-4,-48,-35,-93,-40,-100c1220,445,1115,439,919,461,720,483,619,548,646,653v21,78,35,96,53,160c720,890,628,919,492,919v-81,,-135,-11,-135,-11c357,908,350,754,242,691,144,633,84,575,84,479,84,345,143,292,424,248,470,133,578,87,726,87v150,,221,19,221,19c947,106,1025,56,1142,56v118,,207,75,207,169c1349,315,1289,381,1289,381v30,22,30,22,30,22c1319,403,1423,317,1423,201,1423,74,1306,,1172,,1037,,956,60,956,60v,,-95,-30,-227,-26c571,38,443,106,395,207,91,252,,356,,485,,620,127,698,199,739v84,47,79,206,79,206c278,945,345,979,455,979v152,,348,-64,316,-199c751,699,742,700,725,639,704,560,736,482,1185,497v,,19,26,22,53xe" fillcolor="#f7f6f6" stroked="f">
                <v:path arrowok="t" o:connecttype="custom" o:connectlocs="381953,195268;424815,268177;421958,276419;390208,286880;391478,315409;381635,323968;381953,324919;386398,334746;387985,361056;283528,371517;276860,387684;52070,462494;325438,524942;470535,584854;181928,416213;87313,338233;289878,391488;408305,367079;405448,328723;409575,317311;407035,303680;414973,292903;446723,276102;407670,213971;400050,172762;291783,146134;221933,257716;113348,287831;26670,151840;230505,27578;362585,17752;409258,120775;451803,63716;303530,19020;125413,65618;63183,234259;144463,310337;230188,202559;383223,174347" o:connectangles="0,0,0,0,0,0,0,0,0,0,0,0,0,0,0,0,0,0,0,0,0,0,0,0,0,0,0,0,0,0,0,0,0,0,0,0,0,0,0"/>
              </v:shape>
              <v:shape id="Freeform 22" o:spid="_x0000_s1045" style="position:absolute;left:11036;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" path="m1206,550v2,23,1,38,-4,66c1197,643,1206,663,1223,687v39,52,95,132,114,159c1345,858,1347,862,1347,865v,2,-3,4,-19,7c1297,878,1260,884,1249,886v-9,2,-21,8,-21,19c1227,915,1226,951,1226,965v,15,6,23,6,30c1232,1004,1204,1019,1204,1019v-1,1,-2,2,-2,3c1202,1022,1201,1023,1202,1023v,1,,2,,2c1217,1042,1217,1042,1217,1042v2,2,4,7,-1,14c1204,1074,1203,1079,1203,1095v,15,11,33,18,44c1245,1174,1172,1208,1068,1208v-48,,-114,-8,-176,-36c871,1224,871,1224,871,1224v,-1,,-1,,-1c622,1180,463,1064,297,1019,127,973,57,1098,163,1459v,,160,-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89,1001v,-7,-5,-19,-6,-22c1283,977,1281,967,1281,958v,-9,1,-30,1,-30c1306,924,1306,924,1306,924v52,-9,85,-7,97,-33c1406,884,1407,879,1407,871v-1,-13,-5,-27,-13,-38c1387,821,1302,702,1283,675v-18,-26,-28,-41,-26,-56c1261,587,1262,570,1260,545v-5,-48,-36,-93,-41,-100c1219,445,1114,439,918,461,719,483,618,548,646,653v20,78,34,96,52,160c719,890,627,919,491,919v-81,,-135,-11,-135,-11c356,908,349,754,241,691,143,633,83,575,83,479,83,345,143,292,423,248,470,133,577,87,725,87v151,,221,19,221,19c946,106,1024,56,1142,56v117,,206,75,206,169c1348,315,1288,381,1288,381v30,22,30,22,30,22c1318,403,1422,317,1422,201,1422,74,1305,,1171,,1037,,955,60,955,60v,,-95,-30,-227,-26c570,38,443,106,395,207,90,252,,356,,485,,620,126,698,199,739v83,47,78,206,78,206c277,945,344,979,454,979v152,,348,-64,316,-199c750,699,741,700,725,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340,17752;408664,120775;451180,63716;303008,19020;125328,65618;63140,234259;144048,310337;230032,202559;382646,174347" o:connectangles="0,0,0,0,0,0,0,0,0,0,0,0,0,0,0,0,0,0,0,0,0,0,0,0,0,0,0,0,0,0,0,0,0,0,0,0,0,0,0"/>
              </v:shape>
              <v:shape id="Freeform 23" o:spid="_x0000_s1046" style="position:absolute;left:19132;top:1964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" path="m1206,550v2,23,2,38,-3,66c1198,643,1206,663,1223,687v39,52,95,132,114,159c1345,858,1347,862,1347,865v,2,-3,4,-19,7c1298,878,1260,884,1249,886v-9,2,-21,8,-21,19c1227,915,1226,951,1226,965v,15,6,23,6,30c1232,1004,1204,1019,1204,1019v-1,1,-2,2,-2,3c1202,1022,1202,1023,1202,1023v,1,,2,,2c1217,1042,1217,1042,1217,1042v2,2,5,7,,14c1204,1074,1203,1079,1203,1095v,15,11,33,18,44c1245,1174,1172,1208,1068,1208v-48,,-113,-8,-176,-36c872,1224,872,1224,872,1224v,-1,,-1,,-1c622,1180,463,1064,297,1019,127,973,57,1098,163,1459v,,161,-87,362,-87c726,1372,845,1429,1024,1656v179,227,278,227,457,227c1481,1845,1481,1845,1481,1845v-145,,-217,4,-387,-229c925,1384,768,1313,572,1313v-177,,-268,39,-345,66c140,1118,138,1042,274,1067v141,27,282,162,620,212c913,1235,913,1235,913,1235v,,63,22,161,22c1172,1257,1286,1210,1286,1158v,-39,-26,-53,-26,-68c1289,1062,1276,1037,1276,1037v4,-4,7,-8,9,-12c1289,1017,1290,1009,1290,1001v-1,-7,-6,-19,-7,-22c1283,977,1281,967,1281,958v,-9,1,-30,1,-30c1306,924,1306,924,1306,924v53,-9,85,-7,97,-33c1406,884,1408,879,1407,871v-1,-13,-5,-27,-12,-38c1387,821,1303,702,1283,675v-18,-26,-28,-41,-26,-56c1262,587,1262,570,1260,545v-5,-48,-35,-93,-41,-100c1219,445,1114,439,919,461,720,483,619,548,646,653v20,78,34,96,52,160c719,890,627,919,492,919v-82,,-136,-11,-136,-11c356,908,349,754,241,691,143,633,83,575,83,479,83,345,143,292,423,248,470,133,577,87,726,87v150,,220,19,220,19c946,106,1024,56,1142,56v117,,206,75,206,169c1348,315,1288,381,1288,381v31,22,31,22,31,22c1319,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658,334746;387929,361056;283401,371517;277047,387684;51787,462494;325340,524942;470535,584854;181733,416213;87054,338233;290073,391488;408581,367079;405404,328723;409852,317311;406992,303680;414935,292903;447024,276102;407628,213971;400320,172762;291980,146134;221765,257716;113106,287831;26370,151840;230661,27578;362830,17752;409216,120775;451790,63716;303735,19020;125497,65618;63225,234259;144242,310337;230343,202559;383164,174347" o:connectangles="0,0,0,0,0,0,0,0,0,0,0,0,0,0,0,0,0,0,0,0,0,0,0,0,0,0,0,0,0,0,0,0,0,0,0,0,0,0,0"/>
              </v:shape>
              <v:shape id="Freeform 24" o:spid="_x0000_s1047" style="position:absolute;left:27235;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" path="m1206,550v3,23,2,38,-3,66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9v,,161,-87,362,-87c726,1372,845,1429,1024,1656v180,227,278,227,457,227c1481,1845,1481,1845,1481,1845v-144,,-217,4,-387,-229c925,1384,769,1313,572,1313v-177,,-268,39,-345,66c140,1118,138,1042,274,1067v141,27,282,162,620,212c913,1235,913,1235,913,1235v,,63,22,161,22c1172,1257,1286,1210,1286,1158v,-39,-26,-53,-26,-68c1289,1062,1276,1037,1276,1037v4,-4,7,-8,9,-12c1289,1017,1290,1009,1290,1001v-1,-7,-6,-19,-6,-22c1283,977,1281,967,1281,958v,-9,1,-30,1,-30c1307,924,1307,924,1307,924v52,-9,84,-7,96,-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692,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25" o:spid="_x0000_s1048" style="position:absolute;left:35331;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" path="m1206,550v3,23,2,38,-3,66c1198,643,1206,663,1224,687v38,52,94,132,113,159c1345,858,1348,862,1348,865v,2,-3,4,-20,7c1298,878,1260,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9v,,161,-87,362,-87c726,1372,845,1429,1025,1656v179,227,278,227,456,227c1481,1845,1481,1845,1481,1845v-144,,-217,4,-387,-229c926,1384,769,1313,572,1313v-177,,-267,39,-345,66c140,1118,138,1042,274,1067v141,27,283,162,620,212c913,1235,913,1235,913,1235v,,63,22,161,22c1172,1257,1286,1210,1286,1158v,-39,-26,-53,-26,-68c1290,1062,1276,1037,1276,1037v4,-4,8,-8,10,-12c1289,1017,1291,1009,1290,1001v-1,-7,-6,-19,-6,-22c1283,977,1281,967,1281,958v1,-9,2,-30,2,-30c1307,924,1307,924,1307,924v52,-9,85,-7,96,-33c1407,884,1408,879,1407,871v-1,-13,-5,-27,-12,-38c1388,821,1303,702,1283,675v-18,-26,-28,-41,-25,-56c1262,587,1263,570,1260,545v-4,-48,-35,-93,-40,-100c1220,445,1114,439,919,461,720,483,619,548,646,653v20,78,35,96,52,160c719,890,627,919,492,919v-81,,-136,-11,-136,-11c356,908,349,754,242,691,144,633,83,575,83,479,83,345,143,292,423,248,470,133,578,87,726,87v150,,220,19,220,19c946,106,1024,56,1142,56v118,,207,75,207,169c1349,315,1288,381,1288,381v31,22,31,22,31,22c1319,403,1423,317,1423,201,1423,74,1306,,1171,,1037,,956,60,956,60v,,-95,-30,-227,-26c571,38,443,106,395,207,91,252,,356,,485,,620,126,698,199,739v83,47,78,206,78,206c277,945,344,979,455,979v152,,347,-64,315,-199c751,699,742,700,725,639,704,560,736,482,1185,497v,,18,26,21,53xe" fillcolor="#f7f6f6" stroked="f">
                <v:path arrowok="t" o:connecttype="custom" o:connectlocs="381695,195268;424211,268177;421355,276419;389627,286880;390896,315409;381377,323968;381695,324919;386137,334746;387723,361056;283019,371517;276673,387684;51718,462494;325218,524942;469900,584854;181487,416213;86936,338233;289682,391488;408029,367079;404856,328723;409298,317311;406443,303680;414692,292903;446421,276102;407077,213971;399780,172762;291585,146134;221465,257716;112954,287831;26335,151840;230349,27578;362340,17752;408664,120775;451497,63716;303325,19020;125328,65618;63140,234259;144365,310337;230032,202559;382646,174347" o:connectangles="0,0,0,0,0,0,0,0,0,0,0,0,0,0,0,0,0,0,0,0,0,0,0,0,0,0,0,0,0,0,0,0,0,0,0,0,0,0,0"/>
              </v:shape>
              <v:shape id="Freeform 26" o:spid="_x0000_s1049" style="position:absolute;left:43427;top:1964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" path="m1206,550v3,23,2,38,-3,66c1198,643,1207,663,1224,687v38,52,94,132,114,159c1346,858,1348,862,1348,865v,2,-3,4,-20,7c1298,878,1261,884,1250,886v-9,2,-21,8,-22,19c1228,915,1226,951,1226,965v,15,7,23,7,30c1233,1004,1205,1019,1205,1019v-1,1,-2,2,-3,3c1202,1022,1202,1023,1202,1023v,1,1,2,1,2c1218,1042,1218,1042,1218,1042v2,2,4,7,-1,14c1205,1074,1204,1079,1204,1095v,15,10,33,18,44c1246,1174,1172,1208,1069,1208v-49,,-114,-8,-176,-36c872,1224,872,1224,872,1224v,-1,,-1,,-1c622,1180,464,1064,297,1019,127,973,58,1098,164,1459v,,160,-87,361,-87c726,1372,845,1429,1025,1656v179,227,278,227,457,227c1482,1845,1482,1845,1482,1845v-145,,-218,4,-387,-229c926,1384,769,1313,572,1313v-177,,-267,39,-345,66c140,1118,138,1042,275,1067v140,27,282,162,619,212c913,1235,913,1235,913,1235v,,64,22,162,22c1172,1257,1286,1210,1286,1158v,-39,-26,-53,-26,-68c1290,1062,1276,1037,1276,1037v4,-4,8,-8,10,-12c1289,1017,1291,1009,1290,1001v-1,-7,-5,-19,-6,-22c1283,977,1281,967,1282,958v,-9,1,-30,1,-30c1307,924,1307,924,1307,924v52,-9,85,-7,97,-33c1407,884,1408,879,1407,871v-1,-13,-5,-27,-12,-38c1388,821,1303,702,1284,675v-19,-26,-28,-41,-26,-56c1262,587,1263,570,1260,545v-4,-48,-35,-93,-40,-100c1220,445,1114,439,919,461,720,483,619,548,646,653v21,78,35,96,53,160c720,890,628,919,492,919v-81,,-136,-11,-136,-11c356,908,349,754,242,691,144,633,84,575,84,479,84,345,143,292,423,248,470,133,578,87,726,87v150,,221,19,221,19c947,106,1024,56,1142,56v118,,207,75,207,169c1349,315,1289,381,1289,381v30,22,30,22,30,22c1319,403,1423,317,1423,201,1423,74,1306,,1172,,1037,,956,60,956,60v,,-95,-30,-227,-26c571,38,443,106,395,207,91,252,,356,,485,,620,127,698,199,739v83,47,79,206,79,206c278,945,345,979,455,979v152,,348,-64,315,-199c751,699,742,700,725,639,704,560,736,482,1185,497v,,19,26,21,53xe" fillcolor="#f7f6f6" stroked="f">
                <v:path arrowok="t" o:connecttype="custom" o:connectlocs="381953,195268;424815,268177;421640,276419;389890,286880;391478,315409;381635,323968;381953,324919;386398,334746;387985,361056;283528,371517;276860,387684;52070,462494;325438,524942;470535,584854;181610,416213;87313,338233;289878,391488;408305,367079;405130,328723;409575,317311;407035,303680;414973,292903;446723,276102;407670,213971;400050,172762;291783,146134;221933,257716;113030,287831;26670,151840;230505,27578;362585,17752;409258,120775;451803,63716;303530,19020;125413,65618;63183,234259;144463,310337;230188,202559;382905,174347" o:connectangles="0,0,0,0,0,0,0,0,0,0,0,0,0,0,0,0,0,0,0,0,0,0,0,0,0,0,0,0,0,0,0,0,0,0,0,0,0,0,0"/>
              </v:shape>
              <v:shape id="Freeform 27" o:spid="_x0000_s1050" style="position:absolute;left:51530;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" path="m1206,550v2,23,1,38,-4,66c1197,643,1206,663,1223,687v39,52,94,132,114,159c1345,858,1347,862,1347,865v,2,-3,4,-19,7c1297,878,1260,884,1249,886v-9,2,-21,8,-21,19c1227,915,1226,951,1226,965v,15,6,23,6,30c1232,1004,1204,1019,1204,1019v-1,1,-2,2,-2,3c1201,1022,1201,1023,1201,1023v1,1,1,2,1,2c1217,1042,1217,1042,1217,1042v2,2,4,7,-1,14c1204,1074,1203,1079,1203,1095v,15,11,33,18,44c1245,1174,1171,1208,1068,1208v-49,,-114,-8,-176,-36c871,1224,871,1224,871,1224v,-1,,-1,,-1c622,1180,463,1064,297,1019,126,973,57,1098,163,1459v,,160,-87,361,-87c725,1372,845,1429,1024,1656v179,227,278,227,457,227c1481,1845,1481,1845,1481,1845v-145,,-217,4,-387,-229c925,1384,768,1313,572,1313v-178,,-268,39,-345,66c139,1118,137,1042,274,1067v141,27,282,162,620,212c913,1235,913,1235,913,1235v,,63,22,161,22c1172,1257,1286,1210,1286,1158v,-39,-26,-53,-26,-68c1289,1062,1276,1037,1276,1037v4,-4,7,-8,9,-12c1289,1017,1290,1009,1289,1001v,-7,-5,-19,-6,-22c1283,977,1281,967,1281,958v,-9,1,-30,1,-30c1306,924,1306,924,1306,924v52,-9,85,-7,97,-33c1406,884,1407,879,1407,871v-2,-13,-5,-27,-13,-38c1387,821,1302,702,1283,675v-19,-26,-28,-41,-26,-56c1261,587,1262,570,1260,545v-5,-48,-36,-93,-41,-100c1219,445,1114,439,918,461,719,483,618,548,645,653v21,78,35,96,53,160c719,890,627,919,491,919v-81,,-135,-11,-135,-11c356,908,349,754,241,691,143,633,83,575,83,479,83,345,142,292,423,248,469,133,577,87,725,87v150,,221,19,221,19c946,106,1024,56,1141,56v118,,207,75,207,169c1348,315,1288,381,1288,381v30,22,30,22,30,22c1318,403,1422,317,1422,201,1422,74,1305,,1171,,1037,,955,60,955,60v,,-95,-30,-227,-26c570,38,443,106,394,207,90,252,,356,,485,,620,126,698,198,739v84,47,79,206,79,206c277,945,344,979,454,979v152,,348,-64,316,-199c750,699,741,700,724,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023,17752;408664,120775;451180,63716;303008,19020;125011,65618;62823,234259;144048,310337;229715,202559;382646,174347" o:connectangles="0,0,0,0,0,0,0,0,0,0,0,0,0,0,0,0,0,0,0,0,0,0,0,0,0,0,0,0,0,0,0,0,0,0,0,0,0,0,0"/>
              </v:shape>
              <v:shape id="Freeform 28" o:spid="_x0000_s1051" style="position:absolute;left:59626;top:1964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" path="m1206,550v2,23,2,38,-3,66c1198,643,1206,663,1223,687v39,52,95,132,114,159c1345,858,1347,862,1347,865v,2,-3,4,-19,7c1298,878,1260,884,1249,886v-9,2,-21,8,-21,19c1227,915,1226,951,1226,965v,15,6,23,6,30c1232,1004,1204,1019,1204,1019v-1,1,-2,2,-2,3c1202,1022,1202,1023,1202,1023v,1,,2,,2c1217,1042,1217,1042,1217,1042v2,2,4,7,-1,14c1204,1074,1203,1079,1203,1095v,15,11,33,18,44c1245,1174,1172,1208,1068,1208v-48,,-113,-8,-176,-36c871,1224,871,1224,871,1224v1,-1,1,-1,1,-1c622,1180,463,1064,297,1019,127,973,57,1098,163,1459v,,161,-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90,1001v-1,-7,-6,-19,-7,-22c1283,977,1281,967,1281,958v,-9,1,-30,1,-30c1306,924,1306,924,1306,924v53,-9,85,-7,97,-33c1406,884,1407,879,1407,871v-1,-13,-5,-27,-12,-38c1387,821,1302,702,1283,675v-18,-26,-28,-41,-26,-56c1262,587,1262,570,1260,545v-5,-48,-35,-93,-41,-100c1219,445,1114,439,918,461,719,483,619,548,646,653v20,78,34,96,52,160c719,890,627,919,491,919v-81,,-135,-11,-135,-11c356,908,349,754,241,691,143,633,83,575,83,479,83,345,143,292,423,248,470,133,577,87,725,87v151,,221,19,221,19c946,106,1024,56,1142,56v117,,206,75,206,169c1348,315,1288,381,1288,381v30,22,30,22,30,22c1318,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341,334746;387929,361056;283401,371517;277047,387684;51787,462494;325340,524942;470535,584854;181733,416213;87054,338233;290073,391488;408581,367079;405404,328723;409852,317311;406992,303680;414935,292903;447024,276102;407628,213971;400320,172762;291662,146134;221765,257716;113106,287831;26370,151840;230343,27578;362830,17752;409216,120775;451790,63716;303735,19020;125497,65618;63225,234259;144242,310337;230343,202559;383164,174347" o:connectangles="0,0,0,0,0,0,0,0,0,0,0,0,0,0,0,0,0,0,0,0,0,0,0,0,0,0,0,0,0,0,0,0,0,0,0,0,0,0,0"/>
              </v:shape>
              <v:shape id="Freeform 29" o:spid="_x0000_s1052" style="position:absolute;left:67729;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" path="m1206,550v3,23,2,38,-3,66c1198,643,1206,663,1224,687v38,52,94,132,113,159c1345,858,1348,862,1348,865v,2,-3,4,-20,7c1298,878,1260,884,1249,886v-9,2,-20,8,-21,19c1227,915,1226,951,1226,965v,15,6,23,6,30c1232,1004,1204,1019,1204,1019v-1,1,-2,2,-2,3c1202,1022,1202,1023,1202,1023v,1,,2,1,2c1218,1042,1218,1042,1218,1042v1,2,4,7,-1,14c1204,1074,1203,1079,1203,1095v,15,11,33,18,44c1246,1174,1172,1208,1069,1208v-49,,-114,-8,-177,-36c872,1224,872,1224,872,1224v,-1,,-1,,-1c622,1180,463,1064,297,1019,127,973,57,1098,163,1459v,,161,-87,362,-87c726,1372,845,1429,1024,1656v180,227,278,227,457,227c1481,1845,1481,1845,1481,1845v-145,,-217,4,-387,-229c925,1384,768,1313,572,1313v-177,,-268,39,-345,66c140,1118,138,1042,274,1067v141,27,282,162,620,212c913,1235,913,1235,913,1235v,,63,22,161,22c1172,1257,1286,1210,1286,1158v,-39,-26,-53,-26,-68c1289,1062,1276,1037,1276,1037v4,-4,7,-8,9,-12c1289,1017,1290,1009,1290,1001v-1,-7,-6,-19,-6,-22c1283,977,1281,967,1281,958v,-9,1,-30,1,-30c1306,924,1306,924,1306,924v53,-9,85,-7,97,-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375,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30" o:spid="_x0000_s1053" style="position:absolute;left:6985;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8,1098,163,1459v,,161,-87,362,-87c726,1372,845,1429,1024,1656v180,227,278,227,457,227c1481,1845,1481,1845,1481,1845v-144,,-217,4,-387,-229c925,1384,769,1313,572,1313v-177,,-268,39,-345,66c140,1118,138,1042,274,1068v141,26,283,161,620,211c913,1235,913,1235,913,1235v,,63,22,161,22c1172,1257,1286,1210,1286,1158v,-39,-26,-53,-26,-68c1289,1062,1276,1037,1276,1037v4,-4,8,-8,9,-12c1289,1017,1290,1009,1290,1001v-1,-7,-6,-19,-6,-22c1283,977,1281,967,1281,958v,-9,1,-30,1,-30c1307,924,1307,924,1307,924v52,-9,84,-7,96,-33c1406,884,1408,880,1407,871v-1,-13,-5,-26,-12,-38c1388,821,1303,702,1283,675v-18,-26,-28,-41,-26,-56c1262,587,1262,570,1260,545v-5,-48,-35,-93,-41,-100c1219,445,1114,439,919,461,720,483,619,549,646,653v20,78,35,96,52,161c719,890,627,920,492,920v-82,,-136,-12,-136,-12c356,908,349,754,241,691,144,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5,497v,,18,26,21,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1" o:spid="_x0000_s1054" style="position:absolute;left:15081;top:28257;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" path="m1206,550v3,23,2,39,-3,66c1198,643,1207,663,1224,687v38,52,94,132,113,159c1345,858,1348,862,1348,865v,2,-3,4,-20,7c1298,878,1261,884,1250,886v-9,3,-21,8,-22,19c1228,915,1226,951,1226,965v,15,6,23,6,30c1232,1005,1205,1019,1205,1019v-2,1,-2,2,-3,3c1202,1022,1202,1023,1202,1023v,1,,2,1,2c1218,1042,1218,1042,1218,1042v2,2,4,7,-1,14c1204,1074,1204,1079,1204,1095v,16,10,33,18,44c1246,1174,1172,1208,1069,1208v-49,,-114,-7,-177,-36c872,1224,872,1224,872,1224v,-1,,-1,,-1c622,1180,463,1064,297,1019,127,973,58,1098,163,1459v,,161,-87,362,-87c726,1372,845,1429,1025,1656v179,227,278,227,457,227c1482,1845,1482,1845,1482,1845v-145,,-218,4,-388,-229c926,1384,769,1313,572,1313v-177,,-267,39,-345,66c140,1118,138,1042,274,1068v141,26,283,161,620,211c913,1235,913,1235,913,1235v,,64,22,161,22c1172,1257,1286,1210,1286,1158v,-39,-26,-53,-26,-68c1290,1062,1276,1037,1276,1037v4,-4,8,-8,10,-12c1289,1017,1291,1009,1290,1001v-1,-7,-5,-19,-6,-22c1283,977,1281,967,1281,958v1,-9,2,-30,2,-30c1307,924,1307,924,1307,924v52,-9,85,-7,96,-33c1407,884,1408,880,1407,871v-1,-13,-5,-26,-12,-38c1388,821,1303,702,1283,675v-18,-26,-28,-41,-25,-56c1262,587,1263,570,1260,545v-4,-48,-35,-93,-40,-100c1220,445,1114,439,919,461,720,483,619,549,646,653v20,78,35,96,52,161c719,890,627,920,492,920v-81,,-136,-12,-136,-12c356,908,349,754,242,691,144,633,83,575,83,479,83,345,143,292,423,248,470,133,578,87,726,87v150,,221,19,221,19c947,106,1024,57,1142,57v118,,207,74,207,168c1349,315,1288,381,1288,381v31,22,31,22,31,22c1319,403,1423,317,1423,201,1423,74,1306,,1172,,1037,,956,60,956,60v,,-95,-30,-227,-26c571,38,443,106,395,207,91,252,,356,,485,,620,126,698,199,739v83,47,78,206,78,206c277,945,344,979,455,979v152,,347,-64,315,-199c751,699,742,700,725,640,704,560,736,483,1185,497v,,18,26,21,53xe" fillcolor="#f7f6f6" stroked="f">
                <v:path arrowok="t" o:connecttype="custom" o:connectlocs="381953,195268;424498,268177;421640,276419;389890,286880;391160,315409;381635,323968;381953,324919;386398,334746;387985,361056;283210,371517;276860,387684;51753,462494;325438,524942;470535,584854;181610,416213;86995,338550;289878,391488;408305,367079;405130,328723;409575,317311;406718,303680;414973,292903;446723,276102;407353,213971;400050,172762;291783,146134;221615,258033;113030,287831;26353,151840;230505,27578;362585,18069;408940,120775;451803,63716;303530,19020;125413,65618;63183,234259;144463,310337;230188,202876;382905,174347" o:connectangles="0,0,0,0,0,0,0,0,0,0,0,0,0,0,0,0,0,0,0,0,0,0,0,0,0,0,0,0,0,0,0,0,0,0,0,0,0,0,0"/>
              </v:shape>
              <v:shape id="Freeform 32" o:spid="_x0000_s1055" style="position:absolute;left:23183;top:28257;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" path="m1207,550v2,23,1,39,-4,66c1198,643,1207,663,1224,687v38,52,94,132,114,159c1346,858,1348,862,1348,865v,2,-3,4,-20,7c1298,878,1261,884,1250,886v-9,3,-21,8,-21,19c1228,915,1227,951,1226,965v,15,7,23,7,30c1233,1005,1205,1019,1205,1019v-1,1,-2,2,-3,3c1202,1022,1202,1023,1202,1023v,1,1,2,1,2c1218,1042,1218,1042,1218,1042v2,2,4,7,-1,14c1205,1074,1204,1079,1204,1095v,16,10,33,18,44c1246,1174,1172,1208,1069,1208v-49,,-114,-7,-176,-36c872,1224,872,1224,872,1224v,-1,,-1,,-1c622,1180,464,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5,-4,8,-8,10,-12c1289,1017,1291,1009,1290,1001v,-7,-5,-19,-6,-22c1283,977,1281,967,1282,958v,-9,1,-30,1,-30c1307,924,1307,924,1307,924v52,-9,85,-7,97,-33c1407,884,1408,880,1407,871v-1,-13,-4,-26,-12,-38c1388,821,1303,702,1284,675v-19,-26,-28,-41,-26,-56c1262,587,1263,570,1260,545v-4,-48,-35,-93,-40,-100c1220,445,1115,439,919,461,720,483,619,549,646,653v21,78,35,96,53,161c720,890,628,920,492,920v-81,,-136,-12,-136,-12c356,908,349,754,242,691,144,633,84,575,84,479,84,345,143,292,424,248,470,133,578,87,726,87v150,,221,19,221,19c947,106,1025,57,1142,57v118,,207,74,207,168c1349,315,1289,381,1289,381v30,22,30,22,30,22c1319,403,1423,317,1423,201,1423,74,1306,,1172,,1037,,956,60,956,60v,,-95,-30,-227,-26c571,38,443,106,395,207,91,252,,356,,485,,620,127,698,199,739v84,47,79,206,79,206c278,945,345,979,455,979v152,,348,-64,315,-199c751,699,742,700,725,640,704,560,736,483,1185,497v,,19,26,22,53xe" fillcolor="#f7f6f6" stroked="f">
                <v:path arrowok="t" o:connecttype="custom" o:connectlocs="381437,195268;424242,268177;421071,276419;389681,286880;390949,315409;381120,323968;381437,324919;385876,334746;387461,361056;283145,371517;276486,387684;52000,462494;324998,524942;469900,584854;181365,416213;87195,338550;289486,391488;407754,367079;404583,328723;409022,317311;406486,303680;414412,292903;446120,276102;407120,213971;399510,172762;291389,146134;221633,258033;112877,287831;26634,151840;230194,27578;362096,18069;408705,120775;451193,63716;303120,19020;125243,65618;63097,234259;144268,310337;229877,202876;382705,174347" o:connectangles="0,0,0,0,0,0,0,0,0,0,0,0,0,0,0,0,0,0,0,0,0,0,0,0,0,0,0,0,0,0,0,0,0,0,0,0,0,0,0"/>
              </v:shape>
              <v:shape id="Freeform 33" o:spid="_x0000_s1056" style="position:absolute;left:31280;top:28257;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" path="m1206,550v2,23,1,39,-4,66c1197,643,1206,663,1223,687v39,52,94,132,114,159c1345,858,1347,862,1347,865v,2,-3,4,-19,7c1297,878,1260,884,1249,886v-9,3,-21,8,-21,19c1227,915,1226,951,1226,965v,15,6,23,6,30c1232,1005,1204,1019,1204,1019v-1,1,-2,2,-2,3c1201,1022,1201,1023,1201,1023v1,1,1,2,1,2c1217,1042,1217,1042,1217,1042v2,2,4,7,-1,14c1204,1074,1203,1079,1203,1095v,16,11,33,18,44c1245,1174,1172,1208,1068,1208v-48,,-114,-7,-176,-36c871,1224,871,1224,871,1224v,-1,,-1,,-1c622,1180,463,1064,297,1019,127,973,57,1098,163,1459v,,160,-87,361,-87c726,1372,845,1429,1024,1656v179,227,278,227,457,227c1481,1845,1481,1845,1481,1845v-145,,-217,4,-387,-229c925,1384,768,1313,572,1313v-178,,-268,39,-345,66c139,1118,138,1042,274,1068v141,26,282,161,620,211c913,1235,913,1235,913,1235v,,63,22,161,22c1172,1257,1286,1210,1286,1158v,-39,-26,-53,-26,-68c1289,1062,1276,1037,1276,1037v4,-4,7,-8,9,-12c1289,1017,1290,1009,1289,1001v,-7,-5,-19,-6,-22c1283,977,1281,967,1281,958v,-9,1,-30,1,-30c1306,924,1306,924,1306,924v52,-9,85,-7,97,-33c1406,884,1407,880,1407,871v-2,-13,-5,-26,-13,-38c1387,821,1302,702,1283,675v-18,-26,-28,-41,-26,-56c1261,587,1262,570,1260,545v-5,-48,-36,-93,-41,-100c1219,445,1114,439,918,461,719,483,618,549,646,653v20,78,34,96,52,161c719,890,627,920,491,920v-81,,-135,-12,-135,-12c356,908,349,754,241,691,143,633,83,575,83,479,83,345,142,292,423,248,469,133,577,87,725,87v150,,221,19,221,19c946,106,1024,57,1141,57v118,,207,74,207,168c1348,315,1288,381,1288,381v30,22,30,22,30,22c1318,403,1422,317,1422,201,1422,74,1305,,1171,,1037,,955,60,955,60v,,-95,-30,-227,-26c570,38,443,106,394,207,90,252,,356,,485,,620,126,698,198,739v84,47,79,206,79,206c277,945,344,979,454,979v152,,348,-64,316,-199c750,699,741,700,725,640,703,560,735,483,1184,497v,,19,26,22,53xe" fillcolor="#f7f6f6" stroked="f">
                <v:path arrowok="t" o:connecttype="custom" o:connectlocs="381893,195268;424784,268177;421925,276419;390153,286880;391424,315409;381893,323968;381893,324919;386341,334746;387929,361056;283401,371517;276729,387684;51787,462494;325340,524942;470535,584854;181733,416213;87054,338550;290073,391488;408581,367079;405404,328723;409534,317311;406992,303680;414935,292903;447024,276102;407628,213971;400320,172762;291662,146134;221765,258033;113106,287831;26370,151840;230343,27578;362512,18069;409216,120775;451790,63716;303417,19020;125179,65618;62907,234259;144242,310337;230343,202876;383164,174347" o:connectangles="0,0,0,0,0,0,0,0,0,0,0,0,0,0,0,0,0,0,0,0,0,0,0,0,0,0,0,0,0,0,0,0,0,0,0,0,0,0,0"/>
              </v:shape>
              <v:shape id="Freeform 34" o:spid="_x0000_s1057" style="position:absolute;left:39382;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" path="m1206,550v2,23,2,39,-3,66c1198,643,1206,663,1223,687v39,52,95,132,114,159c1345,858,1347,862,1347,865v,2,-3,4,-19,7c1298,878,1260,884,1249,886v-9,3,-21,8,-21,19c1227,915,1226,951,1226,965v,15,6,23,6,30c1232,1005,1204,1019,1204,1019v-1,1,-2,2,-2,3c1202,1022,1202,1023,1202,1023v,1,,2,,2c1217,1042,1217,1042,1217,1042v2,2,5,7,-1,14c1204,1074,1203,1079,1203,1095v,16,11,33,18,44c1245,1174,1172,1208,1068,1208v-48,,-113,-7,-176,-36c871,1224,871,1224,871,1224v1,-1,1,-1,1,-1c622,1180,463,1064,297,1019,127,973,57,1098,163,1459v,,161,-87,362,-87c726,1372,845,1429,1024,1656v179,227,278,227,457,227c1481,1845,1481,1845,1481,1845v-145,,-217,4,-387,-229c925,1384,768,1313,572,1313v-178,,-268,39,-345,66c140,1118,138,1042,274,1068v141,26,282,161,620,211c913,1235,913,1235,913,1235v,,63,22,161,22c1172,1257,1286,1210,1286,1158v,-39,-26,-53,-26,-68c1289,1062,1276,1037,1276,1037v4,-4,7,-8,9,-12c1289,1017,1290,1009,1290,1001v-1,-7,-6,-19,-7,-22c1283,977,1281,967,1281,958v,-9,1,-30,1,-30c1306,924,1306,924,1306,924v53,-9,85,-7,97,-33c1406,884,1407,880,1407,871v-1,-13,-5,-26,-12,-38c1387,821,1303,702,1283,675v-18,-26,-28,-41,-26,-56c1262,587,1262,570,1260,545v-5,-48,-35,-93,-41,-100c1219,445,1114,439,918,461,719,483,619,549,646,653v20,78,34,96,52,161c719,890,627,920,491,920v-81,,-135,-12,-135,-12c356,908,349,754,241,691,143,633,83,575,83,479,83,345,143,292,423,248,470,133,577,87,725,87v151,,221,19,221,19c946,106,1024,57,1142,57v117,,206,74,206,168c1348,315,1288,381,1288,381v30,22,30,22,30,22c1318,403,1422,317,1422,201,1422,74,1305,,1171,,1037,,956,60,956,60v,,-96,-30,-227,-26c571,38,443,106,395,207,91,252,,356,,485,,620,126,698,199,739v83,47,78,206,78,206c277,945,344,979,454,979v152,,348,-64,316,-199c751,699,741,700,725,640,703,560,735,483,1184,497v,,19,26,22,53xe" fillcolor="#f7f6f6" stroked="f">
                <v:path arrowok="t" o:connecttype="custom" o:connectlocs="381695,195268;424211,268177;421355,276419;389627,286880;390896,315409;381377,323968;381377,324919;385819,334746;387406,361056;283019,371517;276673,387684;51718,462494;324900,524942;469900,584854;181487,416213;86936,338550;289682,391488;408029,367079;404856,328723;409298,317311;406443,303680;414375,292903;446421,276102;407077,213971;399780,172762;291268,146134;221465,258033;112954,287831;26335,151840;230032,27578;362340,18069;408664,120775;451180,63716;303325,19020;125328,65618;63140,234259;144048,310337;230032,202876;382646,174347" o:connectangles="0,0,0,0,0,0,0,0,0,0,0,0,0,0,0,0,0,0,0,0,0,0,0,0,0,0,0,0,0,0,0,0,0,0,0,0,0,0,0"/>
              </v:shape>
              <v:shape id="Freeform 35" o:spid="_x0000_s1058" style="position:absolute;left:47478;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7,1098,163,1459v,,161,-87,362,-87c726,1372,845,1429,1024,1656v180,227,278,227,457,227c1481,1845,1481,1845,1481,1845v-145,,-217,4,-387,-229c925,1384,768,1313,572,1313v-177,,-268,39,-345,66c140,1118,138,1042,274,1068v141,26,282,161,620,211c913,1235,913,1235,913,1235v,,63,22,161,22c1172,1257,1286,1210,1286,1158v,-39,-26,-53,-26,-68c1289,1062,1276,1037,1276,1037v4,-4,7,-8,9,-12c1289,1017,1290,1009,1290,1001v-1,-7,-6,-19,-6,-22c1283,977,1281,967,1281,958v,-9,1,-30,1,-30c1307,924,1307,924,1307,924v52,-9,84,-7,96,-33c1406,884,1408,880,1407,871v-1,-13,-5,-26,-12,-38c1388,821,1303,702,1283,675v-18,-26,-28,-41,-26,-56c1262,587,1262,570,1260,545v-5,-48,-35,-93,-41,-100c1219,445,1114,439,919,461,720,483,619,549,646,653v20,78,34,96,52,161c719,890,627,920,492,920v-82,,-136,-12,-136,-12c356,908,349,754,241,691,143,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4,497v,,19,26,22,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6" o:spid="_x0000_s1059" style="position:absolute;left:55575;top:28257;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" path="m1206,550v3,23,2,39,-3,66c1198,643,1206,663,1224,687v38,52,94,132,113,159c1345,858,1348,862,1348,865v,2,-3,4,-20,7c1298,878,1260,884,1249,886v-8,3,-20,8,-21,19c1228,915,1226,951,1226,965v,15,6,23,6,30c1232,1005,1204,1019,1204,1019v-1,1,-1,2,-2,3c1202,1022,1202,1023,1202,1023v,1,,2,1,2c1218,1042,1218,1042,1218,1042v2,2,4,7,-1,14c1204,1074,1204,1079,1204,1095v,16,10,33,18,44c1246,1174,1172,1208,1069,1208v-49,,-114,-7,-177,-36c872,1224,872,1224,872,1224v,-1,,-1,,-1c622,1180,463,1064,297,1019,127,973,58,1098,163,1459v,,161,-87,362,-87c726,1372,845,1429,1024,1656v180,227,279,227,457,227c1481,1845,1481,1845,1481,1845v-144,,-217,4,-387,-229c925,1384,769,1313,572,1313v-177,,-268,39,-345,66c140,1118,138,1042,274,1068v141,26,283,161,620,211c913,1235,913,1235,913,1235v,,63,22,161,22c1172,1257,1286,1210,1286,1158v,-39,-26,-53,-26,-68c1289,1062,1276,1037,1276,1037v4,-4,8,-8,10,-12c1289,1017,1291,1009,1290,1001v-1,-7,-6,-19,-6,-22c1283,977,1281,967,1281,958v1,-9,2,-30,2,-30c1307,924,1307,924,1307,924v52,-9,85,-7,96,-33c1407,884,1408,880,1407,871v-1,-13,-5,-26,-12,-38c1388,821,1303,702,1283,675v-18,-26,-28,-41,-26,-56c1262,587,1263,570,1260,545v-5,-48,-35,-93,-40,-100c1220,445,1114,439,919,461,720,483,619,549,646,653v20,78,35,96,52,161c719,890,627,920,492,920v-81,,-136,-12,-136,-12c356,908,349,754,241,691,144,633,83,575,83,479,83,345,143,292,423,248,470,133,578,87,726,87v150,,220,19,220,19c946,106,1024,57,1142,57v118,,207,74,207,168c1349,315,1288,381,1288,381v31,22,31,22,31,22c1319,403,1423,317,1423,201,1423,74,1306,,1171,,1037,,956,60,956,60v,,-95,-30,-227,-26c571,38,443,106,395,207,91,252,,356,,485,,620,126,698,199,739v83,47,78,206,78,206c277,945,344,979,454,979v153,,348,-64,316,-199c751,699,742,700,725,640,704,560,736,483,1185,497v,,18,26,21,53xe" fillcolor="#f7f6f6" stroked="f">
                <v:path arrowok="t" o:connecttype="custom" o:connectlocs="382210,195268;424784,268177;421925,276419;390153,286880;391424,315409;381893,323968;382210,324919;386658,334746;388247,361056;283401,371517;277047,387684;51787,462494;325340,524942;470535,584854;181733,416213;87054,338550;290073,391488;408581,367079;405404,328723;409852,317311;406992,303680;415253,292903;447024,276102;407628,213971;400320,172762;291980,146134;221765,258033;113106,287831;26370,151840;230661,27578;362830,18069;409216,120775;452108,63716;303735,19020;125497,65618;63225,234259;144242,310337;230343,202876;383164,174347" o:connectangles="0,0,0,0,0,0,0,0,0,0,0,0,0,0,0,0,0,0,0,0,0,0,0,0,0,0,0,0,0,0,0,0,0,0,0,0,0,0,0"/>
              </v:shape>
              <v:shape id="Freeform 37" o:spid="_x0000_s1060" style="position:absolute;left:63677;top:28257;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" path="m1206,550v3,23,2,39,-3,66c1198,643,1207,663,1224,687v38,52,94,132,114,159c1346,858,1348,862,1348,865v,2,-3,4,-20,7c1298,878,1261,884,1250,886v-9,3,-21,8,-22,19c1228,915,1226,951,1226,965v,15,6,23,6,30c1232,1005,1205,1019,1205,1019v-1,1,-2,2,-3,3c1202,1022,1202,1023,1202,1023v,1,,2,1,2c1218,1042,1218,1042,1218,1042v2,2,4,7,-1,14c1205,1074,1204,1079,1204,1095v,16,10,33,18,44c1246,1174,1172,1208,1069,1208v-49,,-114,-7,-176,-36c872,1224,872,1224,872,1224v,-1,,-1,,-1c622,1180,463,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4,-4,8,-8,10,-12c1289,1017,1291,1009,1290,1001v-1,-7,-5,-19,-6,-22c1283,977,1281,967,1282,958v,-9,1,-30,1,-30c1307,924,1307,924,1307,924v52,-9,85,-7,96,-33c1407,884,1408,880,1407,871v-1,-13,-5,-26,-12,-38c1388,821,1303,702,1284,675v-19,-26,-28,-41,-26,-56c1262,587,1263,570,1260,545v-4,-48,-35,-93,-40,-100c1220,445,1114,439,919,461,720,483,619,549,646,653v21,78,35,96,53,161c720,890,628,920,492,920v-81,,-136,-12,-136,-12c356,908,349,754,242,691,144,633,83,575,83,479,83,345,143,292,423,248,470,133,578,87,726,87v150,,221,19,221,19c947,106,1024,57,1142,57v118,,207,74,207,168c1349,315,1289,381,1289,381v30,22,30,22,30,22c1319,403,1423,317,1423,201,1423,74,1306,,1172,,1037,,956,60,956,60v,,-95,-30,-227,-26c571,38,443,106,395,207,91,252,,356,,485,,620,127,698,199,739v83,47,79,206,79,206c278,945,345,979,455,979v152,,348,-64,315,-199c751,699,742,700,725,640,704,560,736,483,1185,497v,,18,26,21,53xe" fillcolor="#f7f6f6" stroked="f">
                <v:path arrowok="t" o:connecttype="custom" o:connectlocs="381953,195268;424815,268177;421640,276419;389890,286880;391160,315409;381635,323968;381953,324919;386398,334746;387985,361056;283528,371517;276860,387684;52070,462494;325438,524942;470535,584854;181610,416213;87313,338550;289878,391488;408305,367079;405130,328723;409575,317311;407035,303680;414973,292903;446723,276102;407670,213971;400050,172762;291783,146134;221933,258033;113030,287831;26353,151840;230505,27578;362585,18069;409258,120775;451803,63716;303530,19020;125413,65618;63183,234259;144463,310337;230188,202876;382905,174347" o:connectangles="0,0,0,0,0,0,0,0,0,0,0,0,0,0,0,0,0,0,0,0,0,0,0,0,0,0,0,0,0,0,0,0,0,0,0,0,0,0,0"/>
              </v:shape>
              <v:shape id="Freeform 38" o:spid="_x0000_s1061" style="position:absolute;left:2933;top:36868;width:4706;height:5975;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" path="m1207,550v2,23,1,39,-4,66c1198,643,1207,663,1224,687v38,53,94,132,114,160c1346,858,1348,862,1348,865v,2,-3,4,-19,7c1298,878,1261,884,1250,887v-9,2,-21,8,-21,18c1228,915,1227,951,1227,965v-1,15,6,23,6,30c1233,1005,1205,1020,1205,1020v-1,,-2,1,-3,2c1202,1022,1202,1023,1202,1023v,1,1,2,1,2c1218,1042,1218,1042,1218,1042v2,2,4,7,-1,14c1205,1074,1204,1079,1204,1095v,16,11,33,18,44c1246,1175,1172,1208,1069,1208v-49,,-114,-7,-176,-36c872,1224,872,1224,872,1224v,-1,,-1,,-1c623,1180,464,1064,297,1019,127,973,58,1098,164,1459v,,160,-87,361,-87c726,1372,845,1429,1025,1656v179,227,278,227,457,227c1482,1846,1482,1846,1482,1846v-145,,-217,4,-387,-230c926,1385,769,1313,573,1313v-178,,-268,39,-345,66c140,1118,138,1042,275,1068v141,26,282,161,619,211c913,1235,913,1235,913,1235v,,64,22,162,22c1173,1257,1286,1211,1286,1158v,-39,-26,-53,-26,-68c1290,1062,1277,1037,1277,1037v4,-4,7,-8,9,-12c1289,1018,1291,1010,1290,1001v,-7,-5,-19,-6,-22c1283,977,1281,967,1282,959v,-10,1,-31,1,-31c1307,924,1307,924,1307,924v52,-9,85,-7,97,-33c1407,884,1408,880,1407,871v-1,-12,-4,-26,-12,-38c1388,821,1303,703,1284,675v-19,-26,-28,-41,-26,-56c1262,587,1263,570,1260,545v-4,-48,-35,-92,-40,-100c1220,445,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30,-227,-26c571,38,443,106,395,207,91,252,,356,,485,,620,127,698,199,739v84,48,79,207,79,207c278,946,345,980,455,980v152,,348,-64,316,-200c751,699,742,700,725,640,704,561,736,483,1185,497v,,19,26,22,53xe" fillcolor="#f7f6f6" stroked="f">
                <v:path arrowok="t" o:connecttype="custom" o:connectlocs="381953,195476;424815,268780;421958,276713;390208,287185;391478,315745;381635,324313;381953,325265;386398,335102;387985,361440;283528,371912;276860,388096;52070,462986;325438,525501;470535,585794;181928,416656;87313,338910;289878,391904;408305,367470;405448,329073;409575,317649;407035,304321;414973,293214;446723,276396;407670,214199;400050,172946;291783,146290;221933,258308;113348,288137;26670,152002;230505,27608;362585,18088;409258,120903;451803,63784;303530,19040;125413,65688;63183,234508;144463,310985;230188,203092;383223,174532" o:connectangles="0,0,0,0,0,0,0,0,0,0,0,0,0,0,0,0,0,0,0,0,0,0,0,0,0,0,0,0,0,0,0,0,0,0,0,0,0,0,0"/>
              </v:shape>
              <v:shape id="Freeform 39" o:spid="_x0000_s1062" style="position:absolute;left:11036;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" path="m1206,550v2,23,1,39,-4,66c1197,643,1206,663,1223,687v39,53,95,132,114,160c1345,858,1347,862,1347,865v,2,-3,4,-19,7c1297,878,1260,884,1249,887v-9,2,-21,8,-21,18c1227,915,1226,951,1226,965v,15,6,23,6,30c1232,1005,1204,1020,1204,1020v-1,,-2,1,-2,2c1202,1022,1201,1023,1202,1023v,1,,2,,2c1217,1042,1217,1042,1217,1042v2,2,4,7,-1,14c1204,1074,1203,1079,1203,1095v,16,11,33,18,44c1245,1175,1172,1208,1068,1208v-48,,-114,-7,-176,-36c871,1224,871,1224,871,1224v,-1,,-1,,-1c622,1180,463,1064,297,1019,127,973,57,1098,163,1459v,,160,-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89,1001v,-7,-5,-19,-6,-22c1283,977,1281,967,1281,959v,-10,1,-31,1,-31c1306,924,1306,924,1306,924v52,-9,85,-7,97,-33c1406,884,1407,880,1407,871v-1,-12,-5,-26,-13,-38c1387,821,1302,703,1283,675v-18,-26,-28,-41,-26,-56c1261,587,1262,570,1260,545v-5,-48,-36,-92,-41,-100c1219,445,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30,-227,-26c570,38,443,106,395,207,90,252,,356,,485,,620,126,698,199,739v83,48,78,207,78,207c277,946,344,980,454,980v152,,348,-64,316,-200c750,699,741,700,725,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340,18088;408664,120903;451180,63784;303008,19040;125328,65688;63140,234508;144048,310985;230032,203092;382646,174532" o:connectangles="0,0,0,0,0,0,0,0,0,0,0,0,0,0,0,0,0,0,0,0,0,0,0,0,0,0,0,0,0,0,0,0,0,0,0,0,0,0,0"/>
              </v:shape>
              <v:shape id="Freeform 40" o:spid="_x0000_s1063" style="position:absolute;left:19132;top:36868;width:4705;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" path="m1206,550v2,23,2,39,-3,66c1198,643,1206,663,1223,687v39,53,95,132,114,160c1345,858,1347,862,1347,865v,2,-3,4,-19,7c1298,878,1260,884,1249,887v-9,2,-21,8,-21,18c1227,915,1226,951,1226,965v,15,6,23,6,30c1232,1005,1204,1020,1204,1020v-1,,-2,1,-2,2c1202,1022,1202,1023,1202,1023v,1,,2,,2c1217,1042,1217,1042,1217,1042v2,2,5,7,,14c1204,1074,1203,1079,1203,1095v,16,11,33,18,44c1245,1175,1172,1208,1068,1208v-48,,-113,-7,-176,-36c872,1224,872,1224,872,1224v,-1,,-1,,-1c622,1180,463,1064,297,1019,127,973,57,1098,163,1459v,,161,-87,362,-87c726,1372,845,1429,1024,1656v179,227,278,227,457,227c1481,1846,1481,1846,1481,1846v-145,,-217,4,-387,-230c925,1385,768,1313,572,1313v-177,,-268,39,-345,66c140,1118,138,1042,274,1068v141,26,282,161,620,211c913,1235,913,1235,913,1235v,,63,22,161,22c1172,1257,1286,1211,1286,1158v,-39,-26,-53,-26,-68c1289,1062,1276,1037,1276,1037v4,-4,7,-8,9,-12c1289,1018,1290,1010,1290,1001v-1,-7,-6,-19,-7,-22c1283,977,1281,967,1281,959v,-10,1,-31,1,-31c1306,924,1306,924,1306,924v53,-9,85,-7,97,-33c1406,884,1408,880,1407,871v-1,-12,-5,-26,-12,-38c1387,821,1303,703,1283,675v-18,-26,-28,-41,-26,-56c1262,587,1262,570,1260,545v-5,-48,-35,-92,-41,-100c1219,445,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658,335102;387929,361440;283401,371912;277047,388096;51787,462986;325340,525501;470535,585794;181733,416656;87054,338910;290073,391904;408581,367470;405404,329073;409852,317649;406992,304321;414935,293214;447024,276396;407628,214199;400320,172946;291980,146290;221765,258308;113106,288137;26370,152002;230661,27608;362830,18088;409216,120903;451790,63784;303735,19040;125497,65688;63225,234508;144242,310985;230343,203092;383164,174532" o:connectangles="0,0,0,0,0,0,0,0,0,0,0,0,0,0,0,0,0,0,0,0,0,0,0,0,0,0,0,0,0,0,0,0,0,0,0,0,0,0,0"/>
              </v:shape>
              <v:shape id="Freeform 41" o:spid="_x0000_s1064" style="position:absolute;left:27235;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" path="m1206,550v3,23,2,39,-3,66c1198,643,1206,663,1224,687v38,53,94,132,113,160c1345,858,1348,862,1348,865v,2,-3,4,-20,7c1298,878,1260,884,1249,887v-9,2,-20,8,-21,18c1228,915,1226,951,1226,965v,15,6,23,6,30c1232,1005,1204,1020,1204,1020v-1,,-2,1,-2,2c1202,1022,1202,1023,1202,1023v,1,,2,1,2c1218,1042,1218,1042,1218,1042v2,2,4,7,-1,14c1204,1074,1204,1079,1204,1095v,16,10,33,17,44c1246,1175,1172,1208,1069,1208v-49,,-114,-7,-177,-36c872,1224,872,1224,872,1224v,-1,,-1,,-1c622,1180,463,1064,297,1019,127,973,57,1098,163,1459v,,161,-87,362,-87c726,1372,845,1429,1024,1656v180,227,278,227,457,227c1481,1846,1481,1846,1481,1846v-144,,-217,4,-387,-230c925,1385,769,1313,572,1313v-177,,-268,39,-345,66c140,1118,138,1042,274,1068v141,26,282,161,620,211c913,1235,913,1235,913,1235v,,63,22,161,22c1172,1257,1286,1211,1286,1158v,-39,-26,-53,-26,-68c1289,1062,1276,1037,1276,1037v4,-4,7,-8,9,-12c1289,1018,1290,1010,1290,1001v-1,-7,-6,-19,-6,-22c1283,977,1281,967,1281,959v,-10,1,-31,1,-31c1307,924,1307,924,1307,924v52,-9,84,-7,96,-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692,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2" o:spid="_x0000_s1065" style="position:absolute;left:35331;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" path="m1206,550v3,23,2,39,-3,66c1198,643,1206,663,1224,687v38,53,94,132,113,160c1345,858,1348,862,1348,865v,2,-3,4,-20,7c1298,878,1260,884,1250,887v-9,2,-21,8,-22,18c1228,915,1226,951,1226,965v,15,6,23,6,30c1232,1005,1205,1020,1205,1020v-2,,-2,1,-3,2c1202,1022,1202,1023,1202,1023v,1,,2,1,2c1218,1042,1218,1042,1218,1042v2,2,4,7,-1,14c1204,1074,1204,1079,1204,1095v,16,10,33,18,44c1246,1175,1172,1208,1069,1208v-49,,-114,-7,-177,-36c872,1224,872,1224,872,1224v,-1,,-1,,-1c622,1180,463,1064,297,1019,127,973,58,1098,163,1459v,,161,-87,362,-87c726,1372,845,1429,1025,1656v179,227,278,227,456,227c1481,1846,1481,1846,1481,1846v-144,,-217,4,-387,-230c926,1385,769,1313,572,1313v-177,,-267,39,-345,66c140,1118,138,1042,274,1068v141,26,283,161,620,211c913,1235,913,1235,913,1235v,,63,22,161,22c1172,1257,1286,1211,1286,1158v,-39,-26,-53,-26,-68c1290,1062,1276,1037,1276,1037v4,-4,8,-8,10,-12c1289,1018,1291,1010,1290,1001v-1,-7,-6,-19,-6,-22c1283,977,1281,967,1281,959v1,-10,2,-31,2,-31c1307,924,1307,924,1307,924v52,-9,85,-7,96,-33c1407,884,1408,880,1407,871v-1,-12,-5,-26,-12,-38c1388,821,1303,703,1283,675v-18,-26,-28,-41,-25,-56c1262,587,1263,570,1260,545v-4,-48,-35,-92,-40,-100c1220,445,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30,-227,-26c571,38,443,106,395,207,91,252,,356,,485,,620,126,698,199,739v83,48,78,207,78,207c277,946,344,980,455,980v152,,347,-64,315,-200c751,699,742,700,725,640,704,561,736,483,1185,497v,,18,26,21,53xe" fillcolor="#f7f6f6" stroked="f">
                <v:path arrowok="t" o:connecttype="custom" o:connectlocs="381695,195476;424211,268780;421355,276713;389627,287185;390896,315745;381377,324313;381695,325265;386137,335102;387723,361440;283019,371912;276673,388096;51718,462986;325218,525501;469900,585794;181487,416656;86936,338910;289682,391904;408029,367470;404856,329073;409298,317649;406443,304321;414692,293214;446421,276396;407077,214199;399780,172946;291585,146290;221465,258308;112954,288137;26335,152002;230349,27608;362340,18088;408664,120903;451497,63784;303325,19040;125328,65688;63140,234508;144365,310985;230032,203092;382646,174532" o:connectangles="0,0,0,0,0,0,0,0,0,0,0,0,0,0,0,0,0,0,0,0,0,0,0,0,0,0,0,0,0,0,0,0,0,0,0,0,0,0,0"/>
              </v:shape>
              <v:shape id="Freeform 43" o:spid="_x0000_s1066" style="position:absolute;left:43427;top:36868;width:4706;height:5975;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" path="m1206,550v3,23,2,39,-3,66c1198,643,1207,663,1224,687v38,53,94,132,114,160c1346,858,1348,862,1348,865v,2,-3,4,-20,7c1298,878,1261,884,1250,887v-9,2,-21,8,-22,18c1228,915,1226,951,1226,965v,15,7,23,7,30c1233,1005,1205,1020,1205,1020v-1,,-2,1,-3,2c1202,1022,1202,1023,1202,1023v,1,1,2,1,2c1218,1042,1218,1042,1218,1042v2,2,4,7,-1,14c1205,1074,1204,1079,1204,1095v,16,10,33,18,44c1246,1175,1172,1208,1069,1208v-49,,-114,-7,-176,-36c872,1224,872,1224,872,1224v,-1,,-1,,-1c622,1180,464,1064,297,1019,127,973,58,1098,164,1459v,,160,-87,361,-87c726,1372,845,1429,1025,1656v179,227,278,227,457,227c1482,1846,1482,1846,1482,1846v-145,,-218,4,-387,-230c926,1385,769,1313,572,1313v-177,,-267,39,-345,66c140,1118,138,1042,275,1068v140,26,282,161,619,211c913,1235,913,1235,913,1235v,,64,22,162,22c1172,1257,1286,1211,1286,1158v,-39,-26,-53,-26,-68c1290,1062,1276,1037,1276,1037v4,-4,8,-8,10,-12c1289,1018,1291,1010,1290,1001v-1,-7,-5,-19,-6,-22c1283,977,1281,967,1282,959v,-10,1,-31,1,-31c1307,924,1307,924,1307,924v52,-9,85,-7,97,-33c1407,884,1408,880,1407,871v-1,-12,-5,-26,-12,-38c1388,821,1303,703,1284,675v-19,-26,-28,-41,-26,-56c1262,587,1263,570,1260,545v-4,-48,-35,-92,-40,-100c1220,445,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30,-227,-26c571,38,443,106,395,207,91,252,,356,,485,,620,127,698,199,739v83,48,79,207,79,207c278,946,345,980,455,980v152,,348,-64,315,-200c751,699,742,700,725,640,704,561,736,483,1185,497v,,19,26,21,53xe" fillcolor="#f7f6f6" stroked="f">
                <v:path arrowok="t" o:connecttype="custom" o:connectlocs="381953,195476;424815,268780;421640,276713;389890,287185;391478,315745;381635,324313;381953,325265;386398,335102;387985,361440;283528,371912;276860,388096;52070,462986;325438,525501;470535,585794;181610,416656;87313,338910;289878,391904;408305,367470;405130,329073;409575,317649;407035,304321;414973,293214;446723,276396;407670,214199;400050,172946;291783,146290;221933,258308;113030,288137;26670,152002;230505,27608;362585,18088;409258,120903;451803,63784;303530,19040;125413,65688;63183,234508;144463,310985;230188,203092;382905,174532" o:connectangles="0,0,0,0,0,0,0,0,0,0,0,0,0,0,0,0,0,0,0,0,0,0,0,0,0,0,0,0,0,0,0,0,0,0,0,0,0,0,0"/>
              </v:shape>
              <v:shape id="Freeform 44" o:spid="_x0000_s1067" style="position:absolute;left:51530;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" path="m1206,550v2,23,1,39,-4,66c1197,643,1206,663,1223,687v39,53,94,132,114,160c1345,858,1347,862,1347,865v,2,-3,4,-19,7c1297,878,1260,884,1249,887v-9,2,-21,8,-21,18c1227,915,1226,951,1226,965v,15,6,23,6,30c1232,1005,1204,1020,1204,1020v-1,,-2,1,-2,2c1201,1022,1201,1023,1201,1023v1,1,1,2,1,2c1217,1042,1217,1042,1217,1042v2,2,4,7,-1,14c1204,1074,1203,1079,1203,1095v,16,11,33,18,44c1245,1175,1171,1208,1068,1208v-49,,-114,-7,-176,-36c871,1224,871,1224,871,1224v,-1,,-1,,-1c622,1180,463,1064,297,1019,126,973,57,1098,163,1459v,,160,-87,361,-87c725,1372,845,1429,1024,1656v179,227,278,227,457,227c1481,1846,1481,1846,1481,1846v-145,,-217,4,-387,-230c925,1385,768,1313,572,1313v-178,,-268,39,-345,66c139,1118,137,1042,274,1068v141,26,282,161,620,211c913,1235,913,1235,913,1235v,,63,22,161,22c1172,1257,1286,1211,1286,1158v,-39,-26,-53,-26,-68c1289,1062,1276,1037,1276,1037v4,-4,7,-8,9,-12c1289,1018,1290,1010,1289,1001v,-7,-5,-19,-6,-22c1283,977,1281,967,1281,959v,-10,1,-31,1,-31c1306,924,1306,924,1306,924v52,-9,85,-7,97,-33c1406,884,1407,880,1407,871v-2,-12,-5,-26,-13,-38c1387,821,1302,703,1283,675v-19,-26,-28,-41,-26,-56c1261,587,1262,570,1260,545v-5,-48,-36,-92,-41,-100c1219,445,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30,-227,-26c570,38,443,106,394,207,90,252,,356,,485,,620,126,698,198,739v84,48,79,207,79,207c277,946,344,980,454,980v152,,348,-64,316,-200c750,699,741,700,724,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023,18088;408664,120903;451180,63784;303008,19040;125011,65688;62823,234508;144048,310985;229715,203092;382646,174532" o:connectangles="0,0,0,0,0,0,0,0,0,0,0,0,0,0,0,0,0,0,0,0,0,0,0,0,0,0,0,0,0,0,0,0,0,0,0,0,0,0,0"/>
              </v:shape>
              <v:shape id="Freeform 45" o:spid="_x0000_s1068" style="position:absolute;left:59626;top:36868;width:4705;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" path="m1206,550v2,23,2,39,-3,66c1198,643,1206,663,1223,687v39,53,95,132,114,160c1345,858,1347,862,1347,865v,2,-3,4,-19,7c1298,878,1260,884,1249,887v-9,2,-21,8,-21,18c1227,915,1226,951,1226,965v,15,6,23,6,30c1232,1005,1204,1020,1204,1020v-1,,-2,1,-2,2c1202,1022,1202,1023,1202,1023v,1,,2,,2c1217,1042,1217,1042,1217,1042v2,2,4,7,-1,14c1204,1074,1203,1079,1203,1095v,16,11,33,18,44c1245,1175,1172,1208,1068,1208v-48,,-113,-7,-176,-36c871,1224,871,1224,871,1224v1,-1,1,-1,1,-1c622,1180,463,1064,297,1019,127,973,57,1098,163,1459v,,161,-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90,1001v-1,-7,-6,-19,-7,-22c1283,977,1281,967,1281,959v,-10,1,-31,1,-31c1306,924,1306,924,1306,924v53,-9,85,-7,97,-33c1406,884,1407,880,1407,871v-1,-12,-5,-26,-12,-38c1387,821,1302,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341,335102;387929,361440;283401,371912;277047,388096;51787,462986;325340,525501;470535,585794;181733,416656;87054,338910;290073,391904;408581,367470;405404,329073;409852,317649;406992,304321;414935,293214;447024,276396;407628,214199;400320,172946;291662,146290;221765,258308;113106,288137;26370,152002;230343,27608;362830,18088;409216,120903;451790,63784;303735,19040;125497,65688;63225,234508;144242,310985;230343,203092;383164,174532" o:connectangles="0,0,0,0,0,0,0,0,0,0,0,0,0,0,0,0,0,0,0,0,0,0,0,0,0,0,0,0,0,0,0,0,0,0,0,0,0,0,0"/>
              </v:shape>
              <v:shape id="Freeform 46" o:spid="_x0000_s1069" style="position:absolute;left:67729;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" path="m1206,550v3,23,2,39,-3,66c1198,643,1206,663,1224,687v38,53,94,132,113,160c1345,858,1348,862,1348,865v,2,-3,4,-20,7c1298,878,1260,884,1249,887v-9,2,-20,8,-21,18c1227,915,1226,951,1226,965v,15,6,23,6,30c1232,1005,1204,1020,1204,1020v-1,,-2,1,-2,2c1202,1022,1202,1023,1202,1023v,1,,2,1,2c1218,1042,1218,1042,1218,1042v1,2,4,7,-1,14c1204,1074,1203,1079,1203,1095v,16,11,33,18,44c1246,1175,1172,1208,1069,1208v-49,,-114,-7,-177,-36c872,1224,872,1224,872,1224v,-1,,-1,,-1c622,1180,463,1064,297,1019,127,973,57,1098,163,1459v,,161,-87,362,-87c726,1372,845,1429,1024,1656v180,227,278,227,457,227c1481,1846,1481,1846,1481,1846v-145,,-217,4,-387,-230c925,1385,768,1313,572,1313v-177,,-268,39,-345,66c140,1118,138,1042,274,1068v141,26,282,161,620,211c913,1235,913,1235,913,1235v,,63,22,161,22c1172,1257,1286,1211,1286,1158v,-39,-26,-53,-26,-68c1289,1062,1276,1037,1276,1037v4,-4,7,-8,9,-12c1289,1018,1290,1010,1290,1001v-1,-7,-6,-19,-6,-22c1283,977,1281,967,1281,959v,-10,1,-31,1,-31c1306,924,1306,924,1306,924v53,-9,85,-7,97,-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375,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7" o:spid="_x0000_s1070" style="position:absolute;left:6985;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8,1098,163,1459v,,161,-87,362,-87c726,1372,845,1429,1024,1656v180,227,278,227,457,227c1481,1846,1481,1846,1481,1846v-144,,-217,4,-387,-230c925,1385,769,1313,572,1313v-177,,-268,40,-345,66c140,1118,138,1042,274,1068v141,26,283,161,620,211c913,1235,913,1235,913,1235v,,63,22,161,22c1172,1257,1286,1211,1286,1158v,-39,-26,-53,-26,-68c1289,1062,1276,1037,1276,1037v4,-4,8,-8,9,-12c1289,1018,1290,1010,1290,1001v-1,-7,-6,-19,-6,-22c1283,977,1281,967,1281,959v,-10,1,-31,1,-31c1307,924,1307,924,1307,924v52,-9,84,-7,96,-33c1406,884,1408,880,1407,872v-1,-13,-5,-27,-12,-39c1388,821,1303,703,1283,675v-18,-26,-28,-41,-26,-56c1262,587,1262,570,1260,545v-5,-48,-35,-92,-41,-100c1219,445,1114,440,919,461,720,483,619,549,646,653v20,78,35,96,52,161c719,890,627,920,492,920v-82,,-136,-12,-136,-12c356,908,349,755,241,691,144,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5,497v,,18,26,21,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48" o:spid="_x0000_s1071" style="position:absolute;left:15081;top:45478;width:4705;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" path="m1206,550v3,23,2,39,-3,66c1198,643,1207,664,1224,687v38,53,94,132,113,160c1345,858,1348,862,1348,865v,2,-3,5,-20,8c1298,878,1261,884,1250,887v-9,2,-21,8,-22,18c1228,915,1226,952,1226,965v,15,6,23,6,30c1232,1005,1205,1020,1205,1020v-2,,-2,1,-3,2c1202,1023,1202,1023,1202,1023v,1,,2,1,2c1218,1042,1218,1042,1218,1042v2,2,4,7,-1,14c1204,1074,1204,1079,1204,1095v,16,10,33,18,44c1246,1175,1172,1208,1069,1208v-49,,-114,-7,-177,-36c872,1224,872,1224,872,1224v,,,,,c622,1180,463,1064,297,1019,127,974,58,1098,163,1459v,,161,-87,362,-87c726,1372,845,1429,1025,1656v179,227,278,227,457,227c1482,1846,1482,1846,1482,1846v-145,,-218,4,-388,-230c926,1385,769,1313,572,1313v-177,,-267,40,-345,66c140,1118,138,1042,274,1068v141,26,283,161,620,211c913,1235,913,1235,913,1235v,,64,22,161,22c1172,1257,1286,1211,1286,1158v,-39,-26,-53,-26,-68c1290,1062,1276,1037,1276,1037v4,-4,8,-8,10,-12c1289,1018,1291,1010,1290,1001v-1,-7,-5,-19,-6,-22c1283,977,1281,967,1281,959v1,-10,2,-31,2,-31c1307,924,1307,924,1307,924v52,-9,85,-7,96,-33c1407,884,1408,880,1407,872v-1,-13,-5,-27,-12,-39c1388,821,1303,703,1283,675v-18,-26,-28,-41,-25,-56c1262,587,1263,570,1260,545v-4,-48,-35,-92,-40,-100c1220,445,1114,440,919,461,720,483,619,549,646,653v20,78,35,96,52,161c719,890,627,920,492,920v-81,,-136,-12,-136,-12c356,908,349,755,242,691,144,633,83,575,83,479,83,345,143,292,423,249,470,133,578,87,726,87v150,,221,20,221,20c947,107,1024,57,1142,57v118,,207,74,207,168c1349,316,1288,381,1288,381v31,22,31,22,31,22c1319,403,1423,317,1423,201,1423,74,1306,,1172,,1037,,956,60,956,60v,,-95,-30,-227,-26c571,38,443,106,395,207,91,252,,356,,486,,620,126,698,199,739v83,48,78,207,78,207c277,946,344,980,455,980v152,,347,-64,315,-200c751,699,742,700,725,640,704,561,736,483,1185,497v,,18,26,21,53xe" fillcolor="#f7f6f6" stroked="f">
                <v:path arrowok="t" o:connecttype="custom" o:connectlocs="381953,195476;424498,268780;421640,277030;389890,287185;391160,315745;381635,324313;381953,325265;386398,335102;387985,361440;283210,371912;276860,388414;51753,462986;325438,525501;470535,585794;181610,416656;86995,338910;289878,391904;408305,367470;405130,329073;409575,317649;406718,304321;414973,293214;446723,276713;407353,214199;400050,172946;291783,146290;221615,258308;113030,288137;26353,152002;230505,27608;362585,18088;408940,120903;451803,63784;303530,19040;125413,65688;63183,234508;144463,310985;230188,203092;382905,174532" o:connectangles="0,0,0,0,0,0,0,0,0,0,0,0,0,0,0,0,0,0,0,0,0,0,0,0,0,0,0,0,0,0,0,0,0,0,0,0,0,0,0"/>
              </v:shape>
              <v:shape id="Freeform 49" o:spid="_x0000_s1072" style="position:absolute;left:23183;top:45478;width:4699;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" path="m1207,550v2,23,1,39,-4,66c1198,643,1207,664,1224,687v38,53,94,132,114,160c1346,858,1348,862,1348,865v,2,-3,5,-20,8c1298,878,1261,884,1250,887v-9,2,-21,8,-21,18c1228,915,1227,952,1226,965v,15,7,23,7,30c1233,1005,1205,1020,1205,1020v-1,,-2,1,-3,2c1202,1023,1202,1023,1202,1023v,1,1,2,1,2c1218,1042,1218,1042,1218,1042v2,2,4,7,-1,14c1205,1074,1204,1079,1204,1095v,16,10,33,18,44c1246,1175,1172,1208,1069,1208v-49,,-114,-7,-176,-36c872,1224,872,1224,872,1224v,,,,,c622,1180,464,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5,-4,8,-8,10,-12c1289,1018,1291,1010,1290,1001v,-7,-5,-19,-6,-22c1283,977,1281,967,1282,959v,-10,1,-31,1,-31c1307,924,1307,924,1307,924v52,-9,85,-7,97,-33c1407,884,1408,880,1407,872v-1,-13,-4,-27,-12,-39c1388,821,1303,703,1284,675v-19,-26,-28,-41,-26,-56c1262,587,1263,570,1260,545v-4,-48,-35,-92,-40,-100c1220,445,1115,440,919,461,720,483,619,549,646,653v21,78,35,96,53,161c720,890,628,920,492,920v-81,,-136,-12,-136,-12c356,908,349,755,242,691,144,633,84,575,84,479,84,345,143,292,424,249,470,133,578,87,726,87v150,,221,20,221,20c947,107,1025,57,1142,57v118,,207,74,207,168c1349,316,1289,381,1289,381v30,22,30,22,30,22c1319,403,1423,317,1423,201,1423,74,1306,,1172,,1037,,956,60,956,60v,,-95,-30,-227,-26c571,38,443,106,395,207,91,252,,356,,486,,620,127,698,199,739v84,48,79,207,79,207c278,946,345,980,455,980v152,,348,-64,315,-200c751,699,742,700,725,640,704,561,736,483,1185,497v,,19,26,22,53xe" fillcolor="#f7f6f6" stroked="f">
                <v:path arrowok="t" o:connecttype="custom" o:connectlocs="381437,195476;424242,268780;421071,277030;389681,287185;390949,315745;381120,324313;381437,325265;385876,335102;387461,361440;283145,371912;276486,388414;52000,462986;324998,525501;469900,585794;181365,416656;87195,338910;289486,391904;407754,367470;404583,329073;409022,317649;406486,304321;414412,293214;446120,276713;407120,214199;399510,172946;291389,146290;221633,258308;112877,288137;26634,152002;230194,27608;362096,18088;408705,120903;451193,63784;303120,19040;125243,65688;63097,234508;144268,310985;229877,203092;382705,174532" o:connectangles="0,0,0,0,0,0,0,0,0,0,0,0,0,0,0,0,0,0,0,0,0,0,0,0,0,0,0,0,0,0,0,0,0,0,0,0,0,0,0"/>
              </v:shape>
              <v:shape id="Freeform 50" o:spid="_x0000_s1073" style="position:absolute;left:31280;top:45478;width:4705;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" path="m1206,550v2,23,1,39,-4,66c1197,643,1206,664,1223,687v39,53,94,132,114,160c1345,858,1347,862,1347,865v,2,-3,5,-19,8c1297,878,1260,884,1249,887v-9,2,-21,8,-21,18c1227,915,1226,952,1226,965v,15,6,23,6,30c1232,1005,1204,1020,1204,1020v-1,,-2,1,-2,2c1201,1023,1201,1023,1201,1023v1,1,1,2,1,2c1217,1042,1217,1042,1217,1042v2,2,4,7,-1,14c1204,1074,1203,1079,1203,1095v,16,11,33,18,44c1245,1175,1172,1208,1068,1208v-48,,-114,-7,-176,-36c871,1224,871,1224,871,1224v,,,,,c622,1180,463,1064,297,1019,127,974,57,1098,163,1459v,,160,-87,361,-87c726,1372,845,1429,1024,1656v179,227,278,227,457,227c1481,1846,1481,1846,1481,1846v-145,,-217,4,-387,-230c925,1385,768,1313,572,1313v-178,,-268,40,-345,66c139,1118,138,1042,274,1068v141,26,282,161,620,211c913,1235,913,1235,913,1235v,,63,22,161,22c1172,1257,1286,1211,1286,1158v,-39,-26,-53,-26,-68c1289,1062,1276,1037,1276,1037v4,-4,7,-8,9,-12c1289,1018,1290,1010,1289,1001v,-7,-5,-19,-6,-22c1283,977,1281,967,1281,959v,-10,1,-31,1,-31c1306,924,1306,924,1306,924v52,-9,85,-7,97,-33c1406,884,1407,880,1407,872v-2,-13,-5,-27,-13,-39c1387,821,1302,703,1283,675v-18,-26,-28,-41,-26,-56c1261,587,1262,570,1260,545v-5,-48,-36,-92,-41,-100c1219,445,1114,440,918,461,719,483,618,549,646,653v20,78,34,96,52,161c719,890,627,920,491,920v-81,,-135,-12,-135,-12c356,908,349,755,241,691,143,633,83,575,83,479,83,345,142,292,423,249,469,133,577,87,725,87v150,,221,20,221,20c946,107,1024,57,1141,57v118,,207,74,207,168c1348,316,1288,381,1288,381v30,22,30,22,30,22c1318,403,1422,317,1422,201,1422,74,1305,,1171,,1037,,955,60,955,60v,,-95,-30,-227,-26c570,38,443,106,394,207,90,252,,356,,486,,620,126,698,198,739v84,48,79,207,79,207c277,946,344,980,454,980v152,,348,-64,316,-200c750,699,741,700,725,640,703,561,735,483,1184,497v,,19,26,22,53xe" fillcolor="#f7f6f6" stroked="f">
                <v:path arrowok="t" o:connecttype="custom" o:connectlocs="381893,195476;424784,268780;421925,277030;390153,287185;391424,315745;381893,324313;381893,325265;386341,335102;387929,361440;283401,371912;276729,388414;51787,462986;325340,525501;470535,585794;181733,416656;87054,338910;290073,391904;408581,367470;405404,329073;409534,317649;406992,304321;414935,293214;447024,276713;407628,214199;400320,172946;291662,146290;221765,258308;113106,288137;26370,152002;230343,27608;362512,18088;409216,120903;451790,63784;303417,19040;125179,65688;62907,234508;144242,310985;230343,203092;383164,174532" o:connectangles="0,0,0,0,0,0,0,0,0,0,0,0,0,0,0,0,0,0,0,0,0,0,0,0,0,0,0,0,0,0,0,0,0,0,0,0,0,0,0"/>
              </v:shape>
              <v:shape id="Freeform 51" o:spid="_x0000_s1074" style="position:absolute;left:39382;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" path="m1206,550v2,23,2,39,-3,66c1198,643,1206,664,1223,687v39,53,95,132,114,160c1345,858,1347,862,1347,865v,2,-3,5,-19,8c1298,878,1260,884,1249,887v-9,2,-21,8,-21,18c1227,915,1226,952,1226,965v,15,6,23,6,30c1232,1005,1204,1020,1204,1020v-1,,-2,1,-2,2c1202,1023,1202,1023,1202,1023v,1,,2,,2c1217,1042,1217,1042,1217,1042v2,2,5,7,-1,14c1204,1074,1203,1079,1203,1095v,16,11,33,18,44c1245,1175,1172,1208,1068,1208v-48,,-113,-7,-176,-36c871,1224,871,1224,871,1224v1,,1,,1,c622,1180,463,1064,297,1019,127,974,57,1098,163,1459v,,161,-87,362,-87c726,1372,845,1429,1024,1656v179,227,278,227,457,227c1481,1846,1481,1846,1481,1846v-145,,-217,4,-387,-230c925,1385,768,1313,572,1313v-178,,-268,40,-345,66c140,1118,138,1042,274,1068v141,26,282,161,620,211c913,1235,913,1235,913,1235v,,63,22,161,22c1172,1257,1286,1211,1286,1158v,-39,-26,-53,-26,-68c1289,1062,1276,1037,1276,1037v4,-4,7,-8,9,-12c1289,1018,1290,1010,1290,1001v-1,-7,-6,-19,-7,-22c1283,977,1281,967,1281,959v,-10,1,-31,1,-31c1306,924,1306,924,1306,924v53,-9,85,-7,97,-33c1406,884,1407,880,1407,872v-1,-13,-5,-27,-12,-39c1387,821,1303,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6,,620,126,698,199,739v83,48,78,207,78,207c277,946,344,980,454,980v152,,348,-64,316,-200c751,699,741,700,725,640,703,561,735,483,1184,497v,,19,26,22,53xe" fillcolor="#f7f6f6" stroked="f">
                <v:path arrowok="t" o:connecttype="custom" o:connectlocs="381695,195476;424211,268780;421355,277030;389627,287185;390896,315745;381377,324313;381377,325265;385819,335102;387406,361440;283019,371912;276673,388414;51718,462986;324900,525501;469900,585794;181487,416656;86936,338910;289682,391904;408029,367470;404856,329073;409298,317649;406443,304321;414375,293214;446421,276713;407077,214199;399780,172946;291268,146290;221465,258308;112954,288137;26335,152002;230032,27608;362340,18088;408664,120903;451180,63784;303325,19040;125328,65688;63140,234508;144048,310985;230032,203092;382646,174532" o:connectangles="0,0,0,0,0,0,0,0,0,0,0,0,0,0,0,0,0,0,0,0,0,0,0,0,0,0,0,0,0,0,0,0,0,0,0,0,0,0,0"/>
              </v:shape>
              <v:shape id="Freeform 52" o:spid="_x0000_s1075" style="position:absolute;left:47478;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7,1098,163,1459v,,161,-87,362,-87c726,1372,845,1429,1024,1656v180,227,278,227,457,227c1481,1846,1481,1846,1481,1846v-145,,-217,4,-387,-230c925,1385,768,1313,572,1313v-177,,-268,40,-345,66c140,1118,138,1042,274,1068v141,26,282,161,620,211c913,1235,913,1235,913,1235v,,63,22,161,22c1172,1257,1286,1211,1286,1158v,-39,-26,-53,-26,-68c1289,1062,1276,1037,1276,1037v4,-4,7,-8,9,-12c1289,1018,1290,1010,1290,1001v-1,-7,-6,-19,-6,-22c1283,977,1281,967,1281,959v,-10,1,-31,1,-31c1307,924,1307,924,1307,924v52,-9,84,-7,96,-33c1406,884,1408,880,1407,872v-1,-13,-5,-27,-12,-39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4,497v,,19,26,22,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53" o:spid="_x0000_s1076" style="position:absolute;left:55575;top:45478;width:4705;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" path="m1206,550v3,23,2,39,-3,66c1198,643,1206,664,1224,687v38,53,94,132,113,160c1345,858,1348,862,1348,865v,2,-3,5,-20,8c1298,878,1260,884,1249,887v-8,2,-20,8,-21,18c1228,915,1226,952,1226,965v,15,6,23,6,30c1232,1005,1204,1020,1204,1020v-1,,-1,1,-2,2c1202,1023,1202,1023,1202,1023v,1,,2,1,2c1218,1042,1218,1042,1218,1042v2,2,4,7,-1,14c1204,1074,1204,1079,1204,1095v,16,10,33,18,44c1246,1175,1172,1208,1069,1208v-49,,-114,-7,-177,-36c872,1224,872,1224,872,1224v,,,,,c622,1180,463,1064,297,1019,127,974,58,1098,163,1459v,,161,-87,362,-87c726,1372,845,1429,1024,1656v180,227,279,227,457,227c1481,1846,1481,1846,1481,1846v-144,,-217,4,-387,-230c925,1385,769,1313,572,1313v-177,,-268,40,-345,66c140,1118,138,1042,274,1068v141,26,283,161,620,211c913,1235,913,1235,913,1235v,,63,22,161,22c1172,1257,1286,1211,1286,1158v,-39,-26,-53,-26,-68c1289,1062,1276,1037,1276,1037v4,-4,8,-8,10,-12c1289,1018,1291,1010,1290,1001v-1,-7,-6,-19,-6,-22c1283,977,1281,967,1281,959v1,-10,2,-31,2,-31c1307,924,1307,924,1307,924v52,-9,85,-7,96,-33c1407,884,1408,880,1407,872v-1,-13,-5,-27,-12,-39c1388,821,1303,703,1283,675v-18,-26,-28,-41,-26,-56c1262,587,1263,570,1260,545v-5,-48,-35,-92,-40,-100c1220,445,1114,440,919,461,720,483,619,549,646,653v20,78,35,96,52,161c719,890,627,920,492,920v-81,,-136,-12,-136,-12c356,908,349,755,241,691,144,633,83,575,83,479,83,345,143,292,423,249,470,133,578,87,726,87v150,,220,20,220,20c946,107,1024,57,1142,57v118,,207,74,207,168c1349,316,1288,381,1288,381v31,22,31,22,31,22c1319,403,1423,317,1423,201,1423,74,1306,,1171,,1037,,956,60,956,60v,,-95,-30,-227,-26c571,38,443,106,395,207,91,252,,356,,486,,620,126,698,199,739v83,48,78,207,78,207c277,946,344,980,454,980v153,,348,-64,316,-200c751,699,742,700,725,640,704,561,736,483,1185,497v,,18,26,21,53xe" fillcolor="#f7f6f6" stroked="f">
                <v:path arrowok="t" o:connecttype="custom" o:connectlocs="382210,195476;424784,268780;421925,277030;390153,287185;391424,315745;381893,324313;382210,325265;386658,335102;388247,361440;283401,371912;277047,388414;51787,462986;325340,525501;470535,585794;181733,416656;87054,338910;290073,391904;408581,367470;405404,329073;409852,317649;406992,304321;415253,293214;447024,276713;407628,214199;400320,172946;291980,146290;221765,258308;113106,288137;26370,152002;230661,27608;362830,18088;409216,120903;452108,63784;303735,19040;125497,65688;63225,234508;144242,310985;230343,203092;383164,174532" o:connectangles="0,0,0,0,0,0,0,0,0,0,0,0,0,0,0,0,0,0,0,0,0,0,0,0,0,0,0,0,0,0,0,0,0,0,0,0,0,0,0"/>
              </v:shape>
              <v:shape id="Freeform 54" o:spid="_x0000_s1077" style="position:absolute;left:63677;top:45478;width:4706;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" path="m1206,550v3,23,2,39,-3,66c1198,643,1207,664,1224,687v38,53,94,132,114,160c1346,858,1348,862,1348,865v,2,-3,5,-20,8c1298,878,1261,884,1250,887v-9,2,-21,8,-22,18c1228,915,1226,952,1226,965v,15,6,23,6,30c1232,1005,1205,1020,1205,1020v-1,,-2,1,-3,2c1202,1023,1202,1023,1202,1023v,1,,2,1,2c1218,1042,1218,1042,1218,1042v2,2,4,7,-1,14c1205,1074,1204,1079,1204,1095v,16,10,33,18,44c1246,1175,1172,1208,1069,1208v-49,,-114,-7,-176,-36c872,1224,872,1224,872,1224v,,,,,c622,1180,463,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4,-4,8,-8,10,-12c1289,1018,1291,1010,1290,1001v-1,-7,-5,-19,-6,-22c1283,977,1281,967,1282,959v,-10,1,-31,1,-31c1307,924,1307,924,1307,924v52,-9,85,-7,96,-33c1407,884,1408,880,1407,872v-1,-13,-5,-27,-12,-39c1388,821,1303,703,1284,675v-19,-26,-28,-41,-26,-56c1262,587,1263,570,1260,545v-4,-48,-35,-92,-40,-100c1220,445,1114,440,919,461,720,483,619,549,646,653v21,78,35,96,53,161c720,890,628,920,492,920v-81,,-136,-12,-136,-12c356,908,349,755,242,691,144,633,83,575,83,479,83,345,143,292,423,249,470,133,578,87,726,87v150,,221,20,221,20c947,107,1024,57,1142,57v118,,207,74,207,168c1349,316,1289,381,1289,381v30,22,30,22,30,22c1319,403,1423,317,1423,201,1423,74,1306,,1172,,1037,,956,60,956,60v,,-95,-30,-227,-26c571,38,443,106,395,207,91,252,,356,,486,,620,127,698,199,739v83,48,79,207,79,207c278,946,345,980,455,980v152,,348,-64,315,-200c751,699,742,700,725,640,704,561,736,483,1185,497v,,18,26,21,53xe" fillcolor="#f7f6f6" stroked="f">
                <v:path arrowok="t" o:connecttype="custom" o:connectlocs="381953,195476;424815,268780;421640,277030;389890,287185;391160,315745;381635,324313;381953,325265;386398,335102;387985,361440;283528,371912;276860,388414;52070,462986;325438,525501;470535,585794;181610,416656;87313,338910;289878,391904;408305,367470;405130,329073;409575,317649;407035,304321;414973,293214;446723,276713;407670,214199;400050,172946;291783,146290;221933,258308;113030,288137;26353,152002;230505,27608;362585,18088;409258,120903;451803,63784;303530,19040;125413,65688;63183,234508;144463,310985;230188,203092;382905,174532" o:connectangles="0,0,0,0,0,0,0,0,0,0,0,0,0,0,0,0,0,0,0,0,0,0,0,0,0,0,0,0,0,0,0,0,0,0,0,0,0,0,0"/>
              </v:shape>
              <v:shape id="Freeform 55" o:spid="_x0000_s1078" style="position:absolute;left:2933;top:5409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" path="m1207,550v2,23,1,39,-4,66c1198,643,1207,664,1224,687v38,53,94,132,114,160c1346,858,1348,862,1348,865v,2,-3,5,-19,8c1298,878,1261,884,1250,887v-9,2,-21,8,-21,18c1228,915,1227,952,1227,966v-1,14,6,22,6,29c1233,1005,1205,1020,1205,1020v-1,,-2,1,-3,2c1202,1023,1202,1023,1202,1024v,,1,1,1,2c1218,1043,1218,1043,1218,1043v2,1,4,6,-1,13c1205,1074,1204,1079,1204,1095v,16,11,33,18,44c1246,1175,1172,1208,1069,1208v-49,,-114,-7,-176,-36c872,1224,872,1224,872,1224v,,,,,c623,1180,464,1064,297,1020,127,974,58,1098,164,1459v,,160,-86,361,-86c726,1373,845,1429,1025,1656v179,227,278,227,457,227c1482,1846,1482,1846,1482,1846v-145,,-217,4,-387,-229c926,1385,769,1313,573,1313v-178,,-268,40,-345,66c140,1118,138,1042,275,1068v141,26,282,161,619,212c913,1235,913,1235,913,1235v,,64,22,162,22c1173,1257,1286,1211,1286,1159v,-40,-26,-54,-26,-69c1290,1062,1277,1037,1277,1037v4,-4,7,-8,9,-12c1289,1018,1291,1010,1290,1001v,-7,-5,-19,-6,-21c1283,977,1281,968,1282,959v,-9,1,-30,1,-30c1307,924,1307,924,1307,924v52,-9,85,-7,97,-32c1407,885,1408,880,1407,872v-1,-13,-4,-27,-12,-39c1388,821,1303,703,1284,675v-19,-26,-28,-41,-26,-56c1262,587,1263,570,1260,545v-4,-47,-35,-92,-40,-99c1220,446,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29,-227,-26c571,38,443,107,395,207,91,252,,356,,486,,621,127,698,199,739v84,48,79,207,79,207c278,946,345,980,455,980v152,,348,-64,316,-200c751,699,742,700,725,640,704,561,736,483,1185,497v,,19,26,22,53xe" fillcolor="#f7f6f6" stroked="f">
                <v:path arrowok="t" o:connecttype="custom" o:connectlocs="381953,195268;424815,268494;421958,276736;390208,286880;391478,315409;381635,323968;381953,325236;386398,334746;387985,361056;283528,371517;276860,388001;52070,462494;325438,524942;470535,585171;181928,416213;87313,338550;289878,391488;408305,367396;405448,328723;409575,317311;407035,303997;414973,292903;446723,276419;407670,213971;400050,172762;291783,146134;221933,258033;113348,287831;26670,151840;230505,27578;362585,18069;409258,120775;451803,63716;303530,19020;125413,65618;63183,234259;144463,310654;230188,202876;383223,174347" o:connectangles="0,0,0,0,0,0,0,0,0,0,0,0,0,0,0,0,0,0,0,0,0,0,0,0,0,0,0,0,0,0,0,0,0,0,0,0,0,0,0"/>
              </v:shape>
              <v:shape id="Freeform 56" o:spid="_x0000_s1079" style="position:absolute;left:11036;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" path="m1206,550v2,23,1,39,-4,66c1197,643,1206,664,1223,687v39,53,95,132,114,160c1345,858,1347,862,1347,865v,2,-3,5,-19,8c1297,878,1260,884,1249,887v-9,2,-21,8,-21,18c1227,915,1226,952,1226,966v,14,6,22,6,29c1232,1005,1204,1020,1204,1020v-1,,-2,1,-2,2c1202,1023,1201,1023,1202,1024v,,,1,,2c1217,1043,1217,1043,1217,1043v2,1,4,6,-1,13c1204,1074,1203,1079,1203,1095v,16,11,33,18,44c1245,1175,1172,1208,1068,1208v-48,,-114,-7,-176,-36c871,1224,871,1224,871,1224v,,,,,c622,1180,463,1064,297,1020,127,974,57,1098,163,1459v,,160,-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89,1001v,-7,-5,-19,-6,-21c1283,977,1281,968,1281,959v,-9,1,-30,1,-30c1306,924,1306,924,1306,924v52,-9,85,-7,97,-32c1406,885,1407,880,1407,872v-1,-13,-5,-27,-13,-39c1387,821,1302,703,1283,675v-18,-26,-28,-41,-26,-56c1261,587,1262,570,1260,545v-5,-47,-36,-92,-41,-99c1219,446,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29,-227,-26c570,38,443,107,395,207,90,252,,356,,486,,621,126,698,199,739v83,48,78,207,78,207c277,946,344,980,454,980v152,,348,-64,316,-200c750,699,741,700,725,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340,18069;408664,120775;451180,63716;303008,19020;125328,65618;63140,234259;144048,310654;230032,202876;382646,174347" o:connectangles="0,0,0,0,0,0,0,0,0,0,0,0,0,0,0,0,0,0,0,0,0,0,0,0,0,0,0,0,0,0,0,0,0,0,0,0,0,0,0"/>
              </v:shape>
              <v:shape id="Freeform 57" o:spid="_x0000_s1080" style="position:absolute;left:19132;top:5409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" path="m1206,550v2,23,2,39,-3,66c1198,643,1206,664,1223,687v39,53,95,132,114,160c1345,858,1347,862,1347,865v,2,-3,5,-19,8c1298,878,1260,884,1249,887v-9,2,-21,8,-21,18c1227,915,1226,952,1226,966v,14,6,22,6,29c1232,1005,1204,1020,1204,1020v-1,,-2,1,-2,2c1202,1023,1202,1023,1202,1024v,,,1,,2c1217,1043,1217,1043,1217,1043v2,1,5,6,,13c1204,1074,1203,1079,1203,1095v,16,11,33,18,44c1245,1175,1172,1208,1068,1208v-48,,-113,-7,-176,-36c872,1224,872,1224,872,1224v,,,,,c622,1180,463,1064,297,1020,127,974,57,1098,163,1459v,,161,-86,362,-86c726,1373,845,1429,1024,1656v179,227,278,227,457,227c1481,1846,1481,1846,1481,1846v-145,,-217,4,-387,-229c925,1385,768,1313,572,1313v-177,,-268,40,-345,66c140,1118,138,1042,274,1068v141,26,282,161,620,212c913,1235,913,1235,913,1235v,,63,22,161,22c1172,1257,1286,1211,1286,1159v,-40,-26,-54,-26,-69c1289,1062,1276,1037,1276,1037v4,-4,7,-8,9,-12c1289,1018,1290,1010,1290,1001v-1,-7,-6,-19,-7,-21c1283,977,1281,968,1281,959v,-9,1,-30,1,-30c1306,924,1306,924,1306,924v53,-9,85,-7,97,-32c1406,885,1408,880,1407,872v-1,-13,-5,-27,-12,-39c1387,821,1303,703,1283,675v-18,-26,-28,-41,-26,-56c1262,587,1262,570,1260,545v-5,-47,-35,-92,-41,-99c1219,446,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658,334746;387929,361056;283401,371517;277047,388001;51787,462494;325340,524942;470535,585171;181733,416213;87054,338550;290073,391488;408581,367396;405404,328723;409852,317311;406992,303997;414935,292903;447024,276419;407628,213971;400320,172762;291980,146134;221765,258033;113106,287831;26370,151840;230661,27578;362830,18069;409216,120775;451790,63716;303735,19020;125497,65618;63225,234259;144242,310654;230343,202876;383164,174347" o:connectangles="0,0,0,0,0,0,0,0,0,0,0,0,0,0,0,0,0,0,0,0,0,0,0,0,0,0,0,0,0,0,0,0,0,0,0,0,0,0,0"/>
              </v:shape>
              <v:shape id="Freeform 58" o:spid="_x0000_s1081" style="position:absolute;left:27235;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" path="m1206,550v3,23,2,39,-3,66c1198,643,1206,664,1224,687v38,53,94,132,113,160c1345,858,1348,862,1348,865v,2,-3,5,-20,8c1298,878,1260,884,1249,887v-9,2,-20,8,-21,18c1228,915,1226,952,1226,966v,14,6,22,6,29c1232,1005,1204,1020,1204,1020v-1,,-2,1,-2,2c1202,1023,1202,1023,1202,1024v,,,1,1,2c1218,1043,1218,1043,1218,1043v2,1,4,6,-1,13c1204,1074,1204,1079,1204,1095v,16,10,33,17,44c1246,1175,1172,1208,1069,1208v-49,,-114,-7,-177,-36c872,1224,872,1224,872,1224v,,,,,c622,1180,463,1064,297,1020,127,974,57,1098,163,1459v,,161,-86,362,-86c726,1373,845,1429,1024,1656v180,227,278,227,457,227c1481,1846,1481,1846,1481,1846v-144,,-217,4,-387,-229c925,1385,769,1313,572,1313v-177,,-268,40,-345,66c140,1118,138,1042,274,1068v141,26,282,161,620,212c913,1235,913,1235,913,1235v,,63,22,161,22c1172,1257,1286,1211,1286,1159v,-40,-26,-54,-26,-69c1289,1062,1276,1037,1276,1037v4,-4,7,-8,9,-12c1289,1018,1290,1010,1290,1001v-1,-7,-6,-19,-6,-21c1283,977,1281,968,1281,959v,-9,1,-30,1,-30c1307,924,1307,924,1307,924v52,-9,84,-7,96,-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692,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59" o:spid="_x0000_s1082" style="position:absolute;left:35331;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" path="m1206,550v3,23,2,39,-3,66c1198,643,1206,664,1224,687v38,53,94,132,113,160c1345,858,1348,862,1348,865v,2,-3,5,-20,8c1298,878,1260,884,1250,887v-9,2,-21,8,-22,18c1228,915,1226,952,1226,966v,14,6,22,6,29c1232,1005,1205,1020,1205,1020v-2,,-2,1,-3,2c1202,1023,1202,1023,1202,1024v,,,1,1,2c1218,1043,1218,1043,1218,1043v2,1,4,6,-1,13c1204,1074,1204,1079,1204,1095v,16,10,33,18,44c1246,1175,1172,1208,1069,1208v-49,,-114,-7,-177,-36c872,1224,872,1224,872,1224v,,,,,c622,1180,463,1064,297,1020,127,974,58,1098,163,1459v,,161,-86,362,-86c726,1373,845,1429,1025,1656v179,227,278,227,456,227c1481,1846,1481,1846,1481,1846v-144,,-217,4,-387,-229c926,1385,769,1313,572,1313v-177,,-267,40,-345,66c140,1118,138,1042,274,1068v141,26,283,161,620,212c913,1235,913,1235,913,1235v,,63,22,161,22c1172,1257,1286,1211,1286,1159v,-40,-26,-54,-26,-69c1290,1062,1276,1037,1276,1037v4,-4,8,-8,10,-12c1289,1018,1291,1010,1290,1001v-1,-7,-6,-19,-6,-21c1283,977,1281,968,1281,959v1,-9,2,-30,2,-30c1307,924,1307,924,1307,924v52,-9,85,-7,96,-32c1407,885,1408,880,1407,872v-1,-13,-5,-27,-12,-39c1388,821,1303,703,1283,675v-18,-26,-28,-41,-25,-56c1262,587,1263,570,1260,545v-4,-47,-35,-92,-40,-99c1220,446,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29,-227,-26c571,38,443,107,395,207,91,252,,356,,486,,621,126,698,199,739v83,48,78,207,78,207c277,946,344,980,455,980v152,,347,-64,315,-200c751,699,742,700,725,640,704,561,736,483,1185,497v,,18,26,21,53xe" fillcolor="#f7f6f6" stroked="f">
                <v:path arrowok="t" o:connecttype="custom" o:connectlocs="381695,195268;424211,268494;421355,276736;389627,286880;390896,315409;381377,323968;381695,325236;386137,334746;387723,361056;283019,371517;276673,388001;51718,462494;325218,524942;469900,585171;181487,416213;86936,338550;289682,391488;408029,367396;404856,328723;409298,317311;406443,303997;414692,292903;446421,276419;407077,213971;399780,172762;291585,146134;221465,258033;112954,287831;26335,151840;230349,27578;362340,18069;408664,120775;451497,63716;303325,19020;125328,65618;63140,234259;144365,310654;230032,202876;382646,174347" o:connectangles="0,0,0,0,0,0,0,0,0,0,0,0,0,0,0,0,0,0,0,0,0,0,0,0,0,0,0,0,0,0,0,0,0,0,0,0,0,0,0"/>
              </v:shape>
              <v:shape id="Freeform 60" o:spid="_x0000_s1083" style="position:absolute;left:43427;top:5409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" path="m1206,550v3,23,2,39,-3,66c1198,643,1207,664,1224,687v38,53,94,132,114,160c1346,858,1348,862,1348,865v,2,-3,5,-20,8c1298,878,1261,884,1250,887v-9,2,-21,8,-22,18c1228,915,1226,952,1226,966v,14,7,22,7,29c1233,1005,1205,1020,1205,1020v-1,,-2,1,-3,2c1202,1023,1202,1023,1202,1024v,,1,1,1,2c1218,1043,1218,1043,1218,1043v2,1,4,6,-1,13c1205,1074,1204,1079,1204,1095v,16,10,33,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9c1290,1062,1276,1037,1276,1037v4,-4,8,-8,10,-12c1289,1018,1291,1010,1290,1001v-1,-7,-5,-19,-6,-21c1283,977,1281,968,1282,959v,-9,1,-30,1,-30c1307,924,1307,924,1307,924v52,-9,85,-7,97,-32c1407,885,1408,880,1407,872v-1,-13,-5,-27,-12,-39c1388,821,1303,703,1284,675v-19,-26,-28,-41,-26,-56c1262,587,1263,570,1260,545v-4,-47,-35,-92,-40,-99c1220,446,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29,-227,-26c571,38,443,107,395,207,91,252,,356,,486,,621,127,698,199,739v83,48,79,207,79,207c278,946,345,980,455,980v152,,348,-64,315,-200c751,699,742,700,725,640,704,561,736,483,1185,497v,,19,26,21,53xe" fillcolor="#f7f6f6" stroked="f">
                <v:path arrowok="t" o:connecttype="custom" o:connectlocs="381953,195268;424815,268494;421640,276736;389890,286880;391478,315409;381635,323968;381953,325236;386398,334746;387985,361056;283528,371517;276860,388001;52070,462494;325438,524942;470535,585171;181610,416213;87313,338550;289878,391488;408305,367396;405130,328723;409575,317311;407035,303997;414973,292903;446723,276419;407670,213971;400050,172762;291783,146134;221933,258033;113030,287831;26670,151840;230505,27578;362585,18069;409258,120775;451803,63716;303530,19020;125413,65618;63183,234259;144463,310654;230188,202876;382905,174347" o:connectangles="0,0,0,0,0,0,0,0,0,0,0,0,0,0,0,0,0,0,0,0,0,0,0,0,0,0,0,0,0,0,0,0,0,0,0,0,0,0,0"/>
              </v:shape>
              <v:shape id="Freeform 61" o:spid="_x0000_s1084" style="position:absolute;left:51530;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" path="m1206,550v2,23,1,39,-4,66c1197,643,1206,664,1223,687v39,53,94,132,114,160c1345,858,1347,862,1347,865v,2,-3,5,-19,8c1297,878,1260,884,1249,887v-9,2,-21,8,-21,18c1227,915,1226,952,1226,966v,14,6,22,6,29c1232,1005,1204,1020,1204,1020v-1,,-2,1,-2,2c1201,1023,1201,1023,1201,1024v1,,1,1,1,2c1217,1043,1217,1043,1217,1043v2,1,4,6,-1,13c1204,1074,1203,1079,1203,1095v,16,11,33,18,44c1245,1175,1171,1208,1068,1208v-49,,-114,-7,-176,-36c871,1224,871,1224,871,1224v,,,,,c622,1180,463,1064,297,1020,126,974,57,1098,163,1459v,,160,-86,361,-86c725,1373,845,1429,1024,1656v179,227,278,227,457,227c1481,1846,1481,1846,1481,1846v-145,,-217,4,-387,-229c925,1385,768,1313,572,1313v-178,,-268,40,-345,66c139,1118,137,1042,274,1068v141,26,282,161,620,212c913,1235,913,1235,913,1235v,,63,22,161,22c1172,1257,1286,1211,1286,1159v,-40,-26,-54,-26,-69c1289,1062,1276,1037,1276,1037v4,-4,7,-8,9,-12c1289,1018,1290,1010,1289,1001v,-7,-5,-19,-6,-21c1283,977,1281,968,1281,959v,-9,1,-30,1,-30c1306,924,1306,924,1306,924v52,-9,85,-7,97,-32c1406,885,1407,880,1407,872v-2,-13,-5,-27,-13,-39c1387,821,1302,703,1283,675v-19,-26,-28,-41,-26,-56c1261,587,1262,570,1260,545v-5,-47,-36,-92,-41,-99c1219,446,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29,-227,-26c570,38,443,107,394,207,90,252,,356,,486,,621,126,698,198,739v84,48,79,207,79,207c277,946,344,980,454,980v152,,348,-64,316,-200c750,699,741,700,724,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023,18069;408664,120775;451180,63716;303008,19020;125011,65618;62823,234259;144048,310654;229715,202876;382646,174347" o:connectangles="0,0,0,0,0,0,0,0,0,0,0,0,0,0,0,0,0,0,0,0,0,0,0,0,0,0,0,0,0,0,0,0,0,0,0,0,0,0,0"/>
              </v:shape>
              <v:shape id="Freeform 62" o:spid="_x0000_s1085" style="position:absolute;left:59626;top:5409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" path="m1206,550v2,23,2,39,-3,66c1198,643,1206,664,1223,687v39,53,95,132,114,160c1345,858,1347,862,1347,865v,2,-3,5,-19,8c1298,878,1260,884,1249,887v-9,2,-21,8,-21,18c1227,915,1226,952,1226,966v,14,6,22,6,29c1232,1005,1204,1020,1204,1020v-1,,-2,1,-2,2c1202,1023,1202,1023,1202,1024v,,,1,,2c1217,1043,1217,1043,1217,1043v2,1,4,6,-1,13c1204,1074,1203,1079,1203,1095v,16,11,33,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90,1001v-1,-7,-6,-19,-7,-21c1283,977,1281,968,1281,959v,-9,1,-30,1,-30c1306,924,1306,924,1306,924v53,-9,85,-7,97,-32c1406,885,1407,880,1407,872v-1,-13,-5,-27,-12,-39c1387,821,1302,703,1283,675v-18,-26,-28,-41,-26,-56c1262,587,1262,570,1260,545v-5,-47,-35,-92,-41,-99c1219,446,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341,334746;387929,361056;283401,371517;277047,388001;51787,462494;325340,524942;470535,585171;181733,416213;87054,338550;290073,391488;408581,367396;405404,328723;409852,317311;406992,303997;414935,292903;447024,276419;407628,213971;400320,172762;291662,146134;221765,258033;113106,287831;26370,151840;230343,27578;362830,18069;409216,120775;451790,63716;303735,19020;125497,65618;63225,234259;144242,310654;230343,202876;383164,174347" o:connectangles="0,0,0,0,0,0,0,0,0,0,0,0,0,0,0,0,0,0,0,0,0,0,0,0,0,0,0,0,0,0,0,0,0,0,0,0,0,0,0"/>
              </v:shape>
              <v:shape id="Freeform 63" o:spid="_x0000_s1086" style="position:absolute;left:67729;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" path="m1206,550v3,23,2,39,-3,66c1198,643,1206,664,1224,687v38,53,94,132,113,160c1345,858,1348,862,1348,865v,2,-3,5,-20,8c1298,878,1260,884,1249,887v-9,2,-20,8,-21,18c1227,915,1226,952,1226,966v,14,6,22,6,29c1232,1005,1204,1020,1204,1020v-1,,-2,1,-2,2c1202,1023,1202,1023,1202,1024v,,,1,1,2c1218,1043,1218,1043,1218,1043v1,1,4,6,-1,13c1204,1074,1203,1079,1203,1095v,16,11,33,18,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9c1289,1062,1276,1037,1276,1037v4,-4,7,-8,9,-12c1289,1018,1290,1010,1290,1001v-1,-7,-6,-19,-6,-21c1283,977,1281,968,1281,959v,-9,1,-30,1,-30c1306,924,1306,924,1306,924v53,-9,85,-7,97,-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375,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64" o:spid="_x0000_s1087" style="position:absolute;left:6985;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8,1098,163,1459v,,161,-86,362,-86c726,1373,845,1429,1024,1656v180,227,278,227,457,227c1481,1846,1481,1846,1481,1846v-144,,-217,4,-387,-229c925,1385,769,1313,572,1313v-177,,-268,40,-345,66c140,1118,138,1042,274,1068v141,26,283,161,620,212c913,1235,913,1235,913,1235v,,63,22,161,22c1172,1257,1286,1211,1286,1159v,-40,-26,-54,-26,-68c1289,1063,1276,1037,1276,1037v4,-4,8,-8,9,-12c1289,1018,1290,1010,1290,1001v-1,-7,-6,-19,-6,-21c1283,977,1281,968,1281,959v,-9,1,-30,1,-30c1307,924,1307,924,1307,924v52,-9,84,-7,96,-32c1406,885,1408,880,1407,872v-1,-13,-5,-27,-12,-39c1388,821,1303,703,1283,675v-18,-26,-28,-41,-26,-56c1262,587,1262,570,1260,545v-5,-47,-35,-92,-41,-99c1219,446,1114,440,919,461,720,484,619,549,646,653v20,78,35,97,52,161c719,890,627,920,492,920v-82,,-136,-12,-136,-12c356,908,349,755,241,691,144,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5,498v,,18,25,21,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65" o:spid="_x0000_s1088" style="position:absolute;left:15081;top:62706;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" path="m1206,550v3,23,2,39,-3,66c1198,643,1207,664,1224,687v38,53,94,132,113,160c1345,858,1348,862,1348,865v,2,-3,5,-20,8c1298,878,1261,884,1250,887v-9,2,-21,8,-22,18c1228,915,1226,952,1226,966v,14,6,23,6,30c1232,1005,1205,1020,1205,1020v-2,,-2,1,-3,2c1202,1023,1202,1023,1202,1024v,,,1,1,2c1218,1043,1218,1043,1218,1043v2,1,4,7,-1,14c1204,1074,1204,1080,1204,1095v,16,10,34,18,44c1246,1175,1172,1208,1069,1208v-49,,-114,-7,-177,-36c872,1224,872,1224,872,1224v,,,,,c622,1180,463,1064,297,1020,127,974,58,1098,163,1459v,,161,-86,362,-86c726,1373,845,1429,1025,1656v179,227,278,227,457,227c1482,1846,1482,1846,1482,1846v-145,,-218,4,-388,-229c926,1385,769,1313,572,1313v-177,,-267,40,-345,66c140,1118,138,1042,274,1068v141,26,283,161,620,212c913,1235,913,1235,913,1235v,,64,22,161,22c1172,1257,1286,1211,1286,1159v,-40,-26,-54,-26,-68c1290,1063,1276,1037,1276,1037v4,-4,8,-8,10,-12c1289,1018,1291,1010,1290,1001v-1,-7,-5,-19,-6,-21c1283,977,1281,968,1281,959v1,-9,2,-30,2,-30c1307,924,1307,924,1307,924v52,-9,85,-7,96,-32c1407,885,1408,880,1407,872v-1,-13,-5,-27,-12,-39c1388,821,1303,703,1283,675v-18,-26,-28,-41,-25,-56c1262,587,1263,570,1260,545v-4,-47,-35,-92,-40,-99c1220,446,1114,440,919,461,720,484,619,549,646,653v20,78,35,97,52,161c719,890,627,920,492,920v-81,,-136,-12,-136,-12c356,908,349,755,242,691,144,633,83,575,83,480,83,345,143,293,423,249,470,133,578,87,726,87v150,,221,20,221,20c947,107,1024,57,1142,57v118,,207,74,207,169c1349,316,1288,382,1288,382v31,22,31,22,31,22c1319,404,1423,317,1423,201,1423,74,1306,,1172,,1037,,956,60,956,60v,,-95,-29,-227,-26c571,38,443,107,395,208,91,252,,356,,486,,621,126,698,199,739v83,48,78,207,78,207c277,946,344,980,455,980v152,,347,-64,315,-200c751,699,742,700,725,640,704,561,736,483,1185,498v,,18,25,21,52xe" fillcolor="#f7f6f6" stroked="f">
                <v:path arrowok="t" o:connecttype="custom" o:connectlocs="381953,195268;424498,268494;421640,276736;389890,286880;391160,315726;381635,323968;381953,325236;386398,335063;387985,361056;283210,371517;276860,388001;51753,462494;325438,524942;470535,585171;181610,416213;86995,338550;289878,391488;408305,367396;405130,328723;409575,317311;406718,303997;414973,292903;446723,276419;407353,213971;400050,172762;291783,146134;221615,258033;113030,287831;26353,152157;230505,27578;362585,18069;408940,121092;451803,63716;303530,19020;125413,65935;63183,234259;144463,310654;230188,202876;382905,174347" o:connectangles="0,0,0,0,0,0,0,0,0,0,0,0,0,0,0,0,0,0,0,0,0,0,0,0,0,0,0,0,0,0,0,0,0,0,0,0,0,0,0"/>
              </v:shape>
              <v:shape id="Freeform 66" o:spid="_x0000_s1089" style="position:absolute;left:23183;top:62706;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" path="m1207,550v2,23,1,39,-4,66c1198,643,1207,664,1224,687v38,53,94,132,114,160c1346,858,1348,862,1348,865v,2,-3,5,-20,8c1298,878,1261,884,1250,887v-9,2,-21,8,-21,18c1228,915,1227,952,1226,966v,14,7,23,7,30c1233,1005,1205,1020,1205,1020v-1,,-2,1,-3,2c1202,1023,1202,1023,1202,1024v,,1,1,1,2c1218,1043,1218,1043,1218,1043v2,1,4,7,-1,14c1205,1074,1204,1080,1204,1095v,16,10,34,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5,-4,8,-8,10,-12c1289,1018,1291,1010,1290,1001v,-7,-5,-19,-6,-21c1283,977,1281,968,1282,959v,-9,1,-30,1,-30c1307,924,1307,924,1307,924v52,-9,85,-7,97,-32c1407,885,1408,880,1407,872v-1,-13,-4,-27,-12,-39c1388,821,1303,703,1284,675v-19,-26,-28,-41,-26,-56c1262,587,1263,570,1260,545v-4,-47,-35,-92,-40,-99c1220,446,1115,440,919,461,720,484,619,549,646,653v21,78,35,97,53,161c720,890,628,920,492,920v-81,,-136,-12,-136,-12c356,908,349,755,242,691,144,633,84,575,84,480,84,345,143,293,424,249,470,133,578,87,726,87v150,,221,20,221,20c947,107,1025,57,1142,57v118,,207,74,207,169c1349,316,1289,382,1289,382v30,22,30,22,30,22c1319,404,1423,317,1423,201,1423,74,1306,,1172,,1037,,956,60,956,60v,,-95,-29,-227,-26c571,38,443,107,395,208,91,252,,356,,486,,621,127,698,199,739v84,48,79,207,79,207c278,946,345,980,455,980v152,,348,-64,315,-200c751,699,742,700,725,640,704,561,736,483,1185,498v,,19,25,22,52xe" fillcolor="#f7f6f6" stroked="f">
                <v:path arrowok="t" o:connecttype="custom" o:connectlocs="381437,195268;424242,268494;421071,276736;389681,286880;390949,315726;381120,323968;381437,325236;385876,335063;387461,361056;283145,371517;276486,388001;52000,462494;324998,524942;469900,585171;181365,416213;87195,338550;289486,391488;407754,367396;404583,328723;409022,317311;406486,303997;414412,292903;446120,276419;407120,213971;399510,172762;291389,146134;221633,258033;112877,287831;26634,152157;230194,27578;362096,18069;408705,121092;451193,63716;303120,19020;125243,65935;63097,234259;144268,310654;229877,202876;382705,174347" o:connectangles="0,0,0,0,0,0,0,0,0,0,0,0,0,0,0,0,0,0,0,0,0,0,0,0,0,0,0,0,0,0,0,0,0,0,0,0,0,0,0"/>
              </v:shape>
              <v:shape id="Freeform 67" o:spid="_x0000_s1090" style="position:absolute;left:31280;top:6270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" path="m1206,550v2,23,1,39,-4,66c1197,643,1206,664,1223,687v39,53,94,132,114,160c1345,858,1347,862,1347,865v,2,-3,5,-19,8c1297,878,1260,884,1249,887v-9,2,-21,8,-21,18c1227,915,1226,952,1226,966v,14,6,23,6,30c1232,1005,1204,1020,1204,1020v-1,,-2,1,-2,2c1201,1023,1201,1023,1201,1024v1,,1,1,1,2c1217,1043,1217,1043,1217,1043v2,1,4,7,-1,14c1204,1074,1203,1080,1203,1095v,16,11,34,18,44c1245,1175,1172,1208,1068,1208v-48,,-114,-7,-176,-36c871,1224,871,1224,871,1224v,,,,,c622,1180,463,1064,297,1020,127,974,57,1098,163,1459v,,160,-86,361,-86c726,1373,845,1429,1024,1656v179,227,278,227,457,227c1481,1846,1481,1846,1481,1846v-145,,-217,4,-387,-229c925,1385,768,1313,572,1313v-178,,-268,40,-345,66c139,1118,138,1042,274,1068v141,26,282,161,620,212c913,1235,913,1235,913,1235v,,63,22,161,22c1172,1257,1286,1211,1286,1159v,-40,-26,-54,-26,-68c1289,1063,1276,1037,1276,1037v4,-4,7,-8,9,-12c1289,1018,1290,1010,1289,1001v,-7,-5,-19,-6,-21c1283,977,1281,968,1281,959v,-9,1,-30,1,-30c1306,924,1306,924,1306,924v52,-9,85,-7,97,-32c1406,885,1407,880,1407,872v-2,-13,-5,-27,-13,-39c1387,821,1302,703,1283,675v-18,-26,-28,-41,-26,-56c1261,587,1262,570,1260,545v-5,-47,-36,-92,-41,-99c1219,446,1114,440,918,461,719,484,618,549,646,653v20,78,34,97,52,161c719,890,627,920,491,920v-81,,-135,-12,-135,-12c356,908,349,755,241,691,143,633,83,575,83,480,83,345,142,293,423,249,469,133,577,87,725,87v150,,221,20,221,20c946,107,1024,57,1141,57v118,,207,74,207,169c1348,316,1288,382,1288,382v30,22,30,22,30,22c1318,404,1422,317,1422,201,1422,74,1305,,1171,,1037,,955,60,955,60v,,-95,-29,-227,-26c570,38,443,107,394,208,90,252,,356,,486,,621,126,698,198,739v84,48,79,207,79,207c277,946,344,980,454,980v152,,348,-64,316,-200c750,699,741,700,725,640,703,561,735,483,1184,498v,,19,25,22,52xe" fillcolor="#f7f6f6" stroked="f">
                <v:path arrowok="t" o:connecttype="custom" o:connectlocs="381893,195268;424784,268494;421925,276736;390153,286880;391424,315726;381893,323968;381893,325236;386341,335063;387929,361056;283401,371517;276729,388001;51787,462494;325340,524942;470535,585171;181733,416213;87054,338550;290073,391488;408581,367396;405404,328723;409534,317311;406992,303997;414935,292903;447024,276419;407628,213971;400320,172762;291662,146134;221765,258033;113106,287831;26370,152157;230343,27578;362512,18069;409216,121092;451790,63716;303417,19020;125179,65935;62907,234259;144242,310654;230343,202876;383164,174347" o:connectangles="0,0,0,0,0,0,0,0,0,0,0,0,0,0,0,0,0,0,0,0,0,0,0,0,0,0,0,0,0,0,0,0,0,0,0,0,0,0,0"/>
              </v:shape>
              <v:shape id="Freeform 68" o:spid="_x0000_s1091" style="position:absolute;left:39382;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" path="m1206,550v2,23,2,39,-3,66c1198,643,1206,664,1223,687v39,53,95,132,114,160c1345,858,1347,862,1347,865v,2,-3,5,-19,8c1298,878,1260,884,1249,887v-9,2,-21,8,-21,18c1227,915,1226,952,1226,966v,14,6,23,6,30c1232,1005,1204,1020,1204,1020v-1,,-2,1,-2,2c1202,1023,1202,1023,1202,1024v,,,1,,2c1217,1043,1217,1043,1217,1043v2,1,5,7,-1,14c1204,1074,1203,1080,1203,1095v,16,11,34,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8c1289,1063,1276,1037,1276,1037v4,-4,7,-8,9,-12c1289,1018,1290,1010,1290,1001v-1,-7,-6,-19,-7,-21c1283,977,1281,968,1281,959v,-9,1,-30,1,-30c1306,924,1306,924,1306,924v53,-9,85,-7,97,-32c1406,885,1407,880,1407,872v-1,-13,-5,-27,-12,-39c1387,821,1303,703,1283,675v-18,-26,-28,-41,-26,-56c1262,587,1262,570,1260,545v-5,-47,-35,-92,-41,-99c1219,446,1114,440,918,461,719,484,619,549,646,653v20,78,34,97,52,161c719,890,627,920,491,920v-81,,-135,-12,-135,-12c356,908,349,755,241,691,143,633,83,575,83,480,83,345,143,293,423,249,470,133,577,87,725,87v151,,221,20,221,20c946,107,1024,57,1142,57v117,,206,74,206,169c1348,316,1288,382,1288,382v30,22,30,22,30,22c1318,404,1422,317,1422,201,1422,74,1305,,1171,,1037,,956,60,956,60v,,-96,-29,-227,-26c571,38,443,107,395,208,91,252,,356,,486,,621,126,698,199,739v83,48,78,207,78,207c277,946,344,980,454,980v152,,348,-64,316,-200c751,699,741,700,725,640,703,561,735,483,1184,498v,,19,25,22,52xe" fillcolor="#f7f6f6" stroked="f">
                <v:path arrowok="t" o:connecttype="custom" o:connectlocs="381695,195268;424211,268494;421355,276736;389627,286880;390896,315726;381377,323968;381377,325236;385819,335063;387406,361056;283019,371517;276673,388001;51718,462494;324900,524942;469900,585171;181487,416213;86936,338550;289682,391488;408029,367396;404856,328723;409298,317311;406443,303997;414375,292903;446421,276419;407077,213971;399780,172762;291268,146134;221465,258033;112954,287831;26335,152157;230032,27578;362340,18069;408664,121092;451180,63716;303325,19020;125328,65935;63140,234259;144048,310654;230032,202876;382646,174347" o:connectangles="0,0,0,0,0,0,0,0,0,0,0,0,0,0,0,0,0,0,0,0,0,0,0,0,0,0,0,0,0,0,0,0,0,0,0,0,0,0,0"/>
              </v:shape>
              <v:shape id="Freeform 69" o:spid="_x0000_s1092" style="position:absolute;left:47478;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8c1289,1063,1276,1037,1276,1037v4,-4,7,-8,9,-12c1289,1018,1290,1010,1290,1001v-1,-7,-6,-19,-6,-21c1283,977,1281,968,1281,959v,-9,1,-30,1,-30c1307,924,1307,924,1307,924v52,-9,84,-7,96,-32c1406,885,1408,880,1407,872v-1,-13,-5,-27,-12,-39c1388,821,1303,703,1283,675v-18,-26,-28,-41,-26,-56c1262,587,1262,570,1260,545v-5,-47,-35,-92,-41,-99c1219,446,1114,440,919,461,720,484,619,549,646,653v20,78,34,97,52,161c719,890,627,920,492,920v-82,,-136,-12,-136,-12c356,908,349,755,241,691,143,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70" o:spid="_x0000_s1093" style="position:absolute;left:55575;top:6270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" path="m1206,550v3,23,2,39,-3,66c1198,643,1206,664,1224,687v38,53,94,132,113,160c1345,858,1348,862,1348,865v,2,-3,5,-20,8c1298,878,1260,884,1249,887v-8,2,-20,8,-21,18c1228,915,1226,952,1226,966v,14,6,23,6,30c1232,1005,1204,1020,1204,1020v-1,,-1,1,-2,2c1202,1023,1202,1023,1202,1024v,,,1,1,2c1218,1043,1218,1043,1218,1043v2,1,4,7,-1,14c1204,1074,1204,1080,1204,1095v,16,10,34,18,44c1246,1175,1172,1208,1069,1208v-49,,-114,-7,-177,-36c872,1224,872,1224,872,1224v,,,,,c622,1180,463,1064,297,1020,127,974,58,1098,163,1459v,,161,-86,362,-86c726,1373,845,1429,1024,1656v180,227,279,227,457,227c1481,1846,1481,1846,1481,1846v-144,,-217,4,-387,-229c925,1385,769,1313,572,1313v-177,,-268,40,-345,66c140,1118,138,1042,274,1068v141,26,283,161,620,212c913,1235,913,1235,913,1235v,,63,22,161,22c1172,1257,1286,1211,1286,1159v,-40,-26,-54,-26,-68c1289,1063,1276,1037,1276,1037v4,-4,8,-8,10,-12c1289,1018,1291,1010,1290,1001v-1,-7,-6,-19,-6,-21c1283,977,1281,968,1281,959v1,-9,2,-30,2,-30c1307,924,1307,924,1307,924v52,-9,85,-7,96,-32c1407,885,1408,880,1407,872v-1,-13,-5,-27,-12,-39c1388,821,1303,703,1283,675v-18,-26,-28,-41,-26,-56c1262,587,1263,570,1260,545v-5,-47,-35,-92,-40,-99c1220,446,1114,440,919,461,720,484,619,549,646,653v20,78,35,97,52,161c719,890,627,920,492,920v-81,,-136,-12,-136,-12c356,908,349,755,241,691,144,633,83,575,83,480,83,345,143,293,423,249,470,133,578,87,726,87v150,,220,20,220,20c946,107,1024,57,1142,57v118,,207,74,207,169c1349,316,1288,382,1288,382v31,22,31,22,31,22c1319,404,1423,317,1423,201,1423,74,1306,,1171,,1037,,956,60,956,60v,,-95,-29,-227,-26c571,38,443,107,395,208,91,252,,356,,486,,621,126,698,199,739v83,48,78,207,78,207c277,946,344,980,454,980v153,,348,-64,316,-200c751,699,742,700,725,640,704,561,736,483,1185,498v,,18,25,21,52xe" fillcolor="#f7f6f6" stroked="f">
                <v:path arrowok="t" o:connecttype="custom" o:connectlocs="382210,195268;424784,268494;421925,276736;390153,286880;391424,315726;381893,323968;382210,325236;386658,335063;388247,361056;283401,371517;277047,388001;51787,462494;325340,524942;470535,585171;181733,416213;87054,338550;290073,391488;408581,367396;405404,328723;409852,317311;406992,303997;415253,292903;447024,276419;407628,213971;400320,172762;291980,146134;221765,258033;113106,287831;26370,152157;230661,27578;362830,18069;409216,121092;452108,63716;303735,19020;125497,65935;63225,234259;144242,310654;230343,202876;383164,174347" o:connectangles="0,0,0,0,0,0,0,0,0,0,0,0,0,0,0,0,0,0,0,0,0,0,0,0,0,0,0,0,0,0,0,0,0,0,0,0,0,0,0"/>
              </v:shape>
              <v:shape id="Freeform 71" o:spid="_x0000_s1094" style="position:absolute;left:63677;top:6270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" path="m1206,550v3,23,2,39,-3,66c1198,643,1207,664,1224,687v38,53,94,132,114,160c1346,858,1348,862,1348,865v,2,-3,5,-20,8c1298,878,1261,884,1250,887v-9,2,-21,8,-22,18c1228,915,1226,952,1226,966v,14,6,23,6,30c1232,1005,1205,1020,1205,1020v-1,,-2,1,-3,2c1202,1023,1202,1023,1202,1024v,,,1,1,2c1218,1043,1218,1043,1218,1043v2,1,4,7,-1,14c1205,1074,1204,1080,1204,1095v,16,10,34,18,44c1246,1175,1172,1208,1069,1208v-49,,-114,-7,-176,-36c872,1224,872,1224,872,1224v,,,,,c622,1180,463,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4,-4,8,-8,10,-12c1289,1018,1291,1010,1290,1001v-1,-7,-5,-19,-6,-21c1283,977,1281,968,1282,959v,-9,1,-30,1,-30c1307,924,1307,924,1307,924v52,-9,85,-7,96,-32c1407,885,1408,880,1407,872v-1,-13,-5,-27,-12,-39c1388,821,1303,703,1284,675v-19,-26,-28,-41,-26,-56c1262,587,1263,570,1260,545v-4,-47,-35,-92,-40,-99c1220,446,1114,440,919,461,720,484,619,549,646,653v21,78,35,97,53,161c720,890,628,920,492,920v-81,,-136,-12,-136,-12c356,908,349,755,242,691,144,633,83,575,83,480,83,345,143,293,423,249,470,133,578,87,726,87v150,,221,20,221,20c947,107,1024,57,1142,57v118,,207,74,207,169c1349,316,1289,382,1289,382v30,22,30,22,30,22c1319,404,1423,317,1423,201,1423,74,1306,,1172,,1037,,956,60,956,60v,,-95,-29,-227,-26c571,38,443,107,395,208,91,252,,356,,486,,621,127,698,199,739v83,48,79,207,79,207c278,946,345,980,455,980v152,,348,-64,315,-200c751,699,742,700,725,640,704,561,736,483,1185,498v,,18,25,21,52xe" fillcolor="#f7f6f6" stroked="f">
                <v:path arrowok="t" o:connecttype="custom" o:connectlocs="381953,195268;424815,268494;421640,276736;389890,286880;391160,315726;381635,323968;381953,325236;386398,335063;387985,361056;283528,371517;276860,388001;52070,462494;325438,524942;470535,585171;181610,416213;87313,338550;289878,391488;408305,367396;405130,328723;409575,317311;407035,303997;414973,292903;446723,276419;407670,213971;400050,172762;291783,146134;221933,258033;113030,287831;26353,152157;230505,27578;362585,18069;409258,121092;451803,63716;303530,19020;125413,65935;63183,234259;144463,310654;230188,202876;382905,174347" o:connectangles="0,0,0,0,0,0,0,0,0,0,0,0,0,0,0,0,0,0,0,0,0,0,0,0,0,0,0,0,0,0,0,0,0,0,0,0,0,0,0"/>
              </v:shape>
              <v:shape id="Freeform 72" o:spid="_x0000_s1095" style="position:absolute;left:2933;top:7131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" path="m1207,550v2,23,1,39,-4,66c1198,643,1207,664,1224,688v38,52,94,132,114,159c1346,858,1348,862,1348,865v,3,-3,5,-19,8c1298,878,1261,884,1250,887v-9,2,-21,8,-21,18c1228,916,1227,952,1227,966v-1,14,6,23,6,30c1233,1005,1205,1020,1205,1020v-1,,-2,1,-3,2c1202,1023,1202,1023,1202,1024v,,1,1,1,2c1218,1043,1218,1043,1218,1043v2,2,4,7,-1,14c1205,1075,1204,1080,1204,1095v,16,11,34,18,44c1246,1175,1172,1209,1069,1209v-49,,-114,-8,-176,-37c872,1224,872,1224,872,1224v,,,,,c623,1180,464,1065,297,1020,127,974,58,1099,164,1459v,,160,-86,361,-86c726,1373,845,1429,1025,1656v179,227,278,227,457,227c1482,1846,1482,1846,1482,1846v-145,,-217,4,-387,-229c926,1385,769,1313,573,1313v-178,,-268,40,-345,66c140,1118,138,1043,275,1068v141,26,282,162,619,212c913,1235,913,1235,913,1235v,,64,23,162,23c1173,1258,1286,1211,1286,1159v,-39,-26,-54,-26,-68c1290,1063,1277,1037,1277,1037v4,-3,7,-8,9,-12c1289,1018,1291,1010,1290,1001v,-7,-5,-19,-6,-21c1283,977,1281,968,1282,959v,-9,1,-30,1,-30c1307,925,1307,925,1307,925v52,-10,85,-8,97,-33c1407,885,1408,880,1407,872v-1,-13,-4,-27,-12,-39c1388,821,1303,703,1284,675v-19,-25,-28,-41,-26,-56c1262,587,1263,570,1260,545v-4,-47,-35,-92,-40,-99c1220,446,1115,440,919,462,720,484,619,549,646,653v21,78,35,97,53,161c720,890,628,920,492,920v-81,,-135,-12,-135,-12c357,908,350,755,242,691,144,633,84,576,84,480,84,345,143,293,424,249,470,134,578,88,726,88v150,,221,19,221,19c947,107,1025,57,1142,57v118,,207,74,207,169c1349,316,1289,382,1289,382v30,22,30,22,30,22c1319,404,1423,317,1423,201,1423,74,1306,,1172,,1037,,956,61,956,61v,,-95,-30,-227,-27c571,38,443,107,395,208,91,252,,356,,486,,621,127,698,199,740v84,47,79,206,79,206c278,946,345,980,455,980v152,,348,-64,316,-200c751,699,742,700,725,640,704,561,736,483,1185,498v,,19,25,22,52xe" fillcolor="#f7f6f6" stroked="f">
                <v:path arrowok="t" o:connecttype="custom" o:connectlocs="381953,195268;424815,268494;421958,276736;390208,286880;391478,315726;381635,323968;381953,325236;386398,335063;387985,361056;283528,371517;276860,388001;52070,462494;325438,524942;470535,585171;181928,416213;87313,338550;289878,391488;408305,367396;405448,328723;409575,317311;407035,303997;414973,293220;446723,276419;407670,213971;400050,172762;291783,146451;221933,258033;113348,287831;26670,152157;230505,27895;362585,18069;409258,121092;451803,63716;303530,19337;125413,65935;63183,234576;144463,310654;230188,202876;383223,174347" o:connectangles="0,0,0,0,0,0,0,0,0,0,0,0,0,0,0,0,0,0,0,0,0,0,0,0,0,0,0,0,0,0,0,0,0,0,0,0,0,0,0"/>
              </v:shape>
              <v:shape id="Freeform 73" o:spid="_x0000_s1096" style="position:absolute;left:11036;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" path="m1206,550v2,23,1,39,-4,66c1197,643,1206,664,1223,688v39,52,95,132,114,159c1345,858,1347,862,1347,865v,3,-3,5,-19,8c1297,878,1260,884,1249,887v-9,2,-21,8,-21,18c1227,916,1226,952,1226,966v,14,6,23,6,30c1232,1005,1204,1020,1204,1020v-1,,-2,1,-2,2c1202,1023,1201,1023,1202,1024v,,,1,,2c1217,1043,1217,1043,1217,1043v2,2,4,7,-1,14c1204,1075,1203,1080,1203,1095v,16,11,34,18,44c1245,1175,1172,1209,1068,1209v-48,,-114,-8,-176,-37c871,1224,871,1224,871,1224v,,,,,c622,1180,463,1065,297,1020,127,974,57,1099,163,1459v,,160,-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89,1001v,-7,-5,-19,-6,-21c1283,977,1281,968,1281,959v,-9,1,-30,1,-30c1306,925,1306,925,1306,925v52,-10,85,-8,97,-33c1406,885,1407,880,1407,872v-1,-13,-5,-27,-13,-39c1387,821,1302,703,1283,675v-18,-25,-28,-41,-26,-56c1261,587,1262,570,1260,545v-5,-47,-36,-92,-41,-99c1219,446,1114,440,918,462,719,484,618,549,646,653v20,78,34,97,52,161c719,890,627,920,491,920v-81,,-135,-12,-135,-12c356,908,349,755,241,691,143,633,83,576,83,480,83,345,143,293,423,249,470,134,577,88,725,88v151,,221,19,221,19c946,107,1024,57,1142,57v117,,206,74,206,169c1348,316,1288,382,1288,382v30,22,30,22,30,22c1318,404,1422,317,1422,201,1422,74,1305,,1171,,1037,,955,61,955,61v,,-95,-30,-227,-27c570,38,443,107,395,208,90,252,,356,,486,,621,126,698,199,740v83,47,78,206,78,206c277,946,344,980,454,980v152,,348,-64,316,-200c750,699,741,700,725,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340,18069;408664,121092;451180,63716;303008,19337;125328,65935;63140,234576;144048,310654;230032,202876;382646,174347" o:connectangles="0,0,0,0,0,0,0,0,0,0,0,0,0,0,0,0,0,0,0,0,0,0,0,0,0,0,0,0,0,0,0,0,0,0,0,0,0,0,0"/>
              </v:shape>
              <v:shape id="Freeform 74" o:spid="_x0000_s1097" style="position:absolute;left:19132;top:7131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" path="m1206,550v2,23,2,39,-3,66c1198,643,1206,664,1223,688v39,52,95,132,114,159c1345,858,1347,862,1347,865v,3,-3,5,-19,8c1298,878,1260,884,1249,887v-9,2,-21,8,-21,18c1227,916,1226,952,1226,966v,14,6,23,6,30c1232,1005,1204,1020,1204,1020v-1,,-2,1,-2,2c1202,1023,1202,1023,1202,1024v,,,1,,2c1217,1043,1217,1043,1217,1043v2,2,5,7,,14c1204,1075,1203,1080,1203,1095v,16,11,34,18,44c1245,1175,1172,1209,1068,1209v-48,,-113,-8,-176,-37c872,1224,872,1224,872,1224v,,,,,c622,1180,463,1065,297,1020,127,974,57,1099,163,1459v,,161,-86,362,-86c726,1373,845,1429,1024,1656v179,227,278,227,457,227c1481,1846,1481,1846,1481,1846v-145,,-217,4,-387,-229c925,1385,768,1313,572,1313v-177,,-268,40,-345,66c140,1118,138,1043,274,1068v141,26,282,162,620,212c913,1235,913,1235,913,1235v,,63,23,161,23c1172,1258,1286,1211,1286,1159v,-39,-26,-54,-26,-68c1289,1063,1276,1037,1276,1037v4,-3,7,-8,9,-12c1289,1018,1290,1010,1290,1001v-1,-7,-6,-19,-7,-21c1283,977,1281,968,1281,959v,-9,1,-30,1,-30c1306,925,1306,925,1306,925v53,-10,85,-8,97,-33c1406,885,1408,880,1407,872v-1,-13,-5,-27,-12,-39c1387,821,1303,703,1283,675v-18,-25,-28,-41,-26,-56c1262,587,1262,570,1260,545v-5,-47,-35,-92,-41,-99c1219,446,1114,440,919,462,720,484,619,549,646,653v20,78,34,97,52,161c719,890,627,920,492,920v-82,,-136,-12,-136,-12c356,908,349,755,241,691,143,633,83,576,83,480,83,345,143,293,423,249,470,134,577,88,726,88v150,,220,19,220,19c946,107,1024,57,1142,57v117,,206,74,206,169c1348,316,1288,382,1288,382v31,22,31,22,31,22c1319,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658,335063;387929,361056;283401,371517;277047,388001;51787,462494;325340,524942;470535,585171;181733,416213;87054,338550;290073,391488;408581,367396;405404,328723;409852,317311;406992,303997;414935,293220;447024,276419;407628,213971;400320,172762;291980,146451;221765,258033;113106,287831;26370,152157;230661,27895;362830,18069;409216,121092;451790,63716;303735,19337;125497,65935;63225,234576;144242,310654;230343,202876;383164,174347" o:connectangles="0,0,0,0,0,0,0,0,0,0,0,0,0,0,0,0,0,0,0,0,0,0,0,0,0,0,0,0,0,0,0,0,0,0,0,0,0,0,0"/>
              </v:shape>
              <v:shape id="Freeform 75" o:spid="_x0000_s1098" style="position:absolute;left:27235;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" path="m1206,550v3,23,2,39,-3,66c1198,643,1206,664,1224,688v38,52,94,132,113,159c1345,858,1348,862,1348,865v,3,-3,5,-20,8c1298,878,1260,884,1249,887v-9,2,-20,8,-21,18c1228,916,1226,952,1226,966v,14,6,23,6,30c1232,1005,1204,1020,1204,1020v-1,,-2,1,-2,2c1202,1023,1202,1023,1202,1024v,,,1,1,2c1218,1043,1218,1043,1218,1043v2,2,4,7,-1,14c1204,1075,1204,1080,1204,1095v,16,10,34,17,44c1246,1175,1172,1209,1069,1209v-49,,-114,-8,-177,-37c872,1224,872,1224,872,1224v,,,,,c622,1180,463,1065,297,1020,127,974,57,1099,163,1459v,,161,-86,362,-86c726,1373,845,1429,1024,1656v180,227,278,227,457,227c1481,1846,1481,1846,1481,1846v-144,,-217,4,-387,-229c925,1385,769,1313,572,1313v-177,,-268,40,-345,66c140,1118,138,1043,274,1068v141,26,282,162,620,212c913,1235,913,1235,913,1235v,,63,23,161,23c1172,1258,1286,1211,1286,1159v,-39,-26,-54,-26,-68c1289,1063,1276,1037,1276,1037v4,-3,7,-8,9,-12c1289,1018,1290,1010,1290,1001v-1,-7,-6,-19,-6,-21c1283,977,1281,968,1281,959v,-9,1,-30,1,-30c1307,925,1307,925,1307,925v52,-10,84,-8,96,-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76" o:spid="_x0000_s1099" style="position:absolute;left:35331;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" path="m1206,550v3,23,2,39,-3,66c1198,643,1206,664,1224,688v38,52,94,132,113,159c1345,858,1348,862,1348,865v,3,-3,5,-20,8c1298,878,1260,884,1250,887v-9,2,-21,8,-22,18c1228,916,1226,952,1226,966v,14,6,23,6,30c1232,1005,1205,1020,1205,1020v-2,,-2,1,-3,2c1202,1023,1202,1023,1202,1024v,,,1,1,2c1218,1043,1218,1043,1218,1043v2,2,4,7,-1,14c1204,1075,1204,1080,1204,1095v,16,10,34,18,44c1246,1175,1172,1209,1069,1209v-49,,-114,-8,-177,-37c872,1224,872,1224,872,1224v,,,,,c622,1180,463,1065,297,1020,127,974,58,1099,163,1459v,,161,-86,362,-86c726,1373,845,1429,1025,1656v179,227,278,227,456,227c1481,1846,1481,1846,1481,1846v-144,,-217,4,-387,-229c926,1385,769,1313,572,1313v-177,,-267,40,-345,66c140,1118,138,1043,274,1068v141,26,283,162,620,212c913,1235,913,1235,913,1235v,,63,23,161,23c1172,1258,1286,1211,1286,1159v,-39,-26,-54,-26,-68c1290,1063,1276,1037,1276,1037v4,-3,8,-8,10,-12c1289,1018,1291,1010,1290,1001v-1,-7,-6,-19,-6,-21c1283,977,1281,968,1281,959v1,-9,2,-30,2,-30c1307,925,1307,925,1307,925v52,-10,85,-8,96,-33c1407,885,1408,880,1407,872v-1,-13,-5,-27,-12,-39c1388,821,1303,703,1283,675v-18,-25,-28,-41,-25,-56c1262,587,1263,570,1260,545v-4,-47,-35,-92,-40,-99c1220,446,1114,440,919,462,720,484,619,549,646,653v20,78,35,97,52,161c719,890,627,920,492,920v-81,,-136,-12,-136,-12c356,908,349,755,242,691,144,633,83,576,83,480,83,345,143,293,423,249,470,134,578,88,726,88v150,,220,19,220,19c946,107,1024,57,1142,57v118,,207,74,207,169c1349,316,1288,382,1288,382v31,22,31,22,31,22c1319,404,1423,317,1423,201,1423,74,1306,,1171,,1037,,956,61,956,61v,,-95,-30,-227,-27c571,38,443,107,395,208,91,252,,356,,486,,621,126,698,199,740v83,47,78,206,78,206c277,946,344,980,455,980v152,,347,-64,315,-200c751,699,742,700,725,640,704,561,736,483,1185,498v,,18,25,21,52xe" fillcolor="#f7f6f6" stroked="f">
                <v:path arrowok="t" o:connecttype="custom" o:connectlocs="381695,195268;424211,268494;421355,276736;389627,286880;390896,315726;381377,323968;381695,325236;386137,335063;387723,361056;283019,371517;276673,388001;51718,462494;325218,524942;469900,585171;181487,416213;86936,338550;289682,391488;408029,367396;404856,328723;409298,317311;406443,303997;414692,293220;446421,276419;407077,213971;399780,172762;291585,146451;221465,258033;112954,287831;26335,152157;230349,27895;362340,18069;408664,121092;451497,63716;303325,19337;125328,65935;63140,234576;144365,310654;230032,202876;382646,174347" o:connectangles="0,0,0,0,0,0,0,0,0,0,0,0,0,0,0,0,0,0,0,0,0,0,0,0,0,0,0,0,0,0,0,0,0,0,0,0,0,0,0"/>
              </v:shape>
              <v:shape id="Freeform 77" o:spid="_x0000_s1100" style="position:absolute;left:43427;top:7131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" path="m1206,550v3,23,2,39,-3,66c1198,643,1207,664,1224,688v38,52,94,132,114,159c1346,858,1348,862,1348,865v,3,-3,5,-20,8c1298,878,1261,884,1250,887v-9,2,-21,8,-22,18c1228,916,1226,952,1226,966v,14,7,23,7,30c1233,1005,1205,1020,1205,1020v-1,,-2,1,-3,2c1202,1023,1202,1023,1202,1024v,,1,1,1,2c1218,1043,1218,1043,1218,1043v2,2,4,7,-1,14c1205,1075,1204,1080,1204,1095v,16,10,34,18,44c1246,1175,1172,1209,1069,1209v-49,,-114,-8,-176,-37c872,1224,872,1224,872,1224v,,,,,c622,1180,464,1065,297,1020,127,974,58,1099,164,1459v,,160,-86,361,-86c726,1373,845,1429,1025,1656v179,227,278,227,457,227c1482,1846,1482,1846,1482,1846v-145,,-218,4,-387,-229c926,1385,769,1313,572,1313v-177,,-267,40,-345,66c140,1118,138,1043,275,1068v140,26,282,162,619,212c913,1235,913,1235,913,1235v,,64,23,162,23c1172,1258,1286,1211,1286,1159v,-39,-26,-54,-26,-68c1290,1063,1276,1037,1276,1037v4,-3,8,-8,10,-12c1289,1018,1291,1010,1290,1001v-1,-7,-5,-19,-6,-21c1283,977,1281,968,1282,959v,-9,1,-30,1,-30c1307,925,1307,925,1307,925v52,-10,85,-8,97,-33c1407,885,1408,880,1407,872v-1,-13,-5,-27,-12,-39c1388,821,1303,703,1284,675v-19,-25,-28,-41,-26,-56c1262,587,1263,570,1260,545v-4,-47,-35,-92,-40,-99c1220,446,1114,440,919,462,720,484,619,549,646,653v21,78,35,97,53,161c720,890,628,920,492,920v-81,,-136,-12,-136,-12c356,908,349,755,242,691,144,633,84,576,84,480,84,345,143,293,423,249,470,134,578,88,726,88v150,,221,19,221,19c947,107,1024,57,1142,57v118,,207,74,207,169c1349,316,1289,382,1289,382v30,22,30,22,30,22c1319,404,1423,317,1423,201,1423,74,1306,,1172,,1037,,956,61,956,61v,,-95,-30,-227,-27c571,38,443,107,395,208,91,252,,356,,486,,621,127,698,199,740v83,47,79,206,79,206c278,946,345,980,455,980v152,,348,-64,315,-200c751,699,742,700,725,640,704,561,736,483,1185,498v,,19,25,21,52xe" fillcolor="#f7f6f6" stroked="f">
                <v:path arrowok="t" o:connecttype="custom" o:connectlocs="381953,195268;424815,268494;421640,276736;389890,286880;391478,315726;381635,323968;381953,325236;386398,335063;387985,361056;283528,371517;276860,388001;52070,462494;325438,524942;470535,585171;181610,416213;87313,338550;289878,391488;408305,367396;405130,328723;409575,317311;407035,303997;414973,293220;446723,276419;407670,213971;400050,172762;291783,146451;221933,258033;113030,287831;26670,152157;230505,27895;362585,18069;409258,121092;451803,63716;303530,19337;125413,65935;63183,234576;144463,310654;230188,202876;382905,174347" o:connectangles="0,0,0,0,0,0,0,0,0,0,0,0,0,0,0,0,0,0,0,0,0,0,0,0,0,0,0,0,0,0,0,0,0,0,0,0,0,0,0"/>
              </v:shape>
              <v:shape id="Freeform 78" o:spid="_x0000_s1101" style="position:absolute;left:51530;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" path="m1206,550v2,23,1,39,-4,66c1197,643,1206,664,1223,688v39,52,94,132,114,159c1345,858,1347,862,1347,865v,3,-3,5,-19,8c1297,878,1260,884,1249,887v-9,2,-21,8,-21,18c1227,916,1226,952,1226,966v,14,6,23,6,30c1232,1005,1204,1020,1204,1020v-1,,-2,1,-2,2c1201,1023,1201,1023,1201,1024v1,,1,1,1,2c1217,1043,1217,1043,1217,1043v2,2,4,7,-1,14c1204,1075,1203,1080,1203,1095v,16,11,34,18,44c1245,1175,1171,1209,1068,1209v-49,,-114,-8,-176,-37c871,1224,871,1224,871,1224v,,,,,c622,1180,463,1065,297,1020,126,974,57,1099,163,1459v,,160,-86,361,-86c725,1373,845,1429,1024,1656v179,227,278,227,457,227c1481,1846,1481,1846,1481,1846v-145,,-217,4,-387,-229c925,1385,768,1313,572,1313v-178,,-268,40,-345,66c139,1118,137,1043,274,1068v141,26,282,162,620,212c913,1235,913,1235,913,1235v,,63,23,161,23c1172,1258,1286,1211,1286,1159v,-39,-26,-54,-26,-68c1289,1063,1276,1037,1276,1037v4,-3,7,-8,9,-12c1289,1018,1290,1010,1289,1001v,-7,-5,-19,-6,-21c1283,977,1281,968,1281,959v,-9,1,-30,1,-30c1306,925,1306,925,1306,925v52,-10,85,-8,97,-33c1406,885,1407,880,1407,872v-2,-13,-5,-27,-13,-39c1387,821,1302,703,1283,675v-19,-25,-28,-41,-26,-56c1261,587,1262,570,1260,545v-5,-47,-36,-92,-41,-99c1219,446,1114,440,918,462,719,484,618,549,645,653v21,78,35,97,53,161c719,890,627,920,491,920v-81,,-135,-12,-135,-12c356,908,349,755,241,691,143,633,83,576,83,480,83,345,142,293,423,249,469,134,577,88,725,88v150,,221,19,221,19c946,107,1024,57,1141,57v118,,207,74,207,169c1348,316,1288,382,1288,382v30,22,30,22,30,22c1318,404,1422,317,1422,201,1422,74,1305,,1171,,1037,,955,61,955,61v,,-95,-30,-227,-27c570,38,443,107,394,208,90,252,,356,,486,,621,126,698,198,740v84,47,79,206,79,206c277,946,344,980,454,980v152,,348,-64,316,-200c750,699,741,700,724,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023,18069;408664,121092;451180,63716;303008,19337;125011,65935;62823,234576;144048,310654;229715,202876;382646,174347" o:connectangles="0,0,0,0,0,0,0,0,0,0,0,0,0,0,0,0,0,0,0,0,0,0,0,0,0,0,0,0,0,0,0,0,0,0,0,0,0,0,0"/>
              </v:shape>
              <v:shape id="Freeform 79" o:spid="_x0000_s1102" style="position:absolute;left:59626;top:7131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" path="m1206,550v2,23,2,39,-3,66c1198,643,1206,664,1223,688v39,52,95,132,114,159c1345,858,1347,862,1347,865v,3,-3,5,-19,8c1298,878,1260,884,1249,887v-9,2,-21,8,-21,18c1227,916,1226,952,1226,966v,14,6,23,6,30c1232,1005,1204,1020,1204,1020v-1,,-2,1,-2,2c1202,1023,1202,1023,1202,1024v,,,1,,2c1217,1043,1217,1043,1217,1043v2,2,4,7,-1,14c1204,1075,1203,1080,1203,1095v,16,11,34,18,44c1245,1175,1172,1209,1068,1209v-48,,-113,-8,-176,-37c871,1224,871,1224,871,1224v1,,1,,1,c622,1180,463,1065,297,1020,127,974,57,1099,163,1459v,,161,-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90,1001v-1,-7,-6,-19,-7,-21c1283,977,1281,968,1281,959v,-9,1,-30,1,-30c1306,925,1306,925,1306,925v53,-10,85,-8,97,-33c1406,885,1407,880,1407,872v-1,-13,-5,-27,-12,-39c1387,821,1302,703,1283,675v-18,-25,-28,-41,-26,-56c1262,587,1262,570,1260,545v-5,-47,-35,-92,-41,-99c1219,446,1114,440,918,462,719,484,619,549,646,653v20,78,34,97,52,161c719,890,627,920,491,920v-81,,-135,-12,-135,-12c356,908,349,755,241,691,143,633,83,576,83,480,83,345,143,293,423,249,470,134,577,88,725,88v151,,221,19,221,19c946,107,1024,57,1142,57v117,,206,74,206,169c1348,316,1288,382,1288,382v30,22,30,22,30,22c1318,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341,335063;387929,361056;283401,371517;277047,388001;51787,462494;325340,524942;470535,585171;181733,416213;87054,338550;290073,391488;408581,367396;405404,328723;409852,317311;406992,303997;414935,293220;447024,276419;407628,213971;400320,172762;291662,146451;221765,258033;113106,287831;26370,152157;230343,27895;362830,18069;409216,121092;451790,63716;303735,19337;125497,65935;63225,234576;144242,310654;230343,202876;383164,174347" o:connectangles="0,0,0,0,0,0,0,0,0,0,0,0,0,0,0,0,0,0,0,0,0,0,0,0,0,0,0,0,0,0,0,0,0,0,0,0,0,0,0"/>
              </v:shape>
              <v:shape id="Freeform 80" o:spid="_x0000_s1103" style="position:absolute;left:67729;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" path="m1206,550v3,23,2,39,-3,66c1198,643,1206,664,1224,688v38,52,94,132,113,159c1345,858,1348,862,1348,865v,3,-3,5,-20,8c1298,878,1260,884,1249,887v-9,2,-20,8,-21,18c1227,916,1226,952,1226,966v,14,6,23,6,30c1232,1005,1204,1020,1204,1020v-1,,-2,1,-2,2c1202,1023,1202,1023,1202,1024v,,,1,1,2c1218,1043,1218,1043,1218,1043v1,2,4,7,-1,14c1204,1075,1203,1080,1203,1095v,16,11,34,18,44c1246,1175,1172,1209,1069,1209v-49,,-114,-8,-177,-37c872,1224,872,1224,872,1224v,,,,,c622,1180,463,1065,297,1020,127,974,57,1099,163,1459v,,161,-86,362,-86c726,1373,845,1429,1024,1656v180,227,278,227,457,227c1481,1846,1481,1846,1481,1846v-145,,-217,4,-387,-229c925,1385,768,1313,572,1313v-177,,-268,40,-345,66c140,1118,138,1043,274,1068v141,26,282,162,620,212c913,1235,913,1235,913,1235v,,63,23,161,23c1172,1258,1286,1211,1286,1159v,-39,-26,-54,-26,-68c1289,1063,1276,1037,1276,1037v4,-3,7,-8,9,-12c1289,1018,1290,1010,1290,1001v-1,-7,-6,-19,-6,-21c1283,977,1281,968,1281,959v,-9,1,-30,1,-30c1306,925,1306,925,1306,925v53,-10,85,-8,97,-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375,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81" o:spid="_x0000_s1104" style="position:absolute;left:6985;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8,1099,163,1459v,,161,-86,362,-86c726,1373,845,1429,1024,1656v180,228,278,228,457,228c1481,1846,1481,1846,1481,1846v-144,,-217,4,-387,-229c925,1385,769,1313,572,1313v-177,,-268,40,-345,67c140,1119,138,1043,274,1068v141,26,283,162,620,212c913,1235,913,1235,913,1235v,,63,23,161,23c1172,1258,1286,1211,1286,1159v,-39,-26,-54,-26,-68c1289,1063,1276,1037,1276,1037v4,-3,8,-7,9,-12c1289,1018,1290,1010,1290,1002v-1,-8,-6,-20,-6,-22c1283,977,1281,968,1281,959v,-9,1,-30,1,-30c1307,925,1307,925,1307,925v52,-10,84,-8,96,-33c1406,885,1408,880,1407,872v-1,-13,-5,-27,-12,-39c1388,822,1303,703,1283,676v-18,-26,-28,-42,-26,-56c1262,588,1262,570,1260,545v-5,-47,-35,-92,-41,-99c1219,446,1114,440,919,462,720,484,619,549,646,653v20,78,35,97,52,161c719,891,627,920,492,920v-82,,-136,-11,-136,-11c356,909,349,755,241,691,144,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5,498v,,18,25,21,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2" o:spid="_x0000_s1105" style="position:absolute;left:15081;top:79927;width:4705;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" path="m1206,550v3,23,2,39,-3,66c1198,644,1207,664,1224,688v38,52,94,132,113,159c1345,858,1348,862,1348,865v,3,-3,5,-20,8c1298,879,1261,885,1250,887v-9,2,-21,8,-22,18c1228,916,1226,952,1226,966v,14,6,23,6,30c1232,1005,1205,1020,1205,1020v-2,1,-2,1,-3,3c1202,1023,1202,1023,1202,1024v,1,,1,1,2c1218,1043,1218,1043,1218,1043v2,2,4,7,-1,14c1204,1075,1204,1080,1204,1095v,16,10,34,18,45c1246,1175,1172,1209,1069,1209v-49,,-114,-8,-177,-37c872,1224,872,1224,872,1224v,,,,,c622,1181,463,1065,297,1020,127,974,58,1099,163,1459v,,161,-86,362,-86c726,1373,845,1429,1025,1656v179,228,278,228,457,228c1482,1846,1482,1846,1482,1846v-145,,-218,4,-388,-229c926,1385,769,1313,572,1313v-177,,-267,40,-345,67c140,1119,138,1043,274,1068v141,26,283,162,620,212c913,1235,913,1235,913,1235v,,64,23,161,23c1172,1258,1286,1211,1286,1159v,-39,-26,-54,-26,-68c1290,1063,1276,1037,1276,1037v4,-3,8,-7,10,-12c1289,1018,1291,1010,1290,1002v-1,-8,-5,-20,-6,-22c1283,977,1281,968,1281,959v1,-9,2,-30,2,-30c1307,925,1307,925,1307,925v52,-10,85,-8,96,-33c1407,885,1408,880,1407,872v-1,-13,-5,-27,-12,-39c1388,822,1303,703,1283,676v-18,-26,-28,-42,-25,-56c1262,588,1263,570,1260,545v-4,-47,-35,-92,-40,-99c1220,446,1114,440,919,462,720,484,619,549,646,653v20,78,35,97,52,161c719,891,627,920,492,920v-81,,-136,-11,-136,-11c356,909,349,755,242,691,144,633,83,576,83,480,83,345,143,293,423,249,470,134,578,88,726,88v150,,221,19,221,19c947,107,1024,57,1142,57v118,,207,74,207,169c1349,316,1288,382,1288,382v31,22,31,22,31,22c1319,404,1423,317,1423,201,1423,74,1306,,1172,,1037,,956,61,956,61v,,-95,-30,-227,-27c571,39,443,107,395,208,91,252,,357,,486,,621,126,698,199,740v83,47,78,206,78,206c277,946,344,980,455,980v152,,347,-64,315,-200c751,699,742,701,725,640,704,561,736,483,1185,498v,,18,25,21,52xe" fillcolor="#f7f6f6" stroked="f">
                <v:path arrowok="t" o:connecttype="custom" o:connectlocs="381953,195372;424498,268637;421640,276883;389890,287032;391160,315894;381635,324458;381953,325409;386398,335241;387985,361566;283210,371715;276860,388207;51753,462741;325438,525222;470535,585483;181610,416435;86995,338730;289878,391696;408305,367592;405130,328898;409575,317797;406718,304159;414973,293376;446723,276566;407353,214402;400050,172854;291783,146529;221615,258171;113030,288301;26353,152238;230505,27910;362585,18078;408940,121156;451803,63750;303530,19347;125413,65970;63183,234701;144463,310820;230188,202984;382905,174440" o:connectangles="0,0,0,0,0,0,0,0,0,0,0,0,0,0,0,0,0,0,0,0,0,0,0,0,0,0,0,0,0,0,0,0,0,0,0,0,0,0,0"/>
              </v:shape>
              <v:shape id="Freeform 83" o:spid="_x0000_s1106" style="position:absolute;left:23183;top:79927;width:4699;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" path="m1207,550v2,23,1,39,-4,66c1198,644,1207,664,1224,688v38,52,94,132,114,159c1346,858,1348,862,1348,865v,3,-3,5,-20,8c1298,879,1261,885,1250,887v-9,2,-21,8,-21,18c1228,916,1227,952,1226,966v,14,7,23,7,30c1233,1005,1205,1020,1205,1020v-1,1,-2,1,-3,3c1202,1023,1202,1023,1202,1024v,1,1,1,1,2c1218,1043,1218,1043,1218,1043v2,2,4,7,-1,14c1205,1075,1204,1080,1204,1095v,16,10,34,18,45c1246,1175,1172,1209,1069,1209v-49,,-114,-8,-176,-37c872,1224,872,1224,872,1224v,,,,,c622,1181,464,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5,-3,8,-7,10,-12c1289,1018,1291,1010,1290,1002v,-8,-5,-20,-6,-22c1283,977,1281,968,1282,959v,-9,1,-30,1,-30c1307,925,1307,925,1307,925v52,-10,85,-8,97,-33c1407,885,1408,880,1407,872v-1,-13,-4,-27,-12,-39c1388,822,1303,703,1284,676v-19,-26,-28,-42,-26,-56c1262,588,1263,570,1260,545v-4,-47,-35,-92,-40,-99c1220,446,1115,440,919,462,720,484,619,549,646,653v21,78,35,97,53,161c720,891,628,920,492,920v-81,,-136,-11,-136,-11c356,909,349,755,242,691,144,633,84,576,84,480,84,345,143,293,424,249,470,134,578,88,726,88v150,,221,19,221,19c947,107,1025,57,1142,57v118,,207,74,207,169c1349,316,1289,382,1289,382v30,22,30,22,30,22c1319,404,1423,317,1423,201,1423,74,1306,,1172,,1037,,956,61,956,61v,,-95,-30,-227,-27c571,39,443,107,395,208,91,252,,357,,486,,621,127,698,199,740v84,47,79,206,79,206c278,946,345,980,455,980v152,,348,-64,315,-200c751,699,742,701,725,640,704,561,736,483,1185,498v,,19,25,22,52xe" fillcolor="#f7f6f6" stroked="f">
                <v:path arrowok="t" o:connecttype="custom" o:connectlocs="381437,195372;424242,268637;421071,276883;389681,287032;390949,315894;381120,324458;381437,325409;385876,335241;387461,361566;283145,371715;276486,388207;52000,462741;324998,525222;469900,585483;181365,416435;87195,338730;289486,391696;407754,367592;404583,328898;409022,317797;406486,304159;414412,293376;446120,276566;407120,214402;399510,172854;291389,146529;221633,258171;112877,288301;26634,152238;230194,27910;362096,18078;408705,121156;451193,63750;303120,19347;125243,65970;63097,234701;144268,310820;229877,202984;382705,174440" o:connectangles="0,0,0,0,0,0,0,0,0,0,0,0,0,0,0,0,0,0,0,0,0,0,0,0,0,0,0,0,0,0,0,0,0,0,0,0,0,0,0"/>
              </v:shape>
              <v:shape id="Freeform 84" o:spid="_x0000_s1107" style="position:absolute;left:31280;top:79927;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" path="m1206,550v2,23,1,39,-4,66c1197,644,1206,664,1223,688v39,52,94,132,114,159c1345,858,1347,862,1347,865v,3,-3,5,-19,8c1297,879,1260,885,1249,887v-9,2,-21,8,-21,18c1227,916,1226,952,1226,966v,14,6,23,6,30c1232,1005,1204,1020,1204,1020v-1,1,-2,1,-2,3c1201,1023,1201,1023,1201,1024v1,1,1,1,1,2c1217,1043,1217,1043,1217,1043v2,2,4,7,-1,14c1204,1075,1203,1080,1203,1095v,16,11,34,18,45c1245,1175,1172,1209,1068,1209v-48,,-114,-8,-176,-37c871,1224,871,1224,871,1224v,,,,,c622,1181,463,1065,297,1020,127,974,57,1099,163,1459v,,160,-86,361,-86c726,1373,845,1429,1024,1656v179,228,278,228,457,228c1481,1846,1481,1846,1481,1846v-145,,-217,4,-387,-229c925,1385,768,1313,572,1313v-178,,-268,40,-345,67c139,1119,138,1043,274,1068v141,26,282,162,620,212c913,1235,913,1235,913,1235v,,63,23,161,23c1172,1258,1286,1211,1286,1159v,-39,-26,-54,-26,-68c1289,1063,1276,1037,1276,1037v4,-3,7,-7,9,-12c1289,1018,1290,1010,1289,1002v,-8,-5,-20,-6,-22c1283,977,1281,968,1281,959v,-9,1,-30,1,-30c1306,925,1306,925,1306,925v52,-10,85,-8,97,-33c1406,885,1407,880,1407,872v-2,-13,-5,-27,-13,-39c1387,822,1302,703,1283,676v-18,-26,-28,-42,-26,-56c1261,588,1262,570,1260,545v-5,-47,-36,-92,-41,-99c1219,446,1114,440,918,462,719,484,618,549,646,653v20,78,34,97,52,161c719,891,627,920,491,920v-81,,-135,-11,-135,-11c356,909,349,755,241,691,143,633,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5,640,703,561,735,483,1184,498v,,19,25,22,52xe" fillcolor="#f7f6f6" stroked="f">
                <v:path arrowok="t" o:connecttype="custom" o:connectlocs="381893,195372;424784,268637;421925,276883;390153,287032;391424,315894;381893,324458;381893,325409;386341,335241;387929,361566;283401,371715;276729,388207;51787,462741;325340,525222;470535,585483;181733,416435;87054,338730;290073,391696;408581,367592;405404,328898;409534,317797;406992,304159;414935,293376;447024,276566;407628,214402;400320,172854;291662,146529;221765,258171;113106,288301;26370,152238;230343,27910;362512,18078;409216,121156;451790,63750;303417,19347;125179,65970;62907,234701;144242,310820;230343,202984;383164,174440" o:connectangles="0,0,0,0,0,0,0,0,0,0,0,0,0,0,0,0,0,0,0,0,0,0,0,0,0,0,0,0,0,0,0,0,0,0,0,0,0,0,0"/>
              </v:shape>
              <v:shape id="Freeform 85" o:spid="_x0000_s1108" style="position:absolute;left:39382;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" path="m1206,550v2,23,2,39,-3,66c1198,644,1206,664,1223,688v39,52,95,132,114,159c1345,858,1347,862,1347,865v,3,-3,5,-19,8c1298,879,1260,885,1249,887v-9,2,-21,8,-21,18c1227,916,1226,952,1226,966v,14,6,23,6,30c1232,1005,1204,1020,1204,1020v-1,1,-2,1,-2,3c1202,1023,1202,1023,1202,1024v,1,,1,,2c1217,1043,1217,1043,1217,1043v2,2,5,7,-1,14c1204,1075,1203,1080,1203,1095v,16,11,34,18,45c1245,1175,1172,1209,1068,1209v-48,,-113,-8,-176,-37c871,1224,871,1224,871,1224v1,,1,,1,c622,1181,463,1065,297,1020,127,974,57,1099,163,1459v,,161,-86,362,-86c726,1373,845,1429,1024,1656v179,228,278,228,457,228c1481,1846,1481,1846,1481,1846v-145,,-217,4,-387,-229c925,1385,768,1313,572,1313v-178,,-268,40,-345,67c140,1119,138,1043,274,1068v141,26,282,162,620,212c913,1235,913,1235,913,1235v,,63,23,161,23c1172,1258,1286,1211,1286,1159v,-39,-26,-54,-26,-68c1289,1063,1276,1037,1276,1037v4,-3,7,-7,9,-12c1289,1018,1290,1010,1290,1002v-1,-8,-6,-20,-7,-22c1283,977,1281,968,1281,959v,-9,1,-30,1,-30c1306,925,1306,925,1306,925v53,-10,85,-8,97,-33c1406,885,1407,880,1407,872v-1,-13,-5,-27,-12,-39c1387,822,1303,703,1283,676v-18,-26,-28,-42,-26,-56c1262,588,1262,570,1260,545v-5,-47,-35,-92,-41,-99c1219,446,1114,440,918,462,719,484,619,549,646,653v20,78,34,97,52,161c719,891,627,920,491,920v-81,,-135,-11,-135,-11c356,909,349,755,241,691,143,633,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1695,195372;424211,268637;421355,276883;389627,287032;390896,315894;381377,324458;381377,325409;385819,335241;387406,361566;283019,371715;276673,388207;51718,462741;324900,525222;469900,585483;181487,416435;86936,338730;289682,391696;408029,367592;404856,328898;409298,317797;406443,304159;414375,293376;446421,276566;407077,214402;399780,172854;291268,146529;221465,258171;112954,288301;26335,152238;230032,27910;362340,18078;408664,121156;451180,63750;303325,19347;125328,65970;63140,234701;144048,310820;230032,202984;382646,174440" o:connectangles="0,0,0,0,0,0,0,0,0,0,0,0,0,0,0,0,0,0,0,0,0,0,0,0,0,0,0,0,0,0,0,0,0,0,0,0,0,0,0"/>
              </v:shape>
              <v:shape id="Freeform 86" o:spid="_x0000_s1109" style="position:absolute;left:47478;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7,1099,163,1459v,,161,-86,362,-86c726,1373,845,1429,1024,1656v180,228,278,228,457,228c1481,1846,1481,1846,1481,1846v-145,,-217,4,-387,-229c925,1385,768,1313,572,1313v-177,,-268,40,-345,67c140,1119,138,1043,274,1068v141,26,282,162,620,212c913,1235,913,1235,913,1235v,,63,23,161,23c1172,1258,1286,1211,1286,1159v,-39,-26,-54,-26,-68c1289,1063,1276,1037,1276,1037v4,-3,7,-7,9,-12c1289,1018,1290,1010,1290,1002v-1,-8,-6,-20,-6,-22c1283,977,1281,968,1281,959v,-9,1,-30,1,-30c1307,925,1307,925,1307,925v52,-10,84,-8,96,-33c1406,885,1408,880,1407,872v-1,-13,-5,-27,-12,-39c1388,822,1303,703,1283,676v-18,-26,-28,-42,-26,-56c1262,588,1262,570,1260,545v-5,-47,-35,-92,-41,-99c1219,446,1114,440,919,462,720,484,619,549,646,653v20,78,34,97,52,161c719,891,627,920,492,920v-82,,-136,-11,-136,-11c356,909,349,755,241,691,143,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7" o:spid="_x0000_s1110" style="position:absolute;left:55575;top:79927;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" path="m1206,550v3,23,2,39,-3,66c1198,644,1206,664,1224,688v38,52,94,132,113,159c1345,858,1348,862,1348,865v,3,-3,5,-20,8c1298,879,1260,885,1249,887v-8,2,-20,8,-21,18c1228,916,1226,952,1226,966v,14,6,23,6,30c1232,1005,1204,1020,1204,1020v-1,1,-1,1,-2,3c1202,1023,1202,1023,1202,1024v,1,,1,1,2c1218,1043,1218,1043,1218,1043v2,2,4,7,-1,14c1204,1075,1204,1080,1204,1095v,16,10,34,18,45c1246,1175,1172,1209,1069,1209v-49,,-114,-8,-177,-37c872,1224,872,1224,872,1224v,,,,,c622,1181,463,1065,297,1020,127,974,58,1099,163,1459v,,161,-86,362,-86c726,1373,845,1429,1024,1656v180,228,279,228,457,228c1481,1846,1481,1846,1481,1846v-144,,-217,4,-387,-229c925,1385,769,1313,572,1313v-177,,-268,40,-345,67c140,1119,138,1043,274,1068v141,26,283,162,620,212c913,1235,913,1235,913,1235v,,63,23,161,23c1172,1258,1286,1211,1286,1159v,-39,-26,-54,-26,-68c1289,1063,1276,1037,1276,1037v4,-3,8,-7,10,-12c1289,1018,1291,1010,1290,1002v-1,-8,-6,-20,-6,-22c1283,977,1281,968,1281,959v1,-9,2,-30,2,-30c1307,925,1307,925,1307,925v52,-10,85,-8,96,-33c1407,885,1408,880,1407,872v-1,-13,-5,-27,-12,-39c1388,822,1303,703,1283,676v-18,-26,-28,-42,-26,-56c1262,588,1263,570,1260,545v-5,-47,-35,-92,-40,-99c1220,446,1114,440,919,462,720,484,619,549,646,653v20,78,35,97,52,161c719,891,627,920,492,920v-81,,-136,-11,-136,-11c356,909,349,755,241,691,144,633,83,576,83,480,83,345,143,293,423,249,470,134,578,88,726,88v150,,220,19,220,19c946,107,1024,57,1142,57v118,,207,74,207,169c1349,316,1288,382,1288,382v31,22,31,22,31,22c1319,404,1423,317,1423,201,1423,74,1306,,1171,,1037,,956,61,956,61v,,-95,-30,-227,-27c571,39,443,107,395,208,91,252,,357,,486,,621,126,698,199,740v83,47,78,206,78,206c277,946,344,980,454,980v153,,348,-64,316,-200c751,699,742,701,725,640,704,561,736,483,1185,498v,,18,25,21,52xe" fillcolor="#f7f6f6" stroked="f">
                <v:path arrowok="t" o:connecttype="custom" o:connectlocs="382210,195372;424784,268637;421925,276883;390153,287032;391424,315894;381893,324458;382210,325409;386658,335241;388247,361566;283401,371715;277047,388207;51787,462741;325340,525222;470535,585483;181733,416435;87054,338730;290073,391696;408581,367592;405404,328898;409852,317797;406992,304159;415253,293376;447024,276566;407628,214402;400320,172854;291980,146529;221765,258171;113106,288301;26370,152238;230661,27910;362830,18078;409216,121156;452108,63750;303735,19347;125497,65970;63225,234701;144242,310820;230343,202984;383164,174440" o:connectangles="0,0,0,0,0,0,0,0,0,0,0,0,0,0,0,0,0,0,0,0,0,0,0,0,0,0,0,0,0,0,0,0,0,0,0,0,0,0,0"/>
              </v:shape>
              <v:shape id="Freeform 88" o:spid="_x0000_s1111" style="position:absolute;left:63677;top:79927;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" path="m1206,550v3,23,2,39,-3,66c1198,644,1207,664,1224,688v38,52,94,132,114,159c1346,858,1348,862,1348,865v,3,-3,5,-20,8c1298,879,1261,885,1250,887v-9,2,-21,8,-22,18c1228,916,1226,952,1226,966v,14,6,23,6,30c1232,1005,1205,1020,1205,1020v-1,1,-2,1,-3,3c1202,1023,1202,1023,1202,1024v,1,,1,1,2c1218,1043,1218,1043,1218,1043v2,2,4,7,-1,14c1205,1075,1204,1080,1204,1095v,16,10,34,18,45c1246,1175,1172,1209,1069,1209v-49,,-114,-8,-176,-37c872,1224,872,1224,872,1224v,,,,,c622,1181,463,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4,-3,8,-7,10,-12c1289,1018,1291,1010,1290,1002v-1,-8,-5,-20,-6,-22c1283,977,1281,968,1282,959v,-9,1,-30,1,-30c1307,925,1307,925,1307,925v52,-10,85,-8,96,-33c1407,885,1408,880,1407,872v-1,-13,-5,-27,-12,-39c1388,822,1303,703,1284,676v-19,-26,-28,-42,-26,-56c1262,588,1263,570,1260,545v-4,-47,-35,-92,-40,-99c1220,446,1114,440,919,462,720,484,619,549,646,653v21,78,35,97,53,161c720,891,628,920,492,920v-81,,-136,-11,-136,-11c356,909,349,755,242,691,144,633,83,576,83,480,83,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8,25,21,52xe" fillcolor="#f7f6f6" stroked="f">
                <v:path arrowok="t" o:connecttype="custom" o:connectlocs="381953,195372;424815,268637;421640,276883;389890,287032;391160,315894;381635,324458;381953,325409;386398,335241;387985,361566;283528,371715;276860,388207;52070,462741;325438,525222;470535,585483;181610,416435;87313,338730;289878,391696;408305,367592;405130,328898;409575,317797;407035,304159;414973,293376;446723,276566;407670,214402;400050,172854;291783,146529;221933,258171;113030,288301;26353,152238;230505,27910;362585,18078;409258,121156;451803,63750;303530,19347;125413,65970;63183,234701;144463,310820;230188,202984;382905,174440" o:connectangles="0,0,0,0,0,0,0,0,0,0,0,0,0,0,0,0,0,0,0,0,0,0,0,0,0,0,0,0,0,0,0,0,0,0,0,0,0,0,0"/>
              </v:shape>
              <v:shape id="Freeform 89" o:spid="_x0000_s1112" style="position:absolute;left:2933;top:88538;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" path="m1207,550v2,23,1,39,-4,66c1198,644,1207,664,1224,688v38,52,94,132,114,159c1346,859,1348,862,1348,865v,3,-3,5,-19,8c1298,879,1261,885,1250,887v-9,2,-21,8,-21,19c1228,916,1227,952,1227,966v-1,15,6,23,6,30c1233,1005,1205,1020,1205,1020v-1,1,-2,1,-3,3c1202,1023,1202,1024,1202,1024v,1,1,1,1,2c1218,1043,1218,1043,1218,1043v2,2,4,7,-1,14c1205,1075,1204,1080,1204,1096v,15,11,33,18,44c1246,1175,1172,1209,1069,1209v-49,,-114,-8,-176,-37c872,1224,872,1224,872,1224v,,,,,c623,1181,464,1065,297,1020,127,974,58,1099,164,1459v,,160,-86,361,-86c726,1373,845,1429,1025,1657v179,227,278,227,457,227c1482,1846,1482,1846,1482,1846v-145,,-217,4,-387,-229c926,1385,769,1314,573,1314v-178,,-268,39,-345,66c140,1119,138,1043,275,1068v141,27,282,162,619,212c913,1235,913,1235,913,1235v,,64,23,162,23c1173,1258,1286,1211,1286,1159v,-39,-26,-53,-26,-68c1290,1063,1277,1038,1277,1038v4,-4,7,-8,9,-13c1289,1018,1291,1010,1290,1002v,-8,-5,-20,-6,-22c1283,978,1281,968,1282,959v,-9,1,-30,1,-30c1307,925,1307,925,1307,925v52,-9,85,-7,97,-33c1407,885,1408,880,1407,872v-1,-13,-4,-27,-12,-39c1388,822,1303,703,1284,676v-19,-26,-28,-41,-26,-56c1262,588,1263,571,1260,545v-4,-47,-35,-92,-40,-99c1220,446,1115,440,919,462,720,484,619,549,646,653v21,79,35,97,53,161c720,891,628,920,492,920v-81,,-135,-11,-135,-11c357,909,350,755,242,691,144,634,84,576,84,480,84,345,143,293,424,249,470,134,578,88,726,88v150,,221,19,221,19c947,107,1025,57,1142,57v118,,207,74,207,169c1349,316,1289,382,1289,382v30,22,30,22,30,22c1319,404,1423,317,1423,201,1423,74,1306,,1172,,1037,,956,61,956,61v,,-95,-30,-227,-27c571,39,443,107,395,208,91,253,,357,,486,,621,127,698,199,740v84,47,79,206,79,206c278,946,345,980,455,980v152,,348,-64,316,-199c751,699,742,701,725,640,704,561,736,483,1185,498v,,19,25,22,52xe" fillcolor="#f7f6f6" stroked="f">
                <v:path arrowok="t" o:connecttype="custom" o:connectlocs="381953,195372;424815,268637;421958,276883;390208,287350;391478,315894;381635,324458;381953,325409;386398,335241;387985,361566;283528,371715;276860,388207;52070,462741;325438,525539;470535,585483;181928,416752;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90" o:spid="_x0000_s1113" style="position:absolute;left:11036;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" path="m1206,550v2,23,1,39,-4,66c1197,644,1206,664,1223,688v39,52,95,132,114,159c1345,859,1347,862,1347,865v,3,-3,5,-19,8c1297,879,1260,885,1249,887v-9,2,-21,8,-21,19c1227,916,1226,952,1226,966v,15,6,23,6,30c1232,1005,1204,1020,1204,1020v-1,1,-2,1,-2,3c1202,1023,1201,1024,1202,1024v,1,,1,,2c1217,1043,1217,1043,1217,1043v2,2,4,7,-1,14c1204,1075,1203,1080,1203,1096v,15,11,33,18,44c1245,1175,1172,1209,1068,1209v-48,,-114,-8,-176,-37c871,1224,871,1224,871,1224v,,,,,c622,1181,463,1065,297,1020,127,974,57,1099,163,1459v,,160,-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89,1002v,-8,-5,-20,-6,-22c1283,978,1281,968,1281,959v,-9,1,-30,1,-30c1306,925,1306,925,1306,925v52,-9,85,-7,97,-33c1406,885,1407,880,1407,872v-1,-13,-5,-27,-13,-39c1387,822,1302,703,1283,676v-18,-26,-28,-41,-26,-56c1261,588,1262,571,1260,545v-5,-47,-36,-92,-41,-99c1219,446,1114,440,918,462,719,484,618,549,646,653v20,79,34,97,52,161c719,891,627,920,491,920v-81,,-135,-11,-135,-11c356,909,349,755,241,691,143,634,83,576,83,480,83,345,143,293,423,249,470,134,577,88,725,88v151,,221,19,221,19c946,107,1024,57,1142,57v117,,206,74,206,169c1348,316,1288,382,1288,382v30,22,30,22,30,22c1318,404,1422,317,1422,201,1422,74,1305,,1171,,1037,,955,61,955,61v,,-95,-30,-227,-27c570,39,443,107,395,208,90,253,,357,,486,,621,126,698,199,740v83,47,78,206,78,206c277,946,344,980,454,980v152,,348,-64,316,-199c750,699,741,701,725,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91" o:spid="_x0000_s1114" style="position:absolute;left:19132;top:88538;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" path="m1206,550v2,23,2,39,-3,66c1198,644,1206,664,1223,688v39,52,95,132,114,159c1345,859,1347,862,1347,865v,3,-3,5,-19,8c1298,879,1260,885,1249,887v-9,2,-21,8,-21,19c1227,916,1226,952,1226,966v,15,6,23,6,30c1232,1005,1204,1020,1204,1020v-1,1,-2,1,-2,3c1202,1023,1202,1024,1202,1024v,1,,1,,2c1217,1043,1217,1043,1217,1043v2,2,5,7,,14c1204,1075,1203,1080,1203,1096v,15,11,33,18,44c1245,1175,1172,1209,1068,1209v-48,,-113,-8,-176,-37c872,1224,872,1224,872,1224v,,,,,c622,1181,463,1065,297,1020,127,974,57,1099,163,1459v,,161,-86,362,-86c726,1373,845,1429,1024,1657v179,227,278,227,457,227c1481,1846,1481,1846,1481,1846v-145,,-217,4,-387,-229c925,1385,768,1314,572,1314v-177,,-268,39,-345,66c140,1119,138,1043,274,1068v141,27,282,162,620,212c913,1235,913,1235,913,1235v,,63,23,161,23c1172,1258,1286,1211,1286,1159v,-39,-26,-53,-26,-68c1289,1063,1276,1038,1276,1038v4,-4,7,-8,9,-13c1289,1018,1290,1010,1290,1002v-1,-8,-6,-20,-7,-22c1283,978,1281,968,1281,959v,-9,1,-30,1,-30c1306,925,1306,925,1306,925v53,-9,85,-7,97,-33c1406,885,1408,880,1407,872v-1,-13,-5,-27,-12,-39c1387,822,1303,703,1283,676v-18,-26,-28,-41,-26,-56c1262,588,1262,571,1260,545v-5,-47,-35,-92,-41,-99c1219,446,1114,440,919,462,720,484,619,549,646,653v20,79,34,97,52,161c719,891,627,920,492,920v-82,,-136,-11,-136,-11c356,909,349,755,241,691,143,634,83,576,83,480,83,345,143,293,423,249,470,134,577,88,726,88v150,,220,19,220,19c946,107,1024,57,1142,57v117,,206,74,206,169c1348,316,1288,382,1288,382v31,22,31,22,31,22c1319,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658,335241;387929,361566;283401,371715;277047,388207;51787,462741;325340,525539;470535,585483;181733,416752;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92" o:spid="_x0000_s1115" style="position:absolute;left:27235;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" path="m1206,550v3,23,2,39,-3,66c1198,644,1206,664,1224,688v38,52,94,132,113,159c1345,859,1348,862,1348,865v,3,-3,5,-20,8c1298,879,1260,885,1249,887v-9,2,-20,8,-21,19c1228,916,1226,952,1226,966v,15,6,23,6,30c1232,1005,1204,1020,1204,1020v-1,1,-2,1,-2,3c1202,1023,1202,1024,1202,1024v,1,,1,1,2c1218,1043,1218,1043,1218,1043v2,2,4,7,-1,14c1204,1075,1204,1080,1204,1096v,15,10,33,17,44c1246,1175,1172,1209,1069,1209v-49,,-114,-8,-177,-37c872,1224,872,1224,872,1224v,,,,,c622,1181,463,1065,297,1020,127,974,57,1099,163,1459v,,161,-86,362,-86c726,1373,845,1429,1024,1657v180,227,278,227,457,227c1481,1846,1481,1846,1481,1846v-144,,-217,4,-387,-229c925,1385,769,1314,572,1314v-177,,-268,39,-345,66c140,1119,138,1043,274,1068v141,27,282,162,620,212c913,1235,913,1235,913,1235v,,63,23,161,23c1172,1258,1286,1211,1286,1159v,-39,-26,-53,-26,-68c1289,1063,1276,1038,1276,1038v4,-4,7,-8,9,-13c1289,1018,1290,1010,1290,1002v-1,-8,-6,-20,-6,-22c1283,978,1281,968,1281,959v,-9,1,-30,1,-30c1307,925,1307,925,1307,925v52,-9,84,-7,96,-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3" o:spid="_x0000_s1116" style="position:absolute;left:35331;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" path="m1206,550v3,23,2,39,-3,66c1198,644,1206,664,1224,688v38,52,94,132,113,159c1345,859,1348,862,1348,865v,3,-3,5,-20,8c1298,879,1260,885,1250,887v-9,2,-21,8,-22,19c1228,916,1226,952,1226,966v,15,6,23,6,30c1232,1005,1205,1020,1205,1020v-2,1,-2,1,-3,3c1202,1023,1202,1024,1202,1024v,1,,1,1,2c1218,1043,1218,1043,1218,1043v2,2,4,7,-1,14c1204,1075,1204,1080,1204,1096v,15,10,33,18,44c1246,1175,1172,1209,1069,1209v-49,,-114,-8,-177,-37c872,1224,872,1224,872,1224v,,,,,c622,1181,463,1065,297,1020,127,974,58,1099,163,1459v,,161,-86,362,-86c726,1373,845,1429,1025,1657v179,227,278,227,456,227c1481,1846,1481,1846,1481,1846v-144,,-217,4,-387,-229c926,1385,769,1314,572,1314v-177,,-267,39,-345,66c140,1119,138,1043,274,1068v141,27,283,162,620,212c913,1235,913,1235,913,1235v,,63,23,161,23c1172,1258,1286,1211,1286,1159v,-39,-26,-53,-26,-68c1290,1063,1276,1038,1276,1038v4,-4,8,-8,10,-13c1289,1018,1291,1010,1290,1002v-1,-8,-6,-20,-6,-22c1283,978,1281,968,1281,959v1,-9,2,-30,2,-30c1307,925,1307,925,1307,925v52,-9,85,-7,96,-33c1407,885,1408,880,1407,872v-1,-13,-5,-27,-12,-39c1388,822,1303,703,1283,676v-18,-26,-28,-41,-25,-56c1262,588,1263,571,1260,545v-4,-47,-35,-92,-40,-99c1220,446,1114,440,919,462,720,484,619,549,646,653v20,79,35,97,52,161c719,891,627,920,492,920v-81,,-136,-11,-136,-11c356,909,349,755,242,691,144,634,83,576,83,480,83,345,143,293,423,249,470,134,578,88,726,88v150,,220,19,220,19c946,107,1024,57,1142,57v118,,207,74,207,169c1349,316,1288,382,1288,382v31,22,31,22,31,22c1319,404,1423,317,1423,201,1423,74,1306,,1171,,1037,,956,61,956,61v,,-95,-30,-227,-27c571,39,443,107,395,208,91,253,,357,,486,,621,126,698,199,740v83,47,78,206,78,206c277,946,344,980,455,980v152,,347,-64,315,-199c751,699,742,701,725,640,704,561,736,483,1185,498v,,18,25,21,52xe" fillcolor="#f7f6f6" stroked="f">
                <v:path arrowok="t" o:connecttype="custom" o:connectlocs="381695,195372;424211,268637;421355,276883;389627,287350;390896,315894;381377,324458;381695,325409;386137,335241;387723,361566;283019,371715;276673,388207;51718,462741;325218,525539;469900,585483;181487,416752;86936,338730;289682,391696;408029,367592;404856,329215;409298,317797;406443,304159;414692,293376;446421,276566;407077,214402;399780,172854;291585,146529;221465,258171;112954,288301;26335,152238;230349,27910;362340,18078;408664,121156;451497,63750;303325,19347;125328,65970;63140,234701;144365,310820;230032,202984;382646,174440" o:connectangles="0,0,0,0,0,0,0,0,0,0,0,0,0,0,0,0,0,0,0,0,0,0,0,0,0,0,0,0,0,0,0,0,0,0,0,0,0,0,0"/>
              </v:shape>
              <v:shape id="Freeform 94" o:spid="_x0000_s1117" style="position:absolute;left:43427;top:88538;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" path="m1206,550v3,23,2,39,-3,66c1198,644,1207,664,1224,688v38,52,94,132,114,159c1346,859,1348,862,1348,865v,3,-3,5,-20,8c1298,879,1261,885,1250,887v-9,2,-21,8,-22,19c1228,916,1226,952,1226,966v,15,7,23,7,30c1233,1005,1205,1020,1205,1020v-1,1,-2,1,-3,3c1202,1023,1202,1024,1202,1024v,1,1,1,1,2c1218,1043,1218,1043,1218,1043v2,2,4,7,-1,14c1205,1075,1204,1080,1204,1096v,15,10,33,18,44c1246,1175,1172,1209,1069,1209v-49,,-114,-8,-176,-37c872,1224,872,1224,872,1224v,,,,,c622,1181,464,1065,297,1020,127,974,58,1099,164,1459v,,160,-86,361,-86c726,1373,845,1429,1025,1657v179,227,278,227,457,227c1482,1846,1482,1846,1482,1846v-145,,-218,4,-387,-229c926,1385,769,1314,572,1314v-177,,-267,39,-345,66c140,1119,138,1043,275,1068v140,27,282,162,619,212c913,1235,913,1235,913,1235v,,64,23,162,23c1172,1258,1286,1211,1286,1159v,-39,-26,-53,-26,-68c1290,1063,1276,1038,1276,1038v4,-4,8,-8,10,-13c1289,1018,1291,1010,1290,1002v-1,-8,-5,-20,-6,-22c1283,978,1281,968,1282,959v,-9,1,-30,1,-30c1307,925,1307,925,1307,925v52,-9,85,-7,97,-33c1407,885,1408,880,1407,872v-1,-13,-5,-27,-12,-39c1388,822,1303,703,1284,676v-19,-26,-28,-41,-26,-56c1262,588,1263,571,1260,545v-4,-47,-35,-92,-40,-99c1220,446,1114,440,919,462,720,484,619,549,646,653v21,79,35,97,53,161c720,891,628,920,492,920v-81,,-136,-11,-136,-11c356,909,349,755,242,691,144,634,84,576,84,480,84,345,143,293,423,249,470,134,578,88,726,88v150,,221,19,221,19c947,107,1024,57,1142,57v118,,207,74,207,169c1349,316,1289,382,1289,382v30,22,30,22,30,22c1319,404,1423,317,1423,201,1423,74,1306,,1172,,1037,,956,61,956,61v,,-95,-30,-227,-27c571,39,443,107,395,208,91,253,,357,,486,,621,127,698,199,740v83,47,79,206,79,206c278,946,345,980,455,980v152,,348,-64,315,-199c751,699,742,701,725,640,704,561,736,483,1185,498v,,19,25,21,52xe" fillcolor="#f7f6f6" stroked="f">
                <v:path arrowok="t" o:connecttype="custom" o:connectlocs="381953,195372;424815,268637;421640,276883;389890,287350;391478,315894;381635,324458;381953,325409;386398,335241;387985,361566;283528,371715;276860,388207;52070,462741;325438,525539;470535,585483;181610,416752;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95" o:spid="_x0000_s1118" style="position:absolute;left:51530;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" path="m1206,550v2,23,1,39,-4,66c1197,644,1206,664,1223,688v39,52,94,132,114,159c1345,859,1347,862,1347,865v,3,-3,5,-19,8c1297,879,1260,885,1249,887v-9,2,-21,8,-21,19c1227,916,1226,952,1226,966v,15,6,23,6,30c1232,1005,1204,1020,1204,1020v-1,1,-2,1,-2,3c1201,1023,1201,1024,1201,1024v1,1,1,1,1,2c1217,1043,1217,1043,1217,1043v2,2,4,7,-1,14c1204,1075,1203,1080,1203,1096v,15,11,33,18,44c1245,1175,1171,1209,1068,1209v-49,,-114,-8,-176,-37c871,1224,871,1224,871,1224v,,,,,c622,1181,463,1065,297,1020,126,974,57,1099,163,1459v,,160,-86,361,-86c725,1373,845,1429,1024,1657v179,227,278,227,457,227c1481,1846,1481,1846,1481,1846v-145,,-217,4,-387,-229c925,1385,768,1314,572,1314v-178,,-268,39,-345,66c139,1119,137,1043,274,1068v141,27,282,162,620,212c913,1235,913,1235,913,1235v,,63,23,161,23c1172,1258,1286,1211,1286,1159v,-39,-26,-53,-26,-68c1289,1063,1276,1038,1276,1038v4,-4,7,-8,9,-13c1289,1018,1290,1010,1289,1002v,-8,-5,-20,-6,-22c1283,978,1281,968,1281,959v,-9,1,-30,1,-30c1306,925,1306,925,1306,925v52,-9,85,-7,97,-33c1406,885,1407,880,1407,872v-2,-13,-5,-27,-13,-39c1387,822,1302,703,1283,676v-19,-26,-28,-41,-26,-56c1261,588,1262,571,1260,545v-5,-47,-36,-92,-41,-99c1219,446,1114,440,918,462,719,484,618,549,645,653v21,79,35,97,53,161c719,891,627,920,491,920v-81,,-135,-11,-135,-11c356,909,349,755,241,691,143,634,83,576,83,480,83,345,142,293,423,249,469,134,577,88,725,88v150,,221,19,221,19c946,107,1024,57,1141,57v118,,207,74,207,169c1348,316,1288,382,1288,382v30,22,30,22,30,22c1318,404,1422,317,1422,201,1422,74,1305,,1171,,1037,,955,61,955,61v,,-95,-30,-227,-27c570,39,443,107,394,208,90,253,,357,,486,,621,126,698,198,740v84,47,79,206,79,206c277,946,344,980,454,980v152,,348,-64,316,-199c750,699,741,701,724,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96" o:spid="_x0000_s1119" style="position:absolute;left:59626;top:88538;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" path="m1206,550v2,23,2,39,-3,66c1198,644,1206,664,1223,688v39,52,95,132,114,159c1345,859,1347,862,1347,865v,3,-3,5,-19,8c1298,879,1260,885,1249,887v-9,2,-21,8,-21,19c1227,916,1226,952,1226,966v,15,6,23,6,30c1232,1005,1204,1020,1204,1020v-1,1,-2,1,-2,3c1202,1023,1202,1024,1202,1024v,1,,1,,2c1217,1043,1217,1043,1217,1043v2,2,4,7,-1,14c1204,1075,1203,1080,1203,1096v,15,11,33,18,44c1245,1175,1172,1209,1068,1209v-48,,-113,-8,-176,-37c871,1224,871,1224,871,1224v1,,1,,1,c622,1181,463,1065,297,1020,127,974,57,1099,163,1459v,,161,-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90,1002v-1,-8,-6,-20,-7,-22c1283,978,1281,968,1281,959v,-9,1,-30,1,-30c1306,925,1306,925,1306,925v53,-9,85,-7,97,-33c1406,885,1407,880,1407,872v-1,-13,-5,-27,-12,-39c1387,822,1302,703,1283,676v-18,-26,-28,-41,-26,-56c1262,588,1262,571,1260,545v-5,-47,-35,-92,-41,-99c1219,446,1114,440,918,462,719,484,619,549,646,653v20,79,34,97,52,161c719,891,627,920,491,920v-81,,-135,-11,-135,-11c356,909,349,755,241,691,143,634,83,576,83,480,83,345,143,293,423,249,470,134,577,88,725,88v151,,221,19,221,19c946,107,1024,57,1142,57v117,,206,74,206,169c1348,316,1288,382,1288,382v30,22,30,22,30,22c1318,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341,335241;387929,361566;283401,371715;277047,388207;51787,462741;325340,525539;470535,585483;181733,416752;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97" o:spid="_x0000_s1120" style="position:absolute;left:67729;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" path="m1206,550v3,23,2,39,-3,66c1198,644,1206,664,1224,688v38,52,94,132,113,159c1345,859,1348,862,1348,865v,3,-3,5,-20,8c1298,879,1260,885,1249,887v-9,2,-20,8,-21,19c1227,916,1226,952,1226,966v,15,6,23,6,30c1232,1005,1204,1020,1204,1020v-1,1,-2,1,-2,3c1202,1023,1202,1024,1202,1024v,1,,1,1,2c1218,1043,1218,1043,1218,1043v1,2,4,7,-1,14c1204,1075,1203,1080,1203,1096v,15,11,33,18,44c1246,1175,1172,1209,1069,1209v-49,,-114,-8,-177,-37c872,1224,872,1224,872,1224v,,,,,c622,1181,463,1065,297,1020,127,974,57,1099,163,1459v,,161,-86,362,-86c726,1373,845,1429,1024,1657v180,227,278,227,457,227c1481,1846,1481,1846,1481,1846v-145,,-217,4,-387,-229c925,1385,768,1314,572,1314v-177,,-268,39,-345,66c140,1119,138,1043,274,1068v141,27,282,162,620,212c913,1235,913,1235,913,1235v,,63,23,161,23c1172,1258,1286,1211,1286,1159v,-39,-26,-53,-26,-68c1289,1063,1276,1038,1276,1038v4,-4,7,-8,9,-13c1289,1018,1290,1010,1290,1002v-1,-8,-6,-20,-6,-22c1283,978,1281,968,1281,959v,-9,1,-30,1,-30c1306,925,1306,925,1306,925v53,-9,85,-7,97,-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8" o:spid="_x0000_s1121" style="position:absolute;left:6985;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2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1,144,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5,497v,,18,26,21,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99" o:spid="_x0000_s1122" style="position:absolute;left:15081;top:97155;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" path="m1206,549v3,24,2,39,-3,67c1198,643,1207,663,1224,687v38,52,94,132,113,159c1345,858,1348,862,1348,865v,2,-3,4,-20,7c1298,878,1261,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2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1,144,633,83,575,83,479,83,345,143,292,423,248,470,133,578,87,726,87v150,,221,19,221,19c947,106,1024,56,1142,56v118,,207,75,207,169c1349,315,1288,381,1288,381v31,22,31,22,31,22c1319,403,1423,317,1423,200,1423,73,1306,,1172,,1037,,956,60,956,60v,,-95,-30,-227,-26c571,38,443,106,395,207,91,252,,356,,485,,620,126,697,199,739v83,47,78,206,78,206c277,945,344,979,455,979v152,,347,-64,315,-199c751,699,742,700,725,639,704,560,736,482,1185,497v,,18,26,21,52xe" fillcolor="#f7f6f6" stroked="f">
                <v:path arrowok="t" o:connecttype="custom" o:connectlocs="381953,195268;424498,268177;421640,276419;389890,286880;391160,315409;381635,323968;381953,324919;386398,334746;387985,361056;283210,371517;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00" o:spid="_x0000_s1123" style="position:absolute;left:23183;top:97155;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" path="m1207,549v2,24,1,39,-4,67c1198,643,1207,663,1224,687v38,52,94,132,114,159c1346,858,1348,862,1348,865v,2,-3,4,-20,7c1298,878,1261,884,1250,886v-9,2,-21,8,-21,19c1228,915,1227,951,1226,965v,15,7,23,7,30c1233,1004,1205,1019,1205,1019v-1,1,-2,2,-3,3c1202,1022,1202,1023,1202,1023v,1,1,2,1,2c1218,1042,1218,1042,1218,1042v2,2,4,7,-1,14c1205,1074,1204,1079,1204,1095v,15,10,33,18,44c1246,1174,1172,1208,1069,1208v-49,,-114,-8,-176,-36c872,1224,872,1224,872,1224v,-1,,-1,,-1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2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1,144,633,84,575,84,479,84,345,143,292,424,248,470,133,578,87,726,87v150,,221,19,221,19c947,106,1025,56,1142,56v118,,207,75,207,169c1349,315,1289,381,1289,381v30,22,30,22,30,22c1319,403,1423,317,1423,200,1423,73,1306,,1172,,1037,,956,60,956,60v,,-95,-30,-227,-26c571,38,443,106,395,207,91,252,,356,,485,,620,127,697,199,739v84,47,79,206,79,206c278,945,345,979,455,979v152,,348,-64,315,-199c751,699,742,700,725,639,704,560,736,482,1185,497v,,19,26,22,52xe" fillcolor="#f7f6f6" stroked="f">
                <v:path arrowok="t" o:connecttype="custom" o:connectlocs="381437,195268;424242,268177;421071,276419;389681,286880;390949,315409;381120,323968;381437,324919;385876,334746;387461,361056;283145,371517;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01" o:spid="_x0000_s1124" style="position:absolute;left:31280;top:9715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" path="m1206,549v2,24,1,39,-4,67c1197,643,1206,663,1223,687v39,52,94,132,114,159c1345,858,1347,862,1347,865v,2,-3,4,-19,7c1297,878,1260,884,1249,886v-9,2,-21,8,-21,19c1227,915,1226,951,1226,965v,15,6,23,6,30c1232,1004,1204,1019,1204,1019v-1,1,-2,2,-2,3c1201,1022,1201,1023,1201,1023v1,1,1,2,1,2c1217,1042,1217,1042,1217,1042v2,2,4,7,-1,14c1204,1074,1203,1079,1203,1095v,15,11,33,18,44c1245,1174,1172,1208,1068,1208v-48,,-114,-8,-176,-36c871,1224,871,1224,871,1224v,-1,,-1,,-1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2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1,143,633,83,575,83,479,83,345,142,292,423,248,469,133,577,87,725,87v150,,221,19,221,19c946,106,1024,56,1141,56v118,,207,75,207,169c1348,315,1288,381,1288,381v30,22,30,22,30,22c1318,403,1422,317,1422,200,1422,73,1305,,1171,,1037,,955,60,955,60v,,-95,-30,-227,-26c570,38,443,106,394,207,90,252,,356,,485,,620,126,697,198,739v84,47,79,206,79,206c277,945,344,979,454,979v152,,348,-64,316,-199c750,699,741,700,725,639,703,560,735,482,1184,497v,,19,26,22,52xe" fillcolor="#f7f6f6" stroked="f">
                <v:path arrowok="t" o:connecttype="custom" o:connectlocs="381893,195268;424784,268177;421925,276419;390153,286880;391424,315409;381893,323968;381893,324919;386341,334746;387929,361056;283401,371517;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02" o:spid="_x0000_s1125" style="position:absolute;left:39382;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" path="m1206,549v2,24,2,39,-3,67c1198,643,1206,663,1223,687v39,52,95,132,114,159c1345,858,1347,862,1347,865v,2,-3,4,-19,7c1298,878,1260,884,1249,886v-9,2,-21,8,-21,19c1227,915,1226,951,1226,965v,15,6,23,6,30c1232,1004,1204,1019,1204,1019v-1,1,-2,2,-2,3c1202,1022,1202,1023,1202,1023v,1,,2,,2c1217,1042,1217,1042,1217,1042v2,2,5,7,-1,14c1204,1074,1203,1079,1203,1095v,15,11,33,18,44c1245,1174,1172,1208,1068,1208v-48,,-113,-8,-176,-36c871,1224,871,1224,871,1224v1,-1,1,-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2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1,143,633,83,575,83,479,83,345,143,292,423,248,470,133,577,87,725,87v151,,221,19,221,19c946,106,1024,56,1142,56v117,,206,75,206,169c1348,315,1288,381,1288,381v30,22,30,22,30,22c1318,403,1422,317,1422,200,1422,73,1305,,1171,,1037,,956,60,956,60v,,-96,-30,-227,-26c571,38,443,106,395,207,91,252,,356,,485,,620,126,697,199,739v83,47,78,206,78,206c277,945,344,979,454,979v152,,348,-64,316,-199c751,699,741,700,725,639,703,560,735,482,1184,497v,,19,26,22,52xe" fillcolor="#f7f6f6" stroked="f">
                <v:path arrowok="t" o:connecttype="custom" o:connectlocs="381695,195268;424211,268177;421355,276419;389627,286880;390896,315409;381377,323968;381377,324919;385819,334746;387406,361056;283019,371517;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03" o:spid="_x0000_s1126" style="position:absolute;left:47478;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2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1,143,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4,497v,,19,26,22,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04" o:spid="_x0000_s1127" style="position:absolute;left:55575;top:9715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" path="m1206,549v3,24,2,39,-3,67c1198,643,1206,663,1224,687v38,52,94,132,113,159c1345,858,1348,862,1348,865v,2,-3,4,-20,7c1298,878,1260,884,1249,886v-8,2,-20,8,-21,19c1228,915,1226,951,1226,965v,15,6,23,6,30c1232,1004,1204,1019,1204,1019v-1,1,-1,2,-2,3c1202,1022,1202,1023,1202,1023v,1,,2,1,2c1218,1042,1218,1042,1218,1042v2,2,4,7,-1,14c1204,1074,1204,1079,1204,1095v,15,10,33,18,44c1246,1174,1172,1208,1069,1208v-49,,-114,-8,-177,-36c872,1224,872,1224,872,1224v,-1,,-1,,-1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2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1,144,633,83,575,83,479,83,345,143,292,423,248,470,133,578,87,726,87v150,,220,19,220,19c946,106,1024,56,1142,56v118,,207,75,207,169c1349,315,1288,381,1288,381v31,22,31,22,31,22c1319,403,1423,317,1423,200,1423,73,1306,,1171,,1037,,956,60,956,60v,,-95,-30,-227,-26c571,38,443,106,395,207,91,252,,356,,485,,620,126,697,199,739v83,47,78,206,78,206c277,945,344,979,454,979v153,,348,-64,316,-199c751,699,742,700,725,639,704,560,736,482,1185,497v,,18,26,21,52xe" fillcolor="#f7f6f6" stroked="f">
                <v:path arrowok="t" o:connecttype="custom" o:connectlocs="382210,195268;424784,268177;421925,276419;390153,286880;391424,315409;381893,323968;382210,324919;386658,334746;388247,361056;283401,371517;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105" o:spid="_x0000_s1128" style="position:absolute;left:63677;top:9715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" path="m1206,549v3,24,2,39,-3,67c1198,643,1207,663,1224,687v38,52,94,132,114,159c1346,858,1348,862,1348,865v,2,-3,4,-20,7c1298,878,1261,884,1250,886v-9,2,-21,8,-22,19c1228,915,1226,951,1226,965v,15,6,23,6,30c1232,1004,1205,1019,1205,1019v-1,1,-2,2,-3,3c1202,1022,1202,1023,1202,1023v,1,,2,1,2c1218,1042,1218,1042,1218,1042v2,2,4,7,-1,14c1205,1074,1204,1079,1204,1095v,15,10,33,18,44c1246,1174,1172,1208,1069,1208v-49,,-114,-8,-176,-36c872,1224,872,1224,872,1224v,-1,,-1,,-1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2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1,144,633,83,575,83,479,83,345,143,292,423,248,470,133,578,87,726,87v150,,221,19,221,19c947,106,1024,56,1142,56v118,,207,75,207,169c1349,315,1289,381,1289,381v30,22,30,22,30,22c1319,403,1423,317,1423,200,1423,73,1306,,1172,,1037,,956,60,956,60v,,-95,-30,-227,-26c571,38,443,106,395,207,91,252,,356,,485,,620,127,697,199,739v83,47,79,206,79,206c278,945,345,979,455,979v152,,348,-64,315,-199c751,699,742,700,725,639,704,560,736,482,1185,497v,,18,26,21,52xe" fillcolor="#f7f6f6" stroked="f">
                <v:path arrowok="t" o:connecttype="custom" o:connectlocs="381953,195268;424815,268177;421640,276419;389890,286880;391160,315409;381635,323968;381953,324919;386398,334746;387985,361056;283528,371517;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w10:wrap anchorx="page" anchory="page"/>
            </v:group>
          </w:pict>
        </mc:Fallback>
      </mc:AlternateContent>
    </w:r>
    <w:r>
      <w:rPr>
        <w:noProof/>
      </w:rPr>
      <mc:AlternateContent>
        <mc:Choice Requires="wpc">
          <w:drawing>
            <wp:anchor distT="0" distB="0" distL="114300" distR="114300" simplePos="0" relativeHeight="251671552" behindDoc="0" locked="0" layoutInCell="0" allowOverlap="1" wp14:anchorId="5646170E" wp14:editId="59EF599D">
              <wp:simplePos x="0" y="0"/>
              <wp:positionH relativeFrom="page">
                <wp:posOffset>0</wp:posOffset>
              </wp:positionH>
              <wp:positionV relativeFrom="page">
                <wp:posOffset>0</wp:posOffset>
              </wp:positionV>
              <wp:extent cx="7560310" cy="1628775"/>
              <wp:effectExtent l="0" t="0" r="0" b="0"/>
              <wp:wrapNone/>
              <wp:docPr id="50"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9C77E5F" id="TeVerwijderenShape_1" o:spid="_x0000_s1026" editas="canvas" style="position:absolute;margin-left:0;margin-top:0;width:595.3pt;height:128.25pt;z-index:251671552;mso-position-horizontal-relative:page;mso-position-vertical-relative:page" coordsize="75603,1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" o:allowincell="f">
              <v:shape id="_x0000_s1027" type="#_x0000_t75" style="position:absolute;width:75603;height:16287;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r w:rsidR="00C7103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467E" w14:textId="77777777" w:rsidR="003C2C28" w:rsidRDefault="00D07244">
    <w:pPr>
      <w:pStyle w:val="Koptekst"/>
    </w:pPr>
    <w:r>
      <w:rPr>
        <w:noProof/>
      </w:rPr>
      <mc:AlternateContent>
        <mc:Choice Requires="wpc">
          <w:drawing>
            <wp:anchor distT="0" distB="0" distL="114300" distR="114300" simplePos="0" relativeHeight="251677696" behindDoc="1" locked="0" layoutInCell="1" allowOverlap="1" wp14:anchorId="4E4DBA98" wp14:editId="16FC3BE7">
              <wp:simplePos x="0" y="0"/>
              <wp:positionH relativeFrom="page">
                <wp:posOffset>0</wp:posOffset>
              </wp:positionH>
              <wp:positionV relativeFrom="page">
                <wp:posOffset>0</wp:posOffset>
              </wp:positionV>
              <wp:extent cx="7559040" cy="10677525"/>
              <wp:effectExtent l="0" t="0" r="0" b="0"/>
              <wp:wrapNone/>
              <wp:docPr id="51" name="TeVerwijderenShape_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5"/>
                      <wps:cNvSpPr>
                        <a:spLocks/>
                      </wps:cNvSpPr>
                      <wps:spPr bwMode="auto">
                        <a:xfrm>
                          <a:off x="293370" y="24193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3 w 1482"/>
                            <a:gd name="T29" fmla="*/ 1313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wps:cNvSpPr>
                      <wps:spPr bwMode="auto">
                        <a:xfrm>
                          <a:off x="1103630"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6"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wps:cNvSpPr>
                      <wps:spPr bwMode="auto">
                        <a:xfrm>
                          <a:off x="1913255"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2723515"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4342765" y="24193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6"/>
                                <a:pt x="1392" y="917"/>
                                <a:pt x="1404"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5153025" y="24193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6"/>
                                <a:pt x="1391" y="917"/>
                                <a:pt x="1403" y="892"/>
                              </a:cubicBezTo>
                              <a:cubicBezTo>
                                <a:pt x="1406" y="885"/>
                                <a:pt x="1407" y="880"/>
                                <a:pt x="1407" y="872"/>
                              </a:cubicBezTo>
                              <a:cubicBezTo>
                                <a:pt x="1405" y="859"/>
                                <a:pt x="1402" y="845"/>
                                <a:pt x="1394" y="833"/>
                              </a:cubicBezTo>
                              <a:cubicBezTo>
                                <a:pt x="1387" y="822"/>
                                <a:pt x="1302" y="703"/>
                                <a:pt x="1283" y="676"/>
                              </a:cubicBezTo>
                              <a:cubicBezTo>
                                <a:pt x="1264"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5962650" y="24193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7" y="880"/>
                                <a:pt x="1407" y="872"/>
                              </a:cubicBezTo>
                              <a:cubicBezTo>
                                <a:pt x="1406" y="859"/>
                                <a:pt x="1402" y="845"/>
                                <a:pt x="1395" y="833"/>
                              </a:cubicBezTo>
                              <a:cubicBezTo>
                                <a:pt x="1387" y="822"/>
                                <a:pt x="1302"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6772910" y="24193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6"/>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3"/>
                      <wps:cNvSpPr>
                        <a:spLocks/>
                      </wps:cNvSpPr>
                      <wps:spPr bwMode="auto">
                        <a:xfrm>
                          <a:off x="69850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0"/>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4"/>
                      <wps:cNvSpPr>
                        <a:spLocks/>
                      </wps:cNvSpPr>
                      <wps:spPr bwMode="auto">
                        <a:xfrm>
                          <a:off x="1508125" y="110363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1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7" y="846"/>
                              </a:cubicBezTo>
                              <a:cubicBezTo>
                                <a:pt x="1345"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5"/>
                      <wps:cNvSpPr>
                        <a:spLocks/>
                      </wps:cNvSpPr>
                      <wps:spPr bwMode="auto">
                        <a:xfrm>
                          <a:off x="2318385" y="110363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4"/>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4" y="522"/>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6"/>
                      <wps:cNvSpPr>
                        <a:spLocks/>
                      </wps:cNvSpPr>
                      <wps:spPr bwMode="auto">
                        <a:xfrm>
                          <a:off x="3128010" y="110363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7" y="588"/>
                                <a:pt x="1202" y="616"/>
                              </a:cubicBezTo>
                              <a:cubicBezTo>
                                <a:pt x="1197" y="643"/>
                                <a:pt x="1206" y="663"/>
                                <a:pt x="1223" y="687"/>
                              </a:cubicBezTo>
                              <a:cubicBezTo>
                                <a:pt x="1262" y="739"/>
                                <a:pt x="1317" y="819"/>
                                <a:pt x="1337" y="846"/>
                              </a:cubicBezTo>
                              <a:cubicBezTo>
                                <a:pt x="1345" y="858"/>
                                <a:pt x="1347" y="861"/>
                                <a:pt x="1347" y="864"/>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4"/>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1"/>
                              </a:cubicBezTo>
                              <a:cubicBezTo>
                                <a:pt x="871" y="1223"/>
                                <a:pt x="871" y="1223"/>
                                <a:pt x="871" y="1223"/>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5" y="60"/>
                                <a:pt x="955" y="60"/>
                              </a:cubicBezTo>
                              <a:cubicBezTo>
                                <a:pt x="955" y="60"/>
                                <a:pt x="860" y="30"/>
                                <a:pt x="728" y="33"/>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7"/>
                      <wps:cNvSpPr>
                        <a:spLocks/>
                      </wps:cNvSpPr>
                      <wps:spPr bwMode="auto">
                        <a:xfrm>
                          <a:off x="3938270"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2"/>
                                <a:pt x="1208" y="588"/>
                                <a:pt x="1203" y="616"/>
                              </a:cubicBezTo>
                              <a:cubicBezTo>
                                <a:pt x="1198" y="643"/>
                                <a:pt x="1206" y="663"/>
                                <a:pt x="1223" y="687"/>
                              </a:cubicBezTo>
                              <a:cubicBezTo>
                                <a:pt x="1262" y="739"/>
                                <a:pt x="1318" y="819"/>
                                <a:pt x="1337" y="846"/>
                              </a:cubicBezTo>
                              <a:cubicBezTo>
                                <a:pt x="1345" y="858"/>
                                <a:pt x="1347" y="861"/>
                                <a:pt x="1347" y="864"/>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1"/>
                              </a:cubicBezTo>
                              <a:cubicBezTo>
                                <a:pt x="871" y="1223"/>
                                <a:pt x="871" y="1223"/>
                                <a:pt x="871"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6"/>
                                <a:pt x="1422" y="200"/>
                              </a:cubicBezTo>
                              <a:cubicBezTo>
                                <a:pt x="1422" y="73"/>
                                <a:pt x="1305"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5"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8"/>
                      <wps:cNvSpPr>
                        <a:spLocks/>
                      </wps:cNvSpPr>
                      <wps:spPr bwMode="auto">
                        <a:xfrm>
                          <a:off x="4747895" y="110363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4"/>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0"/>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6"/>
                                <a:pt x="1422" y="200"/>
                              </a:cubicBezTo>
                              <a:cubicBezTo>
                                <a:pt x="1422" y="73"/>
                                <a:pt x="1306" y="0"/>
                                <a:pt x="1171" y="0"/>
                              </a:cubicBezTo>
                              <a:cubicBezTo>
                                <a:pt x="1037" y="0"/>
                                <a:pt x="956" y="60"/>
                                <a:pt x="956" y="60"/>
                              </a:cubicBezTo>
                              <a:cubicBezTo>
                                <a:pt x="956" y="60"/>
                                <a:pt x="860"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8"/>
                                <a:pt x="741" y="700"/>
                                <a:pt x="725" y="639"/>
                              </a:cubicBezTo>
                              <a:cubicBezTo>
                                <a:pt x="703" y="560"/>
                                <a:pt x="736" y="482"/>
                                <a:pt x="1184" y="497"/>
                              </a:cubicBezTo>
                              <a:cubicBezTo>
                                <a:pt x="1184"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9"/>
                      <wps:cNvSpPr>
                        <a:spLocks/>
                      </wps:cNvSpPr>
                      <wps:spPr bwMode="auto">
                        <a:xfrm>
                          <a:off x="5557520" y="110363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1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2"/>
                                <a:pt x="1208" y="588"/>
                                <a:pt x="1203" y="616"/>
                              </a:cubicBezTo>
                              <a:cubicBezTo>
                                <a:pt x="1198" y="643"/>
                                <a:pt x="1206" y="663"/>
                                <a:pt x="1224" y="687"/>
                              </a:cubicBezTo>
                              <a:cubicBezTo>
                                <a:pt x="1262" y="739"/>
                                <a:pt x="1318" y="819"/>
                                <a:pt x="1337" y="846"/>
                              </a:cubicBezTo>
                              <a:cubicBezTo>
                                <a:pt x="1345" y="858"/>
                                <a:pt x="1348" y="861"/>
                                <a:pt x="1348" y="864"/>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1"/>
                              </a:cubicBezTo>
                              <a:cubicBezTo>
                                <a:pt x="872" y="1223"/>
                                <a:pt x="872" y="1223"/>
                                <a:pt x="872" y="1223"/>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4"/>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0"/>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6"/>
                                <a:pt x="1423" y="200"/>
                              </a:cubicBezTo>
                              <a:cubicBezTo>
                                <a:pt x="1423" y="73"/>
                                <a:pt x="1306" y="0"/>
                                <a:pt x="1171"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0"/>
                      <wps:cNvSpPr>
                        <a:spLocks/>
                      </wps:cNvSpPr>
                      <wps:spPr bwMode="auto">
                        <a:xfrm>
                          <a:off x="6367780" y="110363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1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2"/>
                                <a:pt x="1208" y="588"/>
                                <a:pt x="1203" y="616"/>
                              </a:cubicBezTo>
                              <a:cubicBezTo>
                                <a:pt x="1198" y="643"/>
                                <a:pt x="1207" y="663"/>
                                <a:pt x="1224" y="687"/>
                              </a:cubicBezTo>
                              <a:cubicBezTo>
                                <a:pt x="1262" y="739"/>
                                <a:pt x="1318" y="819"/>
                                <a:pt x="1338" y="846"/>
                              </a:cubicBezTo>
                              <a:cubicBezTo>
                                <a:pt x="1346" y="858"/>
                                <a:pt x="1348" y="861"/>
                                <a:pt x="1348" y="864"/>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4"/>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1"/>
                              </a:cubicBezTo>
                              <a:cubicBezTo>
                                <a:pt x="872" y="1223"/>
                                <a:pt x="872" y="1223"/>
                                <a:pt x="872" y="1223"/>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4"/>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0"/>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6"/>
                                <a:pt x="1423" y="200"/>
                              </a:cubicBezTo>
                              <a:cubicBezTo>
                                <a:pt x="1423" y="73"/>
                                <a:pt x="1306" y="0"/>
                                <a:pt x="1172" y="0"/>
                              </a:cubicBezTo>
                              <a:cubicBezTo>
                                <a:pt x="1037" y="0"/>
                                <a:pt x="956" y="60"/>
                                <a:pt x="956" y="60"/>
                              </a:cubicBezTo>
                              <a:cubicBezTo>
                                <a:pt x="956" y="60"/>
                                <a:pt x="861" y="30"/>
                                <a:pt x="729" y="33"/>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8"/>
                                <a:pt x="742" y="700"/>
                                <a:pt x="725" y="639"/>
                              </a:cubicBezTo>
                              <a:cubicBezTo>
                                <a:pt x="704" y="560"/>
                                <a:pt x="736" y="482"/>
                                <a:pt x="1185" y="497"/>
                              </a:cubicBezTo>
                              <a:cubicBezTo>
                                <a:pt x="1185" y="497"/>
                                <a:pt x="1203" y="522"/>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1"/>
                      <wps:cNvSpPr>
                        <a:spLocks/>
                      </wps:cNvSpPr>
                      <wps:spPr bwMode="auto">
                        <a:xfrm>
                          <a:off x="293370" y="1964690"/>
                          <a:ext cx="470535" cy="596900"/>
                        </a:xfrm>
                        <a:custGeom>
                          <a:avLst/>
                          <a:gdLst>
                            <a:gd name="T0" fmla="*/ 1203 w 1482"/>
                            <a:gd name="T1" fmla="*/ 616 h 1883"/>
                            <a:gd name="T2" fmla="*/ 1338 w 1482"/>
                            <a:gd name="T3" fmla="*/ 846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3 w 1482"/>
                            <a:gd name="T29" fmla="*/ 1313 h 1883"/>
                            <a:gd name="T30" fmla="*/ 275 w 1482"/>
                            <a:gd name="T31" fmla="*/ 1067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7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9" y="872"/>
                              </a:cubicBezTo>
                              <a:cubicBezTo>
                                <a:pt x="1298" y="878"/>
                                <a:pt x="1261" y="884"/>
                                <a:pt x="1250" y="886"/>
                              </a:cubicBezTo>
                              <a:cubicBezTo>
                                <a:pt x="1241" y="888"/>
                                <a:pt x="1229" y="894"/>
                                <a:pt x="1229" y="905"/>
                              </a:cubicBezTo>
                              <a:cubicBezTo>
                                <a:pt x="1228" y="915"/>
                                <a:pt x="1227" y="951"/>
                                <a:pt x="1227"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5"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5" y="1849"/>
                                <a:pt x="1095" y="1616"/>
                              </a:cubicBezTo>
                              <a:cubicBezTo>
                                <a:pt x="926" y="1384"/>
                                <a:pt x="769" y="1313"/>
                                <a:pt x="573" y="1313"/>
                              </a:cubicBezTo>
                              <a:cubicBezTo>
                                <a:pt x="395" y="1313"/>
                                <a:pt x="305" y="1352"/>
                                <a:pt x="228" y="1379"/>
                              </a:cubicBezTo>
                              <a:cubicBezTo>
                                <a:pt x="140" y="1118"/>
                                <a:pt x="138" y="1042"/>
                                <a:pt x="275" y="1067"/>
                              </a:cubicBezTo>
                              <a:cubicBezTo>
                                <a:pt x="416" y="1094"/>
                                <a:pt x="557" y="1229"/>
                                <a:pt x="894" y="1279"/>
                              </a:cubicBezTo>
                              <a:cubicBezTo>
                                <a:pt x="913" y="1235"/>
                                <a:pt x="913" y="1235"/>
                                <a:pt x="913" y="1235"/>
                              </a:cubicBezTo>
                              <a:cubicBezTo>
                                <a:pt x="913" y="1235"/>
                                <a:pt x="977" y="1257"/>
                                <a:pt x="1075" y="1257"/>
                              </a:cubicBezTo>
                              <a:cubicBezTo>
                                <a:pt x="1173" y="1257"/>
                                <a:pt x="1286" y="1210"/>
                                <a:pt x="1286" y="1158"/>
                              </a:cubicBezTo>
                              <a:cubicBezTo>
                                <a:pt x="1286" y="1119"/>
                                <a:pt x="1260" y="1105"/>
                                <a:pt x="1260" y="1090"/>
                              </a:cubicBezTo>
                              <a:cubicBezTo>
                                <a:pt x="1290" y="1062"/>
                                <a:pt x="1277" y="1037"/>
                                <a:pt x="1277"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3"/>
                              </a:cubicBezTo>
                              <a:cubicBezTo>
                                <a:pt x="667" y="731"/>
                                <a:pt x="681" y="749"/>
                                <a:pt x="699" y="813"/>
                              </a:cubicBezTo>
                              <a:cubicBezTo>
                                <a:pt x="720" y="890"/>
                                <a:pt x="628" y="919"/>
                                <a:pt x="492" y="919"/>
                              </a:cubicBezTo>
                              <a:cubicBezTo>
                                <a:pt x="411" y="919"/>
                                <a:pt x="357" y="908"/>
                                <a:pt x="357" y="908"/>
                              </a:cubicBezTo>
                              <a:cubicBezTo>
                                <a:pt x="357" y="908"/>
                                <a:pt x="350"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1" y="780"/>
                              </a:cubicBezTo>
                              <a:cubicBezTo>
                                <a:pt x="751" y="699"/>
                                <a:pt x="742" y="700"/>
                                <a:pt x="725" y="639"/>
                              </a:cubicBezTo>
                              <a:cubicBezTo>
                                <a:pt x="704" y="560"/>
                                <a:pt x="736" y="482"/>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2"/>
                      <wps:cNvSpPr>
                        <a:spLocks/>
                      </wps:cNvSpPr>
                      <wps:spPr bwMode="auto">
                        <a:xfrm>
                          <a:off x="1103630"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8"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6"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3"/>
                      <wps:cNvSpPr>
                        <a:spLocks/>
                      </wps:cNvSpPr>
                      <wps:spPr bwMode="auto">
                        <a:xfrm>
                          <a:off x="1913255"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4"/>
                      <wps:cNvSpPr>
                        <a:spLocks/>
                      </wps:cNvSpPr>
                      <wps:spPr bwMode="auto">
                        <a:xfrm>
                          <a:off x="2723515"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5"/>
                      <wps:cNvSpPr>
                        <a:spLocks/>
                      </wps:cNvSpPr>
                      <wps:spPr bwMode="auto">
                        <a:xfrm>
                          <a:off x="353314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5"/>
                                <a:pt x="1481" y="1845"/>
                                <a:pt x="1481"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6"/>
                      <wps:cNvSpPr>
                        <a:spLocks/>
                      </wps:cNvSpPr>
                      <wps:spPr bwMode="auto">
                        <a:xfrm>
                          <a:off x="4342765" y="196469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3"/>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7"/>
                      <wps:cNvSpPr>
                        <a:spLocks/>
                      </wps:cNvSpPr>
                      <wps:spPr bwMode="auto">
                        <a:xfrm>
                          <a:off x="5153025" y="1964690"/>
                          <a:ext cx="469900"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4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1" y="1208"/>
                                <a:pt x="1068" y="1208"/>
                              </a:cubicBezTo>
                              <a:cubicBezTo>
                                <a:pt x="1019" y="1208"/>
                                <a:pt x="954" y="1200"/>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7"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4"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5"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4"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8"/>
                      <wps:cNvSpPr>
                        <a:spLocks/>
                      </wps:cNvSpPr>
                      <wps:spPr bwMode="auto">
                        <a:xfrm>
                          <a:off x="5962650" y="196469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2"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3"/>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29"/>
                      <wps:cNvSpPr>
                        <a:spLocks/>
                      </wps:cNvSpPr>
                      <wps:spPr bwMode="auto">
                        <a:xfrm>
                          <a:off x="6772910" y="196469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3"/>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0"/>
                      <wps:cNvSpPr>
                        <a:spLocks/>
                      </wps:cNvSpPr>
                      <wps:spPr bwMode="auto">
                        <a:xfrm>
                          <a:off x="69850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1"/>
                      <wps:cNvSpPr>
                        <a:spLocks/>
                      </wps:cNvSpPr>
                      <wps:spPr bwMode="auto">
                        <a:xfrm>
                          <a:off x="1508125" y="282575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9 h 1883"/>
                            <a:gd name="T24" fmla="*/ 1025 w 1482"/>
                            <a:gd name="T25" fmla="*/ 1656 h 1883"/>
                            <a:gd name="T26" fmla="*/ 1482 w 1482"/>
                            <a:gd name="T27" fmla="*/ 1845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5"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2"/>
                      <wps:cNvSpPr>
                        <a:spLocks/>
                      </wps:cNvSpPr>
                      <wps:spPr bwMode="auto">
                        <a:xfrm>
                          <a:off x="2318385" y="282575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9" y="905"/>
                              </a:cubicBezTo>
                              <a:cubicBezTo>
                                <a:pt x="1228" y="915"/>
                                <a:pt x="1227" y="951"/>
                                <a:pt x="1226" y="965"/>
                              </a:cubicBezTo>
                              <a:cubicBezTo>
                                <a:pt x="1226" y="980"/>
                                <a:pt x="1233" y="988"/>
                                <a:pt x="1233" y="995"/>
                              </a:cubicBezTo>
                              <a:cubicBezTo>
                                <a:pt x="1233" y="1005"/>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8"/>
                                <a:pt x="1403"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3"/>
                      <wps:cNvSpPr>
                        <a:spLocks/>
                      </wps:cNvSpPr>
                      <wps:spPr bwMode="auto">
                        <a:xfrm>
                          <a:off x="3128010" y="282575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4"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8"/>
                                <a:pt x="1402" y="845"/>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7"/>
                                <a:pt x="1141"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6"/>
                                <a:pt x="277" y="945"/>
                                <a:pt x="277" y="945"/>
                              </a:cubicBezTo>
                              <a:cubicBezTo>
                                <a:pt x="277" y="945"/>
                                <a:pt x="344" y="979"/>
                                <a:pt x="454" y="979"/>
                              </a:cubicBezTo>
                              <a:cubicBezTo>
                                <a:pt x="606" y="979"/>
                                <a:pt x="802" y="915"/>
                                <a:pt x="770" y="780"/>
                              </a:cubicBezTo>
                              <a:cubicBezTo>
                                <a:pt x="750"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4"/>
                      <wps:cNvSpPr>
                        <a:spLocks/>
                      </wps:cNvSpPr>
                      <wps:spPr bwMode="auto">
                        <a:xfrm>
                          <a:off x="3938270"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9"/>
                                <a:pt x="1228" y="894"/>
                                <a:pt x="1228" y="905"/>
                              </a:cubicBezTo>
                              <a:cubicBezTo>
                                <a:pt x="1227"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4"/>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8"/>
                                <a:pt x="1402" y="845"/>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7"/>
                                <a:pt x="1142" y="57"/>
                              </a:cubicBezTo>
                              <a:cubicBezTo>
                                <a:pt x="1259" y="57"/>
                                <a:pt x="1348" y="131"/>
                                <a:pt x="1348" y="225"/>
                              </a:cubicBezTo>
                              <a:cubicBezTo>
                                <a:pt x="1348" y="315"/>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5"/>
                      <wps:cNvSpPr>
                        <a:spLocks/>
                      </wps:cNvSpPr>
                      <wps:spPr bwMode="auto">
                        <a:xfrm>
                          <a:off x="4747895" y="282575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2"/>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7"/>
                                <a:pt x="1142" y="57"/>
                              </a:cubicBezTo>
                              <a:cubicBezTo>
                                <a:pt x="1260" y="57"/>
                                <a:pt x="1348" y="131"/>
                                <a:pt x="1348" y="225"/>
                              </a:cubicBezTo>
                              <a:cubicBezTo>
                                <a:pt x="1348" y="315"/>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6" y="979"/>
                                <a:pt x="802" y="915"/>
                                <a:pt x="770" y="780"/>
                              </a:cubicBezTo>
                              <a:cubicBezTo>
                                <a:pt x="751" y="699"/>
                                <a:pt x="741" y="700"/>
                                <a:pt x="725" y="640"/>
                              </a:cubicBezTo>
                              <a:cubicBezTo>
                                <a:pt x="703" y="560"/>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6"/>
                      <wps:cNvSpPr>
                        <a:spLocks/>
                      </wps:cNvSpPr>
                      <wps:spPr bwMode="auto">
                        <a:xfrm>
                          <a:off x="5557520" y="282575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5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79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9"/>
                                <a:pt x="1229" y="894"/>
                                <a:pt x="1228" y="905"/>
                              </a:cubicBezTo>
                              <a:cubicBezTo>
                                <a:pt x="1228" y="915"/>
                                <a:pt x="1226" y="951"/>
                                <a:pt x="1226" y="965"/>
                              </a:cubicBezTo>
                              <a:cubicBezTo>
                                <a:pt x="1226" y="980"/>
                                <a:pt x="1232" y="988"/>
                                <a:pt x="1232" y="995"/>
                              </a:cubicBezTo>
                              <a:cubicBezTo>
                                <a:pt x="1232" y="1005"/>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4"/>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2"/>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7"/>
                                <a:pt x="1142" y="57"/>
                              </a:cubicBezTo>
                              <a:cubicBezTo>
                                <a:pt x="1260" y="57"/>
                                <a:pt x="1349" y="131"/>
                                <a:pt x="1349" y="225"/>
                              </a:cubicBezTo>
                              <a:cubicBezTo>
                                <a:pt x="1349" y="315"/>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6"/>
                                <a:pt x="277" y="945"/>
                                <a:pt x="277" y="945"/>
                              </a:cubicBezTo>
                              <a:cubicBezTo>
                                <a:pt x="277" y="945"/>
                                <a:pt x="344" y="979"/>
                                <a:pt x="454" y="979"/>
                              </a:cubicBezTo>
                              <a:cubicBezTo>
                                <a:pt x="607" y="979"/>
                                <a:pt x="802"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7"/>
                      <wps:cNvSpPr>
                        <a:spLocks/>
                      </wps:cNvSpPr>
                      <wps:spPr bwMode="auto">
                        <a:xfrm>
                          <a:off x="6367780" y="282575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5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79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9"/>
                                <a:pt x="1229" y="894"/>
                                <a:pt x="1228" y="905"/>
                              </a:cubicBezTo>
                              <a:cubicBezTo>
                                <a:pt x="1228" y="915"/>
                                <a:pt x="1226" y="951"/>
                                <a:pt x="1226" y="965"/>
                              </a:cubicBezTo>
                              <a:cubicBezTo>
                                <a:pt x="1226" y="980"/>
                                <a:pt x="1232" y="988"/>
                                <a:pt x="1232" y="995"/>
                              </a:cubicBezTo>
                              <a:cubicBezTo>
                                <a:pt x="1232" y="1005"/>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4"/>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2"/>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8"/>
                                <a:pt x="1402" y="845"/>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7"/>
                                <a:pt x="1142" y="57"/>
                              </a:cubicBezTo>
                              <a:cubicBezTo>
                                <a:pt x="1260" y="57"/>
                                <a:pt x="1349" y="131"/>
                                <a:pt x="1349" y="225"/>
                              </a:cubicBezTo>
                              <a:cubicBezTo>
                                <a:pt x="1349" y="315"/>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6"/>
                                <a:pt x="278" y="945"/>
                                <a:pt x="278" y="945"/>
                              </a:cubicBezTo>
                              <a:cubicBezTo>
                                <a:pt x="278" y="945"/>
                                <a:pt x="345" y="979"/>
                                <a:pt x="455" y="979"/>
                              </a:cubicBezTo>
                              <a:cubicBezTo>
                                <a:pt x="607" y="979"/>
                                <a:pt x="803" y="915"/>
                                <a:pt x="770" y="780"/>
                              </a:cubicBezTo>
                              <a:cubicBezTo>
                                <a:pt x="751" y="699"/>
                                <a:pt x="742" y="700"/>
                                <a:pt x="725" y="640"/>
                              </a:cubicBezTo>
                              <a:cubicBezTo>
                                <a:pt x="704" y="560"/>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8"/>
                      <wps:cNvSpPr>
                        <a:spLocks/>
                      </wps:cNvSpPr>
                      <wps:spPr bwMode="auto">
                        <a:xfrm>
                          <a:off x="293370" y="3686810"/>
                          <a:ext cx="470535" cy="597535"/>
                        </a:xfrm>
                        <a:custGeom>
                          <a:avLst/>
                          <a:gdLst>
                            <a:gd name="T0" fmla="*/ 1203 w 1482"/>
                            <a:gd name="T1" fmla="*/ 616 h 1883"/>
                            <a:gd name="T2" fmla="*/ 1338 w 1482"/>
                            <a:gd name="T3" fmla="*/ 847 h 1883"/>
                            <a:gd name="T4" fmla="*/ 1329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8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9" y="872"/>
                              </a:cubicBezTo>
                              <a:cubicBezTo>
                                <a:pt x="1298" y="878"/>
                                <a:pt x="1261" y="884"/>
                                <a:pt x="1250" y="887"/>
                              </a:cubicBezTo>
                              <a:cubicBezTo>
                                <a:pt x="1241" y="889"/>
                                <a:pt x="1229" y="895"/>
                                <a:pt x="1229" y="905"/>
                              </a:cubicBezTo>
                              <a:cubicBezTo>
                                <a:pt x="1228" y="915"/>
                                <a:pt x="1227" y="951"/>
                                <a:pt x="1227"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3"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5" y="1850"/>
                                <a:pt x="1095" y="1616"/>
                              </a:cubicBezTo>
                              <a:cubicBezTo>
                                <a:pt x="926" y="1385"/>
                                <a:pt x="769" y="1313"/>
                                <a:pt x="573" y="1313"/>
                              </a:cubicBezTo>
                              <a:cubicBezTo>
                                <a:pt x="395" y="1313"/>
                                <a:pt x="305" y="1352"/>
                                <a:pt x="228" y="1379"/>
                              </a:cubicBezTo>
                              <a:cubicBezTo>
                                <a:pt x="140" y="1118"/>
                                <a:pt x="138" y="1042"/>
                                <a:pt x="275" y="1068"/>
                              </a:cubicBezTo>
                              <a:cubicBezTo>
                                <a:pt x="416" y="1094"/>
                                <a:pt x="557" y="1229"/>
                                <a:pt x="894" y="1279"/>
                              </a:cubicBezTo>
                              <a:cubicBezTo>
                                <a:pt x="913" y="1235"/>
                                <a:pt x="913" y="1235"/>
                                <a:pt x="913" y="1235"/>
                              </a:cubicBezTo>
                              <a:cubicBezTo>
                                <a:pt x="913" y="1235"/>
                                <a:pt x="977" y="1257"/>
                                <a:pt x="1075" y="1257"/>
                              </a:cubicBezTo>
                              <a:cubicBezTo>
                                <a:pt x="1173" y="1257"/>
                                <a:pt x="1286" y="1211"/>
                                <a:pt x="1286" y="1158"/>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9"/>
                      <wps:cNvSpPr>
                        <a:spLocks/>
                      </wps:cNvSpPr>
                      <wps:spPr bwMode="auto">
                        <a:xfrm>
                          <a:off x="1103630"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8"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1"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9"/>
                              </a:cubicBezTo>
                              <a:cubicBezTo>
                                <a:pt x="163" y="1459"/>
                                <a:pt x="323"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5" y="207"/>
                              </a:cubicBezTo>
                              <a:cubicBezTo>
                                <a:pt x="90"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0"/>
                      <wps:cNvSpPr>
                        <a:spLocks/>
                      </wps:cNvSpPr>
                      <wps:spPr bwMode="auto">
                        <a:xfrm>
                          <a:off x="1913255"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1"/>
                      <wps:cNvSpPr>
                        <a:spLocks/>
                      </wps:cNvSpPr>
                      <wps:spPr bwMode="auto">
                        <a:xfrm>
                          <a:off x="2723515"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8"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2"/>
                      <wps:cNvSpPr>
                        <a:spLocks/>
                      </wps:cNvSpPr>
                      <wps:spPr bwMode="auto">
                        <a:xfrm>
                          <a:off x="353314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50" y="887"/>
                              </a:cubicBezTo>
                              <a:cubicBezTo>
                                <a:pt x="1241" y="889"/>
                                <a:pt x="1229" y="895"/>
                                <a:pt x="1228" y="905"/>
                              </a:cubicBezTo>
                              <a:cubicBezTo>
                                <a:pt x="1228" y="915"/>
                                <a:pt x="1226" y="951"/>
                                <a:pt x="1226" y="965"/>
                              </a:cubicBezTo>
                              <a:cubicBezTo>
                                <a:pt x="1226" y="980"/>
                                <a:pt x="1232" y="988"/>
                                <a:pt x="1232" y="995"/>
                              </a:cubicBezTo>
                              <a:cubicBezTo>
                                <a:pt x="1232" y="1005"/>
                                <a:pt x="1205" y="1020"/>
                                <a:pt x="1205" y="1020"/>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9"/>
                              </a:cubicBezTo>
                              <a:cubicBezTo>
                                <a:pt x="163" y="1459"/>
                                <a:pt x="324" y="1372"/>
                                <a:pt x="525" y="1372"/>
                              </a:cubicBezTo>
                              <a:cubicBezTo>
                                <a:pt x="726" y="1372"/>
                                <a:pt x="845" y="1429"/>
                                <a:pt x="1025" y="1656"/>
                              </a:cubicBezTo>
                              <a:cubicBezTo>
                                <a:pt x="1204" y="1883"/>
                                <a:pt x="1303" y="1883"/>
                                <a:pt x="1481" y="1883"/>
                              </a:cubicBezTo>
                              <a:cubicBezTo>
                                <a:pt x="1481" y="1846"/>
                                <a:pt x="1481" y="1846"/>
                                <a:pt x="1481" y="1846"/>
                              </a:cubicBezTo>
                              <a:cubicBezTo>
                                <a:pt x="1337" y="1846"/>
                                <a:pt x="1264" y="1850"/>
                                <a:pt x="1094" y="1616"/>
                              </a:cubicBezTo>
                              <a:cubicBezTo>
                                <a:pt x="926" y="1385"/>
                                <a:pt x="769" y="1313"/>
                                <a:pt x="572" y="1313"/>
                              </a:cubicBezTo>
                              <a:cubicBezTo>
                                <a:pt x="395" y="1313"/>
                                <a:pt x="305" y="1352"/>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1"/>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3"/>
                      <wps:cNvSpPr>
                        <a:spLocks/>
                      </wps:cNvSpPr>
                      <wps:spPr bwMode="auto">
                        <a:xfrm>
                          <a:off x="4342765" y="3686810"/>
                          <a:ext cx="470535" cy="597535"/>
                        </a:xfrm>
                        <a:custGeom>
                          <a:avLst/>
                          <a:gdLst>
                            <a:gd name="T0" fmla="*/ 1203 w 1482"/>
                            <a:gd name="T1" fmla="*/ 616 h 1883"/>
                            <a:gd name="T2" fmla="*/ 1338 w 1482"/>
                            <a:gd name="T3" fmla="*/ 847 h 1883"/>
                            <a:gd name="T4" fmla="*/ 1328 w 1482"/>
                            <a:gd name="T5" fmla="*/ 872 h 1883"/>
                            <a:gd name="T6" fmla="*/ 1228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3"/>
                                <a:pt x="1224" y="687"/>
                              </a:cubicBezTo>
                              <a:cubicBezTo>
                                <a:pt x="1262" y="740"/>
                                <a:pt x="1318" y="819"/>
                                <a:pt x="1338" y="847"/>
                              </a:cubicBezTo>
                              <a:cubicBezTo>
                                <a:pt x="1346" y="858"/>
                                <a:pt x="1348" y="862"/>
                                <a:pt x="1348" y="865"/>
                              </a:cubicBezTo>
                              <a:cubicBezTo>
                                <a:pt x="1348" y="867"/>
                                <a:pt x="1345" y="869"/>
                                <a:pt x="1328" y="872"/>
                              </a:cubicBezTo>
                              <a:cubicBezTo>
                                <a:pt x="1298" y="878"/>
                                <a:pt x="1261" y="884"/>
                                <a:pt x="1250" y="887"/>
                              </a:cubicBezTo>
                              <a:cubicBezTo>
                                <a:pt x="1241" y="889"/>
                                <a:pt x="1229" y="895"/>
                                <a:pt x="1228" y="905"/>
                              </a:cubicBezTo>
                              <a:cubicBezTo>
                                <a:pt x="1228" y="915"/>
                                <a:pt x="1226" y="951"/>
                                <a:pt x="1226" y="965"/>
                              </a:cubicBezTo>
                              <a:cubicBezTo>
                                <a:pt x="1226" y="980"/>
                                <a:pt x="1233" y="988"/>
                                <a:pt x="1233" y="995"/>
                              </a:cubicBezTo>
                              <a:cubicBezTo>
                                <a:pt x="1233" y="1005"/>
                                <a:pt x="1205" y="1020"/>
                                <a:pt x="1205" y="1020"/>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2"/>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1"/>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4"/>
                      <wps:cNvSpPr>
                        <a:spLocks/>
                      </wps:cNvSpPr>
                      <wps:spPr bwMode="auto">
                        <a:xfrm>
                          <a:off x="5153025" y="3686810"/>
                          <a:ext cx="469900" cy="597535"/>
                        </a:xfrm>
                        <a:custGeom>
                          <a:avLst/>
                          <a:gdLst>
                            <a:gd name="T0" fmla="*/ 1202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3"/>
                                <a:pt x="1223" y="687"/>
                              </a:cubicBezTo>
                              <a:cubicBezTo>
                                <a:pt x="1262" y="740"/>
                                <a:pt x="1317" y="819"/>
                                <a:pt x="1337" y="847"/>
                              </a:cubicBezTo>
                              <a:cubicBezTo>
                                <a:pt x="1345" y="858"/>
                                <a:pt x="1347" y="862"/>
                                <a:pt x="1347" y="865"/>
                              </a:cubicBezTo>
                              <a:cubicBezTo>
                                <a:pt x="1347" y="867"/>
                                <a:pt x="1344" y="869"/>
                                <a:pt x="1328" y="872"/>
                              </a:cubicBezTo>
                              <a:cubicBezTo>
                                <a:pt x="1297"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3"/>
                                <a:pt x="871" y="1223"/>
                                <a:pt x="871" y="1223"/>
                              </a:cubicBezTo>
                              <a:cubicBezTo>
                                <a:pt x="622" y="1180"/>
                                <a:pt x="463" y="1064"/>
                                <a:pt x="297" y="1019"/>
                              </a:cubicBezTo>
                              <a:cubicBezTo>
                                <a:pt x="126" y="973"/>
                                <a:pt x="57" y="1098"/>
                                <a:pt x="163" y="1459"/>
                              </a:cubicBezTo>
                              <a:cubicBezTo>
                                <a:pt x="163" y="1459"/>
                                <a:pt x="323" y="1372"/>
                                <a:pt x="524" y="1372"/>
                              </a:cubicBezTo>
                              <a:cubicBezTo>
                                <a:pt x="725"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39" y="1118"/>
                                <a:pt x="137"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1"/>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5"/>
                      <wps:cNvSpPr>
                        <a:spLocks/>
                      </wps:cNvSpPr>
                      <wps:spPr bwMode="auto">
                        <a:xfrm>
                          <a:off x="5962650" y="3686810"/>
                          <a:ext cx="470535"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3"/>
                                <a:pt x="1223" y="687"/>
                              </a:cubicBezTo>
                              <a:cubicBezTo>
                                <a:pt x="1262" y="740"/>
                                <a:pt x="1318" y="819"/>
                                <a:pt x="1337" y="847"/>
                              </a:cubicBezTo>
                              <a:cubicBezTo>
                                <a:pt x="1345" y="858"/>
                                <a:pt x="1347" y="862"/>
                                <a:pt x="1347" y="865"/>
                              </a:cubicBezTo>
                              <a:cubicBezTo>
                                <a:pt x="1347" y="867"/>
                                <a:pt x="1344" y="869"/>
                                <a:pt x="1328" y="872"/>
                              </a:cubicBezTo>
                              <a:cubicBezTo>
                                <a:pt x="1298" y="878"/>
                                <a:pt x="1260" y="884"/>
                                <a:pt x="1249" y="887"/>
                              </a:cubicBezTo>
                              <a:cubicBezTo>
                                <a:pt x="1240" y="889"/>
                                <a:pt x="1228"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1"/>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6"/>
                      <wps:cNvSpPr>
                        <a:spLocks/>
                      </wps:cNvSpPr>
                      <wps:spPr bwMode="auto">
                        <a:xfrm>
                          <a:off x="6772910" y="3686810"/>
                          <a:ext cx="469900" cy="597535"/>
                        </a:xfrm>
                        <a:custGeom>
                          <a:avLst/>
                          <a:gdLst>
                            <a:gd name="T0" fmla="*/ 1203 w 1481"/>
                            <a:gd name="T1" fmla="*/ 616 h 1883"/>
                            <a:gd name="T2" fmla="*/ 1337 w 1481"/>
                            <a:gd name="T3" fmla="*/ 847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3"/>
                                <a:pt x="1224" y="687"/>
                              </a:cubicBezTo>
                              <a:cubicBezTo>
                                <a:pt x="1262" y="740"/>
                                <a:pt x="1318" y="819"/>
                                <a:pt x="1337" y="847"/>
                              </a:cubicBezTo>
                              <a:cubicBezTo>
                                <a:pt x="1345" y="858"/>
                                <a:pt x="1348" y="862"/>
                                <a:pt x="1348" y="865"/>
                              </a:cubicBezTo>
                              <a:cubicBezTo>
                                <a:pt x="1348" y="867"/>
                                <a:pt x="1345" y="869"/>
                                <a:pt x="1328" y="872"/>
                              </a:cubicBezTo>
                              <a:cubicBezTo>
                                <a:pt x="1298" y="878"/>
                                <a:pt x="1260" y="884"/>
                                <a:pt x="1249" y="887"/>
                              </a:cubicBezTo>
                              <a:cubicBezTo>
                                <a:pt x="1240" y="889"/>
                                <a:pt x="1229" y="895"/>
                                <a:pt x="1228" y="905"/>
                              </a:cubicBezTo>
                              <a:cubicBezTo>
                                <a:pt x="1227" y="915"/>
                                <a:pt x="1226" y="951"/>
                                <a:pt x="1226" y="965"/>
                              </a:cubicBezTo>
                              <a:cubicBezTo>
                                <a:pt x="1226" y="980"/>
                                <a:pt x="1232" y="988"/>
                                <a:pt x="1232" y="995"/>
                              </a:cubicBezTo>
                              <a:cubicBezTo>
                                <a:pt x="1232" y="1005"/>
                                <a:pt x="1204" y="1020"/>
                                <a:pt x="1204" y="1020"/>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2"/>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8" y="880"/>
                                <a:pt x="1407" y="871"/>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47"/>
                      <wps:cNvSpPr>
                        <a:spLocks/>
                      </wps:cNvSpPr>
                      <wps:spPr bwMode="auto">
                        <a:xfrm>
                          <a:off x="69850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1" y="749"/>
                                <a:pt x="698" y="814"/>
                              </a:cubicBezTo>
                              <a:cubicBezTo>
                                <a:pt x="719" y="890"/>
                                <a:pt x="627" y="920"/>
                                <a:pt x="492" y="920"/>
                              </a:cubicBezTo>
                              <a:cubicBezTo>
                                <a:pt x="410" y="920"/>
                                <a:pt x="356" y="908"/>
                                <a:pt x="356" y="908"/>
                              </a:cubicBezTo>
                              <a:cubicBezTo>
                                <a:pt x="356" y="908"/>
                                <a:pt x="349" y="755"/>
                                <a:pt x="241" y="691"/>
                              </a:cubicBezTo>
                              <a:cubicBezTo>
                                <a:pt x="144"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48"/>
                      <wps:cNvSpPr>
                        <a:spLocks/>
                      </wps:cNvSpPr>
                      <wps:spPr bwMode="auto">
                        <a:xfrm>
                          <a:off x="1508125" y="4547870"/>
                          <a:ext cx="470535" cy="597535"/>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79 h 1883"/>
                            <a:gd name="T58" fmla="*/ 726 w 1482"/>
                            <a:gd name="T59" fmla="*/ 87 h 1883"/>
                            <a:gd name="T60" fmla="*/ 1142 w 1482"/>
                            <a:gd name="T61" fmla="*/ 57 h 1883"/>
                            <a:gd name="T62" fmla="*/ 1288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4" y="1616"/>
                              </a:cubicBezTo>
                              <a:cubicBezTo>
                                <a:pt x="926" y="1385"/>
                                <a:pt x="769" y="1313"/>
                                <a:pt x="572" y="1313"/>
                              </a:cubicBezTo>
                              <a:cubicBezTo>
                                <a:pt x="395" y="1313"/>
                                <a:pt x="305" y="1353"/>
                                <a:pt x="227" y="1379"/>
                              </a:cubicBezTo>
                              <a:cubicBezTo>
                                <a:pt x="140" y="1118"/>
                                <a:pt x="138" y="1042"/>
                                <a:pt x="274" y="1068"/>
                              </a:cubicBezTo>
                              <a:cubicBezTo>
                                <a:pt x="415" y="1094"/>
                                <a:pt x="557" y="1229"/>
                                <a:pt x="894" y="1279"/>
                              </a:cubicBezTo>
                              <a:cubicBezTo>
                                <a:pt x="913" y="1235"/>
                                <a:pt x="913" y="1235"/>
                                <a:pt x="913" y="1235"/>
                              </a:cubicBezTo>
                              <a:cubicBezTo>
                                <a:pt x="913" y="1235"/>
                                <a:pt x="977" y="1257"/>
                                <a:pt x="1074"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49"/>
                      <wps:cNvSpPr>
                        <a:spLocks/>
                      </wps:cNvSpPr>
                      <wps:spPr bwMode="auto">
                        <a:xfrm>
                          <a:off x="2318385" y="4547870"/>
                          <a:ext cx="469900" cy="597535"/>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5"/>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1" y="1033"/>
                                <a:pt x="1284" y="1029"/>
                                <a:pt x="1286" y="1025"/>
                              </a:cubicBezTo>
                              <a:cubicBezTo>
                                <a:pt x="1289" y="1018"/>
                                <a:pt x="1291" y="1010"/>
                                <a:pt x="1290" y="1001"/>
                              </a:cubicBezTo>
                              <a:cubicBezTo>
                                <a:pt x="1290"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4" y="891"/>
                              </a:cubicBezTo>
                              <a:cubicBezTo>
                                <a:pt x="1407" y="884"/>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5"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50"/>
                      <wps:cNvSpPr>
                        <a:spLocks/>
                      </wps:cNvSpPr>
                      <wps:spPr bwMode="auto">
                        <a:xfrm>
                          <a:off x="3128010" y="4547870"/>
                          <a:ext cx="470535" cy="597535"/>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19"/>
                              </a:cubicBezTo>
                              <a:cubicBezTo>
                                <a:pt x="127" y="974"/>
                                <a:pt x="57" y="1098"/>
                                <a:pt x="163" y="1459"/>
                              </a:cubicBezTo>
                              <a:cubicBezTo>
                                <a:pt x="163" y="1459"/>
                                <a:pt x="323" y="1372"/>
                                <a:pt x="524"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39"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8" y="915"/>
                                <a:pt x="1391" y="917"/>
                                <a:pt x="1403" y="891"/>
                              </a:cubicBezTo>
                              <a:cubicBezTo>
                                <a:pt x="1406" y="884"/>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7"/>
                                <a:pt x="1224" y="453"/>
                                <a:pt x="1219" y="445"/>
                              </a:cubicBezTo>
                              <a:cubicBezTo>
                                <a:pt x="1219" y="445"/>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0"/>
                                <a:pt x="728" y="34"/>
                              </a:cubicBezTo>
                              <a:cubicBezTo>
                                <a:pt x="570" y="38"/>
                                <a:pt x="443" y="106"/>
                                <a:pt x="394" y="207"/>
                              </a:cubicBezTo>
                              <a:cubicBezTo>
                                <a:pt x="90" y="252"/>
                                <a:pt x="0" y="356"/>
                                <a:pt x="0" y="486"/>
                              </a:cubicBezTo>
                              <a:cubicBezTo>
                                <a:pt x="0" y="620"/>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51"/>
                      <wps:cNvSpPr>
                        <a:spLocks/>
                      </wps:cNvSpPr>
                      <wps:spPr bwMode="auto">
                        <a:xfrm>
                          <a:off x="3938270"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3"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4"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79"/>
                              </a:cubicBezTo>
                              <a:cubicBezTo>
                                <a:pt x="1283" y="977"/>
                                <a:pt x="1281" y="967"/>
                                <a:pt x="1281" y="959"/>
                              </a:cubicBezTo>
                              <a:cubicBezTo>
                                <a:pt x="1281" y="949"/>
                                <a:pt x="1282" y="928"/>
                                <a:pt x="1282" y="928"/>
                              </a:cubicBezTo>
                              <a:cubicBezTo>
                                <a:pt x="1306" y="924"/>
                                <a:pt x="1306" y="924"/>
                                <a:pt x="1306" y="924"/>
                              </a:cubicBezTo>
                              <a:cubicBezTo>
                                <a:pt x="1359" y="915"/>
                                <a:pt x="1391" y="917"/>
                                <a:pt x="1403" y="891"/>
                              </a:cubicBezTo>
                              <a:cubicBezTo>
                                <a:pt x="1406" y="884"/>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52"/>
                      <wps:cNvSpPr>
                        <a:spLocks/>
                      </wps:cNvSpPr>
                      <wps:spPr bwMode="auto">
                        <a:xfrm>
                          <a:off x="4747895" y="4547870"/>
                          <a:ext cx="469900"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7" y="1098"/>
                                <a:pt x="163" y="1459"/>
                              </a:cubicBezTo>
                              <a:cubicBezTo>
                                <a:pt x="163" y="1459"/>
                                <a:pt x="324" y="1372"/>
                                <a:pt x="525" y="1372"/>
                              </a:cubicBezTo>
                              <a:cubicBezTo>
                                <a:pt x="726" y="1372"/>
                                <a:pt x="845" y="1429"/>
                                <a:pt x="1024" y="1656"/>
                              </a:cubicBezTo>
                              <a:cubicBezTo>
                                <a:pt x="1204" y="1883"/>
                                <a:pt x="1302" y="1883"/>
                                <a:pt x="1481" y="1883"/>
                              </a:cubicBezTo>
                              <a:cubicBezTo>
                                <a:pt x="1481" y="1846"/>
                                <a:pt x="1481" y="1846"/>
                                <a:pt x="1481" y="1846"/>
                              </a:cubicBezTo>
                              <a:cubicBezTo>
                                <a:pt x="1336" y="1846"/>
                                <a:pt x="1264" y="1850"/>
                                <a:pt x="1094" y="1616"/>
                              </a:cubicBezTo>
                              <a:cubicBezTo>
                                <a:pt x="925" y="1385"/>
                                <a:pt x="768" y="1313"/>
                                <a:pt x="572" y="1313"/>
                              </a:cubicBezTo>
                              <a:cubicBezTo>
                                <a:pt x="395" y="1313"/>
                                <a:pt x="304" y="1353"/>
                                <a:pt x="227" y="1379"/>
                              </a:cubicBezTo>
                              <a:cubicBezTo>
                                <a:pt x="140" y="1118"/>
                                <a:pt x="138" y="1042"/>
                                <a:pt x="274" y="1068"/>
                              </a:cubicBezTo>
                              <a:cubicBezTo>
                                <a:pt x="415" y="1094"/>
                                <a:pt x="556"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79"/>
                              </a:cubicBezTo>
                              <a:cubicBezTo>
                                <a:pt x="1283" y="977"/>
                                <a:pt x="1281" y="967"/>
                                <a:pt x="1281" y="959"/>
                              </a:cubicBezTo>
                              <a:cubicBezTo>
                                <a:pt x="1281" y="949"/>
                                <a:pt x="1282" y="928"/>
                                <a:pt x="1282" y="928"/>
                              </a:cubicBezTo>
                              <a:cubicBezTo>
                                <a:pt x="1307" y="924"/>
                                <a:pt x="1307" y="924"/>
                                <a:pt x="1307" y="924"/>
                              </a:cubicBezTo>
                              <a:cubicBezTo>
                                <a:pt x="1359" y="915"/>
                                <a:pt x="1391" y="917"/>
                                <a:pt x="1403" y="891"/>
                              </a:cubicBezTo>
                              <a:cubicBezTo>
                                <a:pt x="1406"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7"/>
                                <a:pt x="1225" y="453"/>
                                <a:pt x="1219" y="445"/>
                              </a:cubicBezTo>
                              <a:cubicBezTo>
                                <a:pt x="1219" y="445"/>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53"/>
                      <wps:cNvSpPr>
                        <a:spLocks/>
                      </wps:cNvSpPr>
                      <wps:spPr bwMode="auto">
                        <a:xfrm>
                          <a:off x="5557520" y="4547870"/>
                          <a:ext cx="470535" cy="597535"/>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5"/>
                              </a:cubicBezTo>
                              <a:cubicBezTo>
                                <a:pt x="1226" y="980"/>
                                <a:pt x="1232" y="988"/>
                                <a:pt x="1232" y="995"/>
                              </a:cubicBezTo>
                              <a:cubicBezTo>
                                <a:pt x="1232" y="1005"/>
                                <a:pt x="1204" y="1020"/>
                                <a:pt x="1204" y="1020"/>
                              </a:cubicBezTo>
                              <a:cubicBezTo>
                                <a:pt x="1203"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19"/>
                              </a:cubicBezTo>
                              <a:cubicBezTo>
                                <a:pt x="127" y="974"/>
                                <a:pt x="58" y="1098"/>
                                <a:pt x="163" y="1459"/>
                              </a:cubicBezTo>
                              <a:cubicBezTo>
                                <a:pt x="163" y="1459"/>
                                <a:pt x="324" y="1372"/>
                                <a:pt x="525" y="1372"/>
                              </a:cubicBezTo>
                              <a:cubicBezTo>
                                <a:pt x="726" y="1372"/>
                                <a:pt x="845" y="1429"/>
                                <a:pt x="1024" y="1656"/>
                              </a:cubicBezTo>
                              <a:cubicBezTo>
                                <a:pt x="1204" y="1883"/>
                                <a:pt x="1303" y="1883"/>
                                <a:pt x="1481" y="1883"/>
                              </a:cubicBezTo>
                              <a:cubicBezTo>
                                <a:pt x="1481" y="1846"/>
                                <a:pt x="1481" y="1846"/>
                                <a:pt x="1481" y="1846"/>
                              </a:cubicBezTo>
                              <a:cubicBezTo>
                                <a:pt x="1337" y="1846"/>
                                <a:pt x="1264" y="1850"/>
                                <a:pt x="1094" y="1616"/>
                              </a:cubicBezTo>
                              <a:cubicBezTo>
                                <a:pt x="925" y="1385"/>
                                <a:pt x="769" y="1313"/>
                                <a:pt x="572" y="1313"/>
                              </a:cubicBezTo>
                              <a:cubicBezTo>
                                <a:pt x="395" y="1313"/>
                                <a:pt x="304" y="1353"/>
                                <a:pt x="227" y="1379"/>
                              </a:cubicBezTo>
                              <a:cubicBezTo>
                                <a:pt x="140" y="1118"/>
                                <a:pt x="138" y="1042"/>
                                <a:pt x="274" y="1068"/>
                              </a:cubicBezTo>
                              <a:cubicBezTo>
                                <a:pt x="415" y="1094"/>
                                <a:pt x="557" y="1229"/>
                                <a:pt x="894" y="1279"/>
                              </a:cubicBezTo>
                              <a:cubicBezTo>
                                <a:pt x="913" y="1235"/>
                                <a:pt x="913" y="1235"/>
                                <a:pt x="913" y="1235"/>
                              </a:cubicBezTo>
                              <a:cubicBezTo>
                                <a:pt x="913" y="1235"/>
                                <a:pt x="976" y="1257"/>
                                <a:pt x="1074" y="1257"/>
                              </a:cubicBezTo>
                              <a:cubicBezTo>
                                <a:pt x="1172" y="1257"/>
                                <a:pt x="1286" y="1211"/>
                                <a:pt x="1286" y="1158"/>
                              </a:cubicBezTo>
                              <a:cubicBezTo>
                                <a:pt x="1286" y="1119"/>
                                <a:pt x="1260" y="1105"/>
                                <a:pt x="1260" y="1090"/>
                              </a:cubicBezTo>
                              <a:cubicBezTo>
                                <a:pt x="1289" y="1062"/>
                                <a:pt x="1276" y="1037"/>
                                <a:pt x="1276" y="1037"/>
                              </a:cubicBezTo>
                              <a:cubicBezTo>
                                <a:pt x="1280" y="1033"/>
                                <a:pt x="1284" y="1029"/>
                                <a:pt x="1286" y="1025"/>
                              </a:cubicBezTo>
                              <a:cubicBezTo>
                                <a:pt x="1289" y="1018"/>
                                <a:pt x="1291" y="1010"/>
                                <a:pt x="1290" y="1001"/>
                              </a:cubicBezTo>
                              <a:cubicBezTo>
                                <a:pt x="1289" y="994"/>
                                <a:pt x="1284" y="982"/>
                                <a:pt x="1284" y="979"/>
                              </a:cubicBezTo>
                              <a:cubicBezTo>
                                <a:pt x="1283" y="977"/>
                                <a:pt x="1281" y="967"/>
                                <a:pt x="1281"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7"/>
                                <a:pt x="1225" y="453"/>
                                <a:pt x="1220" y="445"/>
                              </a:cubicBezTo>
                              <a:cubicBezTo>
                                <a:pt x="1220" y="445"/>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1"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54"/>
                      <wps:cNvSpPr>
                        <a:spLocks/>
                      </wps:cNvSpPr>
                      <wps:spPr bwMode="auto">
                        <a:xfrm>
                          <a:off x="6367780" y="4547870"/>
                          <a:ext cx="470535" cy="597535"/>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5"/>
                              </a:cubicBezTo>
                              <a:cubicBezTo>
                                <a:pt x="1226" y="980"/>
                                <a:pt x="1232" y="988"/>
                                <a:pt x="1232" y="995"/>
                              </a:cubicBezTo>
                              <a:cubicBezTo>
                                <a:pt x="1232" y="1005"/>
                                <a:pt x="1205" y="1020"/>
                                <a:pt x="1205" y="1020"/>
                              </a:cubicBezTo>
                              <a:cubicBezTo>
                                <a:pt x="1204" y="1020"/>
                                <a:pt x="1203" y="1021"/>
                                <a:pt x="1202" y="1022"/>
                              </a:cubicBezTo>
                              <a:cubicBezTo>
                                <a:pt x="1202" y="1023"/>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19"/>
                              </a:cubicBezTo>
                              <a:cubicBezTo>
                                <a:pt x="127" y="974"/>
                                <a:pt x="58" y="1098"/>
                                <a:pt x="164" y="1459"/>
                              </a:cubicBezTo>
                              <a:cubicBezTo>
                                <a:pt x="164" y="1459"/>
                                <a:pt x="324" y="1372"/>
                                <a:pt x="525" y="1372"/>
                              </a:cubicBezTo>
                              <a:cubicBezTo>
                                <a:pt x="726" y="1372"/>
                                <a:pt x="845" y="1429"/>
                                <a:pt x="1025" y="1656"/>
                              </a:cubicBezTo>
                              <a:cubicBezTo>
                                <a:pt x="1204" y="1883"/>
                                <a:pt x="1303" y="1883"/>
                                <a:pt x="1482" y="1883"/>
                              </a:cubicBezTo>
                              <a:cubicBezTo>
                                <a:pt x="1482" y="1846"/>
                                <a:pt x="1482" y="1846"/>
                                <a:pt x="1482" y="1846"/>
                              </a:cubicBezTo>
                              <a:cubicBezTo>
                                <a:pt x="1337" y="1846"/>
                                <a:pt x="1264" y="1850"/>
                                <a:pt x="1095" y="1616"/>
                              </a:cubicBezTo>
                              <a:cubicBezTo>
                                <a:pt x="926" y="1385"/>
                                <a:pt x="769" y="1313"/>
                                <a:pt x="572" y="1313"/>
                              </a:cubicBezTo>
                              <a:cubicBezTo>
                                <a:pt x="395" y="1313"/>
                                <a:pt x="305" y="1353"/>
                                <a:pt x="227" y="1379"/>
                              </a:cubicBezTo>
                              <a:cubicBezTo>
                                <a:pt x="140" y="1118"/>
                                <a:pt x="138" y="1042"/>
                                <a:pt x="275" y="1068"/>
                              </a:cubicBezTo>
                              <a:cubicBezTo>
                                <a:pt x="415" y="1094"/>
                                <a:pt x="557" y="1229"/>
                                <a:pt x="894" y="1279"/>
                              </a:cubicBezTo>
                              <a:cubicBezTo>
                                <a:pt x="913" y="1235"/>
                                <a:pt x="913" y="1235"/>
                                <a:pt x="913" y="1235"/>
                              </a:cubicBezTo>
                              <a:cubicBezTo>
                                <a:pt x="913" y="1235"/>
                                <a:pt x="977" y="1257"/>
                                <a:pt x="1075" y="1257"/>
                              </a:cubicBezTo>
                              <a:cubicBezTo>
                                <a:pt x="1172" y="1257"/>
                                <a:pt x="1286" y="1211"/>
                                <a:pt x="1286" y="1158"/>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79"/>
                              </a:cubicBezTo>
                              <a:cubicBezTo>
                                <a:pt x="1283" y="977"/>
                                <a:pt x="1281" y="967"/>
                                <a:pt x="1282" y="959"/>
                              </a:cubicBezTo>
                              <a:cubicBezTo>
                                <a:pt x="1282" y="949"/>
                                <a:pt x="1283" y="928"/>
                                <a:pt x="1283" y="928"/>
                              </a:cubicBezTo>
                              <a:cubicBezTo>
                                <a:pt x="1307" y="924"/>
                                <a:pt x="1307" y="924"/>
                                <a:pt x="1307" y="924"/>
                              </a:cubicBezTo>
                              <a:cubicBezTo>
                                <a:pt x="1359" y="915"/>
                                <a:pt x="1392" y="917"/>
                                <a:pt x="1403" y="891"/>
                              </a:cubicBezTo>
                              <a:cubicBezTo>
                                <a:pt x="1407" y="884"/>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7"/>
                                <a:pt x="1225" y="453"/>
                                <a:pt x="1220" y="445"/>
                              </a:cubicBezTo>
                              <a:cubicBezTo>
                                <a:pt x="1220" y="445"/>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0"/>
                                <a:pt x="729" y="34"/>
                              </a:cubicBezTo>
                              <a:cubicBezTo>
                                <a:pt x="571" y="38"/>
                                <a:pt x="443" y="106"/>
                                <a:pt x="395" y="207"/>
                              </a:cubicBezTo>
                              <a:cubicBezTo>
                                <a:pt x="91" y="252"/>
                                <a:pt x="0" y="356"/>
                                <a:pt x="0" y="486"/>
                              </a:cubicBezTo>
                              <a:cubicBezTo>
                                <a:pt x="0" y="620"/>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55"/>
                      <wps:cNvSpPr>
                        <a:spLocks/>
                      </wps:cNvSpPr>
                      <wps:spPr bwMode="auto">
                        <a:xfrm>
                          <a:off x="293370" y="540956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7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9" y="873"/>
                              </a:cubicBezTo>
                              <a:cubicBezTo>
                                <a:pt x="1298" y="878"/>
                                <a:pt x="1261" y="884"/>
                                <a:pt x="1250" y="887"/>
                              </a:cubicBezTo>
                              <a:cubicBezTo>
                                <a:pt x="1241" y="889"/>
                                <a:pt x="1229" y="895"/>
                                <a:pt x="1229" y="905"/>
                              </a:cubicBezTo>
                              <a:cubicBezTo>
                                <a:pt x="1228" y="915"/>
                                <a:pt x="1227" y="952"/>
                                <a:pt x="1227"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5"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3"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2"/>
                                <a:pt x="275" y="1068"/>
                              </a:cubicBezTo>
                              <a:cubicBezTo>
                                <a:pt x="416" y="1094"/>
                                <a:pt x="557" y="1229"/>
                                <a:pt x="894" y="1280"/>
                              </a:cubicBezTo>
                              <a:cubicBezTo>
                                <a:pt x="913" y="1235"/>
                                <a:pt x="913" y="1235"/>
                                <a:pt x="913" y="1235"/>
                              </a:cubicBezTo>
                              <a:cubicBezTo>
                                <a:pt x="913" y="1235"/>
                                <a:pt x="977" y="1257"/>
                                <a:pt x="1075" y="1257"/>
                              </a:cubicBezTo>
                              <a:cubicBezTo>
                                <a:pt x="1173" y="1257"/>
                                <a:pt x="1286" y="1211"/>
                                <a:pt x="1286" y="1159"/>
                              </a:cubicBezTo>
                              <a:cubicBezTo>
                                <a:pt x="1286" y="1119"/>
                                <a:pt x="1260" y="1105"/>
                                <a:pt x="1260" y="1090"/>
                              </a:cubicBezTo>
                              <a:cubicBezTo>
                                <a:pt x="1290" y="1062"/>
                                <a:pt x="1277" y="1037"/>
                                <a:pt x="1277"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3"/>
                                <a:pt x="619" y="549"/>
                                <a:pt x="646" y="653"/>
                              </a:cubicBezTo>
                              <a:cubicBezTo>
                                <a:pt x="667" y="731"/>
                                <a:pt x="681" y="749"/>
                                <a:pt x="699" y="814"/>
                              </a:cubicBezTo>
                              <a:cubicBezTo>
                                <a:pt x="720" y="890"/>
                                <a:pt x="628" y="920"/>
                                <a:pt x="492" y="920"/>
                              </a:cubicBezTo>
                              <a:cubicBezTo>
                                <a:pt x="411" y="920"/>
                                <a:pt x="357" y="908"/>
                                <a:pt x="357" y="908"/>
                              </a:cubicBezTo>
                              <a:cubicBezTo>
                                <a:pt x="357" y="908"/>
                                <a:pt x="350" y="755"/>
                                <a:pt x="242" y="691"/>
                              </a:cubicBezTo>
                              <a:cubicBezTo>
                                <a:pt x="144" y="633"/>
                                <a:pt x="84" y="575"/>
                                <a:pt x="84" y="479"/>
                              </a:cubicBezTo>
                              <a:cubicBezTo>
                                <a:pt x="84" y="345"/>
                                <a:pt x="143" y="292"/>
                                <a:pt x="424" y="249"/>
                              </a:cubicBezTo>
                              <a:cubicBezTo>
                                <a:pt x="470" y="133"/>
                                <a:pt x="578" y="87"/>
                                <a:pt x="726" y="87"/>
                              </a:cubicBezTo>
                              <a:cubicBezTo>
                                <a:pt x="876" y="87"/>
                                <a:pt x="947" y="107"/>
                                <a:pt x="947" y="107"/>
                              </a:cubicBezTo>
                              <a:cubicBezTo>
                                <a:pt x="947" y="107"/>
                                <a:pt x="1025"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7"/>
                              </a:cubicBezTo>
                              <a:cubicBezTo>
                                <a:pt x="1185" y="497"/>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56"/>
                      <wps:cNvSpPr>
                        <a:spLocks/>
                      </wps:cNvSpPr>
                      <wps:spPr bwMode="auto">
                        <a:xfrm>
                          <a:off x="1103630"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5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8"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5" y="207"/>
                              </a:cubicBezTo>
                              <a:cubicBezTo>
                                <a:pt x="90"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57"/>
                      <wps:cNvSpPr>
                        <a:spLocks/>
                      </wps:cNvSpPr>
                      <wps:spPr bwMode="auto">
                        <a:xfrm>
                          <a:off x="1913255"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49"/>
                                <a:pt x="1217"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58"/>
                      <wps:cNvSpPr>
                        <a:spLocks/>
                      </wps:cNvSpPr>
                      <wps:spPr bwMode="auto">
                        <a:xfrm>
                          <a:off x="2723515"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59"/>
                      <wps:cNvSpPr>
                        <a:spLocks/>
                      </wps:cNvSpPr>
                      <wps:spPr bwMode="auto">
                        <a:xfrm>
                          <a:off x="353314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3 w 1481"/>
                            <a:gd name="T65" fmla="*/ 201 h 1883"/>
                            <a:gd name="T66" fmla="*/ 956 w 1481"/>
                            <a:gd name="T67" fmla="*/ 60 h 1883"/>
                            <a:gd name="T68" fmla="*/ 395 w 1481"/>
                            <a:gd name="T69" fmla="*/ 207 h 1883"/>
                            <a:gd name="T70" fmla="*/ 199 w 1481"/>
                            <a:gd name="T71" fmla="*/ 739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50" y="887"/>
                              </a:cubicBezTo>
                              <a:cubicBezTo>
                                <a:pt x="1241" y="889"/>
                                <a:pt x="1229" y="895"/>
                                <a:pt x="1228" y="905"/>
                              </a:cubicBezTo>
                              <a:cubicBezTo>
                                <a:pt x="1228" y="915"/>
                                <a:pt x="1226" y="952"/>
                                <a:pt x="1226" y="966"/>
                              </a:cubicBezTo>
                              <a:cubicBezTo>
                                <a:pt x="1226" y="980"/>
                                <a:pt x="1232" y="988"/>
                                <a:pt x="1232" y="995"/>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49"/>
                                <a:pt x="1217" y="1056"/>
                              </a:cubicBezTo>
                              <a:cubicBezTo>
                                <a:pt x="1204" y="1074"/>
                                <a:pt x="1204" y="1079"/>
                                <a:pt x="1204" y="1095"/>
                              </a:cubicBezTo>
                              <a:cubicBezTo>
                                <a:pt x="1204" y="1111"/>
                                <a:pt x="1214" y="1128"/>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6" y="731"/>
                                <a:pt x="681" y="749"/>
                                <a:pt x="698" y="814"/>
                              </a:cubicBezTo>
                              <a:cubicBezTo>
                                <a:pt x="719" y="890"/>
                                <a:pt x="627" y="920"/>
                                <a:pt x="492" y="920"/>
                              </a:cubicBezTo>
                              <a:cubicBezTo>
                                <a:pt x="411" y="920"/>
                                <a:pt x="356" y="908"/>
                                <a:pt x="356" y="908"/>
                              </a:cubicBezTo>
                              <a:cubicBezTo>
                                <a:pt x="356" y="908"/>
                                <a:pt x="349" y="755"/>
                                <a:pt x="242" y="691"/>
                              </a:cubicBezTo>
                              <a:cubicBezTo>
                                <a:pt x="144" y="633"/>
                                <a:pt x="83" y="575"/>
                                <a:pt x="83" y="479"/>
                              </a:cubicBezTo>
                              <a:cubicBezTo>
                                <a:pt x="83" y="345"/>
                                <a:pt x="143" y="292"/>
                                <a:pt x="423" y="249"/>
                              </a:cubicBezTo>
                              <a:cubicBezTo>
                                <a:pt x="470" y="133"/>
                                <a:pt x="578" y="87"/>
                                <a:pt x="726" y="87"/>
                              </a:cubicBezTo>
                              <a:cubicBezTo>
                                <a:pt x="876" y="87"/>
                                <a:pt x="946" y="107"/>
                                <a:pt x="946" y="107"/>
                              </a:cubicBezTo>
                              <a:cubicBezTo>
                                <a:pt x="946" y="107"/>
                                <a:pt x="1024" y="57"/>
                                <a:pt x="1142" y="57"/>
                              </a:cubicBezTo>
                              <a:cubicBezTo>
                                <a:pt x="1260" y="57"/>
                                <a:pt x="1349" y="131"/>
                                <a:pt x="1349" y="225"/>
                              </a:cubicBezTo>
                              <a:cubicBezTo>
                                <a:pt x="1349" y="316"/>
                                <a:pt x="1288" y="381"/>
                                <a:pt x="1288" y="381"/>
                              </a:cubicBezTo>
                              <a:cubicBezTo>
                                <a:pt x="1319" y="403"/>
                                <a:pt x="1319" y="403"/>
                                <a:pt x="1319" y="403"/>
                              </a:cubicBezTo>
                              <a:cubicBezTo>
                                <a:pt x="1319" y="403"/>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7"/>
                              </a:cubicBezTo>
                              <a:cubicBezTo>
                                <a:pt x="1185"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60"/>
                      <wps:cNvSpPr>
                        <a:spLocks/>
                      </wps:cNvSpPr>
                      <wps:spPr bwMode="auto">
                        <a:xfrm>
                          <a:off x="4342765" y="540956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5 h 1883"/>
                            <a:gd name="T10" fmla="*/ 1202 w 1482"/>
                            <a:gd name="T11" fmla="*/ 1022 h 1883"/>
                            <a:gd name="T12" fmla="*/ 1203 w 1482"/>
                            <a:gd name="T13" fmla="*/ 1026 h 1883"/>
                            <a:gd name="T14" fmla="*/ 1217 w 1482"/>
                            <a:gd name="T15" fmla="*/ 1056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79 h 1883"/>
                            <a:gd name="T58" fmla="*/ 726 w 1482"/>
                            <a:gd name="T59" fmla="*/ 87 h 1883"/>
                            <a:gd name="T60" fmla="*/ 1142 w 1482"/>
                            <a:gd name="T61" fmla="*/ 57 h 1883"/>
                            <a:gd name="T62" fmla="*/ 1289 w 1482"/>
                            <a:gd name="T63" fmla="*/ 381 h 1883"/>
                            <a:gd name="T64" fmla="*/ 1423 w 1482"/>
                            <a:gd name="T65" fmla="*/ 201 h 1883"/>
                            <a:gd name="T66" fmla="*/ 956 w 1482"/>
                            <a:gd name="T67" fmla="*/ 60 h 1883"/>
                            <a:gd name="T68" fmla="*/ 395 w 1482"/>
                            <a:gd name="T69" fmla="*/ 207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3" y="988"/>
                                <a:pt x="1233" y="995"/>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49"/>
                                <a:pt x="1217" y="1056"/>
                              </a:cubicBezTo>
                              <a:cubicBezTo>
                                <a:pt x="1205" y="1074"/>
                                <a:pt x="1204" y="1079"/>
                                <a:pt x="1204" y="1095"/>
                              </a:cubicBezTo>
                              <a:cubicBezTo>
                                <a:pt x="1204" y="1111"/>
                                <a:pt x="1214" y="1128"/>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0"/>
                              </a:cubicBezTo>
                              <a:cubicBezTo>
                                <a:pt x="1290" y="1062"/>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3"/>
                                <a:pt x="619" y="549"/>
                                <a:pt x="646" y="653"/>
                              </a:cubicBezTo>
                              <a:cubicBezTo>
                                <a:pt x="667" y="731"/>
                                <a:pt x="681" y="749"/>
                                <a:pt x="699" y="814"/>
                              </a:cubicBezTo>
                              <a:cubicBezTo>
                                <a:pt x="720" y="890"/>
                                <a:pt x="628" y="920"/>
                                <a:pt x="492" y="920"/>
                              </a:cubicBezTo>
                              <a:cubicBezTo>
                                <a:pt x="411" y="920"/>
                                <a:pt x="356" y="908"/>
                                <a:pt x="356" y="908"/>
                              </a:cubicBezTo>
                              <a:cubicBezTo>
                                <a:pt x="356" y="908"/>
                                <a:pt x="349" y="755"/>
                                <a:pt x="242" y="691"/>
                              </a:cubicBezTo>
                              <a:cubicBezTo>
                                <a:pt x="144" y="633"/>
                                <a:pt x="84" y="575"/>
                                <a:pt x="84" y="479"/>
                              </a:cubicBezTo>
                              <a:cubicBezTo>
                                <a:pt x="84" y="345"/>
                                <a:pt x="143" y="292"/>
                                <a:pt x="423" y="249"/>
                              </a:cubicBezTo>
                              <a:cubicBezTo>
                                <a:pt x="470" y="133"/>
                                <a:pt x="578" y="87"/>
                                <a:pt x="726" y="87"/>
                              </a:cubicBezTo>
                              <a:cubicBezTo>
                                <a:pt x="876" y="87"/>
                                <a:pt x="947" y="107"/>
                                <a:pt x="947" y="107"/>
                              </a:cubicBezTo>
                              <a:cubicBezTo>
                                <a:pt x="947" y="107"/>
                                <a:pt x="1024" y="57"/>
                                <a:pt x="1142" y="57"/>
                              </a:cubicBezTo>
                              <a:cubicBezTo>
                                <a:pt x="1260" y="57"/>
                                <a:pt x="1349" y="131"/>
                                <a:pt x="1349" y="225"/>
                              </a:cubicBezTo>
                              <a:cubicBezTo>
                                <a:pt x="1349" y="316"/>
                                <a:pt x="1289" y="381"/>
                                <a:pt x="1289" y="381"/>
                              </a:cubicBezTo>
                              <a:cubicBezTo>
                                <a:pt x="1319" y="403"/>
                                <a:pt x="1319" y="403"/>
                                <a:pt x="1319" y="403"/>
                              </a:cubicBezTo>
                              <a:cubicBezTo>
                                <a:pt x="1319" y="403"/>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7"/>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7"/>
                              </a:cubicBezTo>
                              <a:cubicBezTo>
                                <a:pt x="1185" y="497"/>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61"/>
                      <wps:cNvSpPr>
                        <a:spLocks/>
                      </wps:cNvSpPr>
                      <wps:spPr bwMode="auto">
                        <a:xfrm>
                          <a:off x="5153025" y="540956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1 w 1481"/>
                            <a:gd name="T61" fmla="*/ 57 h 1883"/>
                            <a:gd name="T62" fmla="*/ 1288 w 1481"/>
                            <a:gd name="T63" fmla="*/ 381 h 1883"/>
                            <a:gd name="T64" fmla="*/ 1422 w 1481"/>
                            <a:gd name="T65" fmla="*/ 201 h 1883"/>
                            <a:gd name="T66" fmla="*/ 955 w 1481"/>
                            <a:gd name="T67" fmla="*/ 60 h 1883"/>
                            <a:gd name="T68" fmla="*/ 394 w 1481"/>
                            <a:gd name="T69" fmla="*/ 207 h 1883"/>
                            <a:gd name="T70" fmla="*/ 198 w 1481"/>
                            <a:gd name="T71" fmla="*/ 739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1" y="1208"/>
                                <a:pt x="1068" y="1208"/>
                              </a:cubicBezTo>
                              <a:cubicBezTo>
                                <a:pt x="1019" y="1208"/>
                                <a:pt x="954" y="1201"/>
                                <a:pt x="892" y="1172"/>
                              </a:cubicBezTo>
                              <a:cubicBezTo>
                                <a:pt x="871" y="1224"/>
                                <a:pt x="871" y="1224"/>
                                <a:pt x="871" y="1224"/>
                              </a:cubicBezTo>
                              <a:cubicBezTo>
                                <a:pt x="871" y="1224"/>
                                <a:pt x="871" y="1224"/>
                                <a:pt x="871" y="1224"/>
                              </a:cubicBezTo>
                              <a:cubicBezTo>
                                <a:pt x="622" y="1180"/>
                                <a:pt x="463" y="1064"/>
                                <a:pt x="297" y="1020"/>
                              </a:cubicBezTo>
                              <a:cubicBezTo>
                                <a:pt x="126" y="974"/>
                                <a:pt x="57" y="1098"/>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49"/>
                                <a:pt x="1255" y="634"/>
                                <a:pt x="1257" y="619"/>
                              </a:cubicBezTo>
                              <a:cubicBezTo>
                                <a:pt x="1261" y="587"/>
                                <a:pt x="1262" y="570"/>
                                <a:pt x="1260" y="545"/>
                              </a:cubicBezTo>
                              <a:cubicBezTo>
                                <a:pt x="1255" y="498"/>
                                <a:pt x="1224" y="453"/>
                                <a:pt x="1219" y="446"/>
                              </a:cubicBezTo>
                              <a:cubicBezTo>
                                <a:pt x="1219" y="446"/>
                                <a:pt x="1114" y="440"/>
                                <a:pt x="918" y="461"/>
                              </a:cubicBezTo>
                              <a:cubicBezTo>
                                <a:pt x="719" y="483"/>
                                <a:pt x="618" y="549"/>
                                <a:pt x="645"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2" y="292"/>
                                <a:pt x="423" y="249"/>
                              </a:cubicBezTo>
                              <a:cubicBezTo>
                                <a:pt x="469" y="133"/>
                                <a:pt x="577" y="87"/>
                                <a:pt x="725" y="87"/>
                              </a:cubicBezTo>
                              <a:cubicBezTo>
                                <a:pt x="875" y="87"/>
                                <a:pt x="946" y="107"/>
                                <a:pt x="946" y="107"/>
                              </a:cubicBezTo>
                              <a:cubicBezTo>
                                <a:pt x="946" y="107"/>
                                <a:pt x="1024" y="57"/>
                                <a:pt x="1141"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7"/>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62"/>
                      <wps:cNvSpPr>
                        <a:spLocks/>
                      </wps:cNvSpPr>
                      <wps:spPr bwMode="auto">
                        <a:xfrm>
                          <a:off x="5962650" y="540956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2 w 1481"/>
                            <a:gd name="T13" fmla="*/ 1026 h 1883"/>
                            <a:gd name="T14" fmla="*/ 1216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79 h 1883"/>
                            <a:gd name="T58" fmla="*/ 725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1" y="1049"/>
                                <a:pt x="1216" y="1056"/>
                              </a:cubicBezTo>
                              <a:cubicBezTo>
                                <a:pt x="1204" y="1074"/>
                                <a:pt x="1203" y="1079"/>
                                <a:pt x="1203" y="1095"/>
                              </a:cubicBezTo>
                              <a:cubicBezTo>
                                <a:pt x="1203" y="1111"/>
                                <a:pt x="1214" y="1128"/>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3"/>
                                <a:pt x="619" y="549"/>
                                <a:pt x="646" y="653"/>
                              </a:cubicBezTo>
                              <a:cubicBezTo>
                                <a:pt x="666" y="731"/>
                                <a:pt x="680" y="749"/>
                                <a:pt x="698" y="814"/>
                              </a:cubicBezTo>
                              <a:cubicBezTo>
                                <a:pt x="719" y="890"/>
                                <a:pt x="627" y="920"/>
                                <a:pt x="491"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5" y="87"/>
                              </a:cubicBezTo>
                              <a:cubicBezTo>
                                <a:pt x="876" y="87"/>
                                <a:pt x="946" y="107"/>
                                <a:pt x="946" y="107"/>
                              </a:cubicBezTo>
                              <a:cubicBezTo>
                                <a:pt x="946" y="107"/>
                                <a:pt x="1024" y="57"/>
                                <a:pt x="1142" y="57"/>
                              </a:cubicBezTo>
                              <a:cubicBezTo>
                                <a:pt x="1259" y="57"/>
                                <a:pt x="1348" y="131"/>
                                <a:pt x="1348" y="225"/>
                              </a:cubicBezTo>
                              <a:cubicBezTo>
                                <a:pt x="1348" y="316"/>
                                <a:pt x="1288" y="381"/>
                                <a:pt x="1288" y="381"/>
                              </a:cubicBezTo>
                              <a:cubicBezTo>
                                <a:pt x="1318" y="403"/>
                                <a:pt x="1318" y="403"/>
                                <a:pt x="1318" y="403"/>
                              </a:cubicBezTo>
                              <a:cubicBezTo>
                                <a:pt x="1318" y="403"/>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63"/>
                      <wps:cNvSpPr>
                        <a:spLocks/>
                      </wps:cNvSpPr>
                      <wps:spPr bwMode="auto">
                        <a:xfrm>
                          <a:off x="6772910" y="540956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5 h 1883"/>
                            <a:gd name="T10" fmla="*/ 1202 w 1481"/>
                            <a:gd name="T11" fmla="*/ 1022 h 1883"/>
                            <a:gd name="T12" fmla="*/ 1203 w 1481"/>
                            <a:gd name="T13" fmla="*/ 1026 h 1883"/>
                            <a:gd name="T14" fmla="*/ 1217 w 1481"/>
                            <a:gd name="T15" fmla="*/ 1056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79 h 1883"/>
                            <a:gd name="T58" fmla="*/ 726 w 1481"/>
                            <a:gd name="T59" fmla="*/ 87 h 1883"/>
                            <a:gd name="T60" fmla="*/ 1142 w 1481"/>
                            <a:gd name="T61" fmla="*/ 57 h 1883"/>
                            <a:gd name="T62" fmla="*/ 1288 w 1481"/>
                            <a:gd name="T63" fmla="*/ 381 h 1883"/>
                            <a:gd name="T64" fmla="*/ 1422 w 1481"/>
                            <a:gd name="T65" fmla="*/ 201 h 1883"/>
                            <a:gd name="T66" fmla="*/ 956 w 1481"/>
                            <a:gd name="T67" fmla="*/ 60 h 1883"/>
                            <a:gd name="T68" fmla="*/ 395 w 1481"/>
                            <a:gd name="T69" fmla="*/ 207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7" y="915"/>
                                <a:pt x="1226" y="952"/>
                                <a:pt x="1226" y="966"/>
                              </a:cubicBezTo>
                              <a:cubicBezTo>
                                <a:pt x="1226" y="980"/>
                                <a:pt x="1232" y="988"/>
                                <a:pt x="1232" y="995"/>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4"/>
                                <a:pt x="1222" y="1049"/>
                                <a:pt x="1217" y="1056"/>
                              </a:cubicBezTo>
                              <a:cubicBezTo>
                                <a:pt x="1204" y="1074"/>
                                <a:pt x="1203" y="1079"/>
                                <a:pt x="1203" y="1095"/>
                              </a:cubicBezTo>
                              <a:cubicBezTo>
                                <a:pt x="1203" y="1111"/>
                                <a:pt x="1214" y="1128"/>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0"/>
                              </a:cubicBezTo>
                              <a:cubicBezTo>
                                <a:pt x="1289" y="1062"/>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3"/>
                                <a:pt x="619" y="549"/>
                                <a:pt x="646" y="653"/>
                              </a:cubicBezTo>
                              <a:cubicBezTo>
                                <a:pt x="666" y="731"/>
                                <a:pt x="680" y="749"/>
                                <a:pt x="698" y="814"/>
                              </a:cubicBezTo>
                              <a:cubicBezTo>
                                <a:pt x="719" y="890"/>
                                <a:pt x="627" y="920"/>
                                <a:pt x="492" y="920"/>
                              </a:cubicBezTo>
                              <a:cubicBezTo>
                                <a:pt x="410" y="920"/>
                                <a:pt x="356" y="908"/>
                                <a:pt x="356" y="908"/>
                              </a:cubicBezTo>
                              <a:cubicBezTo>
                                <a:pt x="356" y="908"/>
                                <a:pt x="349" y="755"/>
                                <a:pt x="241" y="691"/>
                              </a:cubicBezTo>
                              <a:cubicBezTo>
                                <a:pt x="143" y="633"/>
                                <a:pt x="83" y="575"/>
                                <a:pt x="83" y="479"/>
                              </a:cubicBezTo>
                              <a:cubicBezTo>
                                <a:pt x="83" y="345"/>
                                <a:pt x="143" y="292"/>
                                <a:pt x="423" y="249"/>
                              </a:cubicBezTo>
                              <a:cubicBezTo>
                                <a:pt x="470" y="133"/>
                                <a:pt x="577" y="87"/>
                                <a:pt x="726" y="87"/>
                              </a:cubicBezTo>
                              <a:cubicBezTo>
                                <a:pt x="876" y="87"/>
                                <a:pt x="946" y="107"/>
                                <a:pt x="946" y="107"/>
                              </a:cubicBezTo>
                              <a:cubicBezTo>
                                <a:pt x="946" y="107"/>
                                <a:pt x="1024" y="57"/>
                                <a:pt x="1142" y="57"/>
                              </a:cubicBezTo>
                              <a:cubicBezTo>
                                <a:pt x="1260" y="57"/>
                                <a:pt x="1348" y="131"/>
                                <a:pt x="1348" y="225"/>
                              </a:cubicBezTo>
                              <a:cubicBezTo>
                                <a:pt x="1348" y="316"/>
                                <a:pt x="1288" y="381"/>
                                <a:pt x="1288" y="381"/>
                              </a:cubicBezTo>
                              <a:cubicBezTo>
                                <a:pt x="1319" y="403"/>
                                <a:pt x="1319" y="403"/>
                                <a:pt x="1319" y="403"/>
                              </a:cubicBezTo>
                              <a:cubicBezTo>
                                <a:pt x="1319" y="403"/>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7"/>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7"/>
                              </a:cubicBezTo>
                              <a:cubicBezTo>
                                <a:pt x="1184" y="497"/>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64"/>
                      <wps:cNvSpPr>
                        <a:spLocks/>
                      </wps:cNvSpPr>
                      <wps:spPr bwMode="auto">
                        <a:xfrm>
                          <a:off x="69850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1" y="750"/>
                                <a:pt x="698" y="814"/>
                              </a:cubicBezTo>
                              <a:cubicBezTo>
                                <a:pt x="719" y="890"/>
                                <a:pt x="627" y="920"/>
                                <a:pt x="492" y="920"/>
                              </a:cubicBezTo>
                              <a:cubicBezTo>
                                <a:pt x="410" y="920"/>
                                <a:pt x="356" y="908"/>
                                <a:pt x="356" y="908"/>
                              </a:cubicBezTo>
                              <a:cubicBezTo>
                                <a:pt x="356" y="908"/>
                                <a:pt x="349" y="755"/>
                                <a:pt x="241" y="691"/>
                              </a:cubicBezTo>
                              <a:cubicBezTo>
                                <a:pt x="144"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65"/>
                      <wps:cNvSpPr>
                        <a:spLocks/>
                      </wps:cNvSpPr>
                      <wps:spPr bwMode="auto">
                        <a:xfrm>
                          <a:off x="1508125" y="6270625"/>
                          <a:ext cx="470535" cy="596900"/>
                        </a:xfrm>
                        <a:custGeom>
                          <a:avLst/>
                          <a:gdLst>
                            <a:gd name="T0" fmla="*/ 1203 w 1482"/>
                            <a:gd name="T1" fmla="*/ 616 h 1883"/>
                            <a:gd name="T2" fmla="*/ 1337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2 w 1482"/>
                            <a:gd name="T19" fmla="*/ 1172 h 1883"/>
                            <a:gd name="T20" fmla="*/ 872 w 1482"/>
                            <a:gd name="T21" fmla="*/ 1224 h 1883"/>
                            <a:gd name="T22" fmla="*/ 163 w 1482"/>
                            <a:gd name="T23" fmla="*/ 1459 h 1883"/>
                            <a:gd name="T24" fmla="*/ 1025 w 1482"/>
                            <a:gd name="T25" fmla="*/ 1656 h 1883"/>
                            <a:gd name="T26" fmla="*/ 1482 w 1482"/>
                            <a:gd name="T27" fmla="*/ 1846 h 1883"/>
                            <a:gd name="T28" fmla="*/ 572 w 1482"/>
                            <a:gd name="T29" fmla="*/ 1313 h 1883"/>
                            <a:gd name="T30" fmla="*/ 274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1 w 1482"/>
                            <a:gd name="T41" fmla="*/ 959 h 1883"/>
                            <a:gd name="T42" fmla="*/ 1307 w 1482"/>
                            <a:gd name="T43" fmla="*/ 924 h 1883"/>
                            <a:gd name="T44" fmla="*/ 1407 w 1482"/>
                            <a:gd name="T45" fmla="*/ 872 h 1883"/>
                            <a:gd name="T46" fmla="*/ 1283 w 1482"/>
                            <a:gd name="T47" fmla="*/ 675 h 1883"/>
                            <a:gd name="T48" fmla="*/ 1260 w 1482"/>
                            <a:gd name="T49" fmla="*/ 545 h 1883"/>
                            <a:gd name="T50" fmla="*/ 919 w 1482"/>
                            <a:gd name="T51" fmla="*/ 461 h 1883"/>
                            <a:gd name="T52" fmla="*/ 698 w 1482"/>
                            <a:gd name="T53" fmla="*/ 814 h 1883"/>
                            <a:gd name="T54" fmla="*/ 356 w 1482"/>
                            <a:gd name="T55" fmla="*/ 908 h 1883"/>
                            <a:gd name="T56" fmla="*/ 83 w 1482"/>
                            <a:gd name="T57" fmla="*/ 480 h 1883"/>
                            <a:gd name="T58" fmla="*/ 726 w 1482"/>
                            <a:gd name="T59" fmla="*/ 87 h 1883"/>
                            <a:gd name="T60" fmla="*/ 1142 w 1482"/>
                            <a:gd name="T61" fmla="*/ 57 h 1883"/>
                            <a:gd name="T62" fmla="*/ 1288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7" y="847"/>
                              </a:cubicBezTo>
                              <a:cubicBezTo>
                                <a:pt x="1345"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79"/>
                              </a:cubicBezTo>
                              <a:cubicBezTo>
                                <a:pt x="140" y="1118"/>
                                <a:pt x="138" y="1042"/>
                                <a:pt x="274" y="1068"/>
                              </a:cubicBezTo>
                              <a:cubicBezTo>
                                <a:pt x="415" y="1094"/>
                                <a:pt x="557" y="1229"/>
                                <a:pt x="894" y="1280"/>
                              </a:cubicBezTo>
                              <a:cubicBezTo>
                                <a:pt x="913" y="1235"/>
                                <a:pt x="913" y="1235"/>
                                <a:pt x="913" y="1235"/>
                              </a:cubicBezTo>
                              <a:cubicBezTo>
                                <a:pt x="913" y="1235"/>
                                <a:pt x="977" y="1257"/>
                                <a:pt x="1074"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66"/>
                      <wps:cNvSpPr>
                        <a:spLocks/>
                      </wps:cNvSpPr>
                      <wps:spPr bwMode="auto">
                        <a:xfrm>
                          <a:off x="2318385" y="6270625"/>
                          <a:ext cx="469900" cy="596900"/>
                        </a:xfrm>
                        <a:custGeom>
                          <a:avLst/>
                          <a:gdLst>
                            <a:gd name="T0" fmla="*/ 1203 w 1482"/>
                            <a:gd name="T1" fmla="*/ 616 h 1883"/>
                            <a:gd name="T2" fmla="*/ 1338 w 1482"/>
                            <a:gd name="T3" fmla="*/ 847 h 1883"/>
                            <a:gd name="T4" fmla="*/ 1328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4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9" y="905"/>
                              </a:cubicBezTo>
                              <a:cubicBezTo>
                                <a:pt x="1228" y="915"/>
                                <a:pt x="1227"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4"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1" y="1033"/>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5"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5"/>
                                <a:pt x="84" y="480"/>
                              </a:cubicBezTo>
                              <a:cubicBezTo>
                                <a:pt x="84" y="345"/>
                                <a:pt x="143" y="293"/>
                                <a:pt x="424" y="249"/>
                              </a:cubicBezTo>
                              <a:cubicBezTo>
                                <a:pt x="470" y="133"/>
                                <a:pt x="578" y="87"/>
                                <a:pt x="726" y="87"/>
                              </a:cubicBezTo>
                              <a:cubicBezTo>
                                <a:pt x="876" y="87"/>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3"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67"/>
                      <wps:cNvSpPr>
                        <a:spLocks/>
                      </wps:cNvSpPr>
                      <wps:spPr bwMode="auto">
                        <a:xfrm>
                          <a:off x="3128010" y="6270625"/>
                          <a:ext cx="470535"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1 w 1481"/>
                            <a:gd name="T61" fmla="*/ 57 h 1883"/>
                            <a:gd name="T62" fmla="*/ 1288 w 1481"/>
                            <a:gd name="T63" fmla="*/ 382 h 1883"/>
                            <a:gd name="T64" fmla="*/ 1422 w 1481"/>
                            <a:gd name="T65" fmla="*/ 201 h 1883"/>
                            <a:gd name="T66" fmla="*/ 955 w 1481"/>
                            <a:gd name="T67" fmla="*/ 60 h 1883"/>
                            <a:gd name="T68" fmla="*/ 394 w 1481"/>
                            <a:gd name="T69" fmla="*/ 208 h 1883"/>
                            <a:gd name="T70" fmla="*/ 198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7"/>
                              </a:cubicBezTo>
                              <a:cubicBezTo>
                                <a:pt x="1262" y="740"/>
                                <a:pt x="1317" y="819"/>
                                <a:pt x="1337" y="847"/>
                              </a:cubicBezTo>
                              <a:cubicBezTo>
                                <a:pt x="1345" y="858"/>
                                <a:pt x="1347" y="862"/>
                                <a:pt x="1347" y="865"/>
                              </a:cubicBezTo>
                              <a:cubicBezTo>
                                <a:pt x="1347" y="867"/>
                                <a:pt x="1344" y="870"/>
                                <a:pt x="1328" y="873"/>
                              </a:cubicBezTo>
                              <a:cubicBezTo>
                                <a:pt x="1297"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4"/>
                                <a:pt x="1221"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4" y="1201"/>
                                <a:pt x="892" y="1172"/>
                              </a:cubicBezTo>
                              <a:cubicBezTo>
                                <a:pt x="871" y="1224"/>
                                <a:pt x="871" y="1224"/>
                                <a:pt x="871" y="1224"/>
                              </a:cubicBezTo>
                              <a:cubicBezTo>
                                <a:pt x="871" y="1224"/>
                                <a:pt x="871" y="1224"/>
                                <a:pt x="871" y="1224"/>
                              </a:cubicBezTo>
                              <a:cubicBezTo>
                                <a:pt x="622" y="1180"/>
                                <a:pt x="463" y="1064"/>
                                <a:pt x="297" y="1020"/>
                              </a:cubicBezTo>
                              <a:cubicBezTo>
                                <a:pt x="127" y="974"/>
                                <a:pt x="57" y="1098"/>
                                <a:pt x="163" y="1459"/>
                              </a:cubicBezTo>
                              <a:cubicBezTo>
                                <a:pt x="163" y="1459"/>
                                <a:pt x="323" y="1373"/>
                                <a:pt x="524"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5" y="649"/>
                                <a:pt x="1255" y="634"/>
                                <a:pt x="1257" y="619"/>
                              </a:cubicBezTo>
                              <a:cubicBezTo>
                                <a:pt x="1261" y="587"/>
                                <a:pt x="1262" y="570"/>
                                <a:pt x="1260" y="545"/>
                              </a:cubicBezTo>
                              <a:cubicBezTo>
                                <a:pt x="1255" y="498"/>
                                <a:pt x="1224" y="453"/>
                                <a:pt x="1219" y="446"/>
                              </a:cubicBezTo>
                              <a:cubicBezTo>
                                <a:pt x="1219" y="446"/>
                                <a:pt x="1114" y="440"/>
                                <a:pt x="918" y="461"/>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2" y="293"/>
                                <a:pt x="423" y="249"/>
                              </a:cubicBezTo>
                              <a:cubicBezTo>
                                <a:pt x="469" y="133"/>
                                <a:pt x="577" y="87"/>
                                <a:pt x="725" y="87"/>
                              </a:cubicBezTo>
                              <a:cubicBezTo>
                                <a:pt x="875" y="87"/>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0"/>
                                <a:pt x="955" y="60"/>
                              </a:cubicBezTo>
                              <a:cubicBezTo>
                                <a:pt x="955" y="60"/>
                                <a:pt x="860" y="31"/>
                                <a:pt x="728" y="34"/>
                              </a:cubicBezTo>
                              <a:cubicBezTo>
                                <a:pt x="570" y="38"/>
                                <a:pt x="443" y="107"/>
                                <a:pt x="394" y="208"/>
                              </a:cubicBezTo>
                              <a:cubicBezTo>
                                <a:pt x="90" y="252"/>
                                <a:pt x="0" y="356"/>
                                <a:pt x="0" y="486"/>
                              </a:cubicBezTo>
                              <a:cubicBezTo>
                                <a:pt x="0" y="621"/>
                                <a:pt x="126" y="698"/>
                                <a:pt x="198" y="739"/>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68"/>
                      <wps:cNvSpPr>
                        <a:spLocks/>
                      </wps:cNvSpPr>
                      <wps:spPr bwMode="auto">
                        <a:xfrm>
                          <a:off x="3938270"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4 h 1883"/>
                            <a:gd name="T44" fmla="*/ 1407 w 1481"/>
                            <a:gd name="T45" fmla="*/ 872 h 1883"/>
                            <a:gd name="T46" fmla="*/ 1283 w 1481"/>
                            <a:gd name="T47" fmla="*/ 675 h 1883"/>
                            <a:gd name="T48" fmla="*/ 1260 w 1481"/>
                            <a:gd name="T49" fmla="*/ 545 h 1883"/>
                            <a:gd name="T50" fmla="*/ 918 w 1481"/>
                            <a:gd name="T51" fmla="*/ 461 h 1883"/>
                            <a:gd name="T52" fmla="*/ 698 w 1481"/>
                            <a:gd name="T53" fmla="*/ 814 h 1883"/>
                            <a:gd name="T54" fmla="*/ 356 w 1481"/>
                            <a:gd name="T55" fmla="*/ 908 h 1883"/>
                            <a:gd name="T56" fmla="*/ 83 w 1481"/>
                            <a:gd name="T57" fmla="*/ 480 h 1883"/>
                            <a:gd name="T58" fmla="*/ 725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7"/>
                              </a:cubicBezTo>
                              <a:cubicBezTo>
                                <a:pt x="1262" y="740"/>
                                <a:pt x="1318" y="819"/>
                                <a:pt x="1337" y="847"/>
                              </a:cubicBezTo>
                              <a:cubicBezTo>
                                <a:pt x="1345" y="858"/>
                                <a:pt x="1347" y="862"/>
                                <a:pt x="1347" y="865"/>
                              </a:cubicBezTo>
                              <a:cubicBezTo>
                                <a:pt x="1347" y="867"/>
                                <a:pt x="1344" y="870"/>
                                <a:pt x="1328" y="873"/>
                              </a:cubicBezTo>
                              <a:cubicBezTo>
                                <a:pt x="1298" y="878"/>
                                <a:pt x="1260" y="884"/>
                                <a:pt x="1249" y="887"/>
                              </a:cubicBezTo>
                              <a:cubicBezTo>
                                <a:pt x="1240" y="889"/>
                                <a:pt x="1228" y="895"/>
                                <a:pt x="1228" y="905"/>
                              </a:cubicBezTo>
                              <a:cubicBezTo>
                                <a:pt x="1227"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4"/>
                                <a:pt x="1222" y="1050"/>
                                <a:pt x="1216" y="1057"/>
                              </a:cubicBezTo>
                              <a:cubicBezTo>
                                <a:pt x="1204" y="1074"/>
                                <a:pt x="1203" y="1080"/>
                                <a:pt x="1203" y="1095"/>
                              </a:cubicBezTo>
                              <a:cubicBezTo>
                                <a:pt x="1203" y="1111"/>
                                <a:pt x="1214" y="1129"/>
                                <a:pt x="1221" y="1139"/>
                              </a:cubicBezTo>
                              <a:cubicBezTo>
                                <a:pt x="1245" y="1175"/>
                                <a:pt x="1172" y="1208"/>
                                <a:pt x="1068" y="1208"/>
                              </a:cubicBezTo>
                              <a:cubicBezTo>
                                <a:pt x="1020" y="1208"/>
                                <a:pt x="955" y="1201"/>
                                <a:pt x="892" y="1172"/>
                              </a:cubicBezTo>
                              <a:cubicBezTo>
                                <a:pt x="871" y="1224"/>
                                <a:pt x="871" y="1224"/>
                                <a:pt x="871"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4"/>
                                <a:pt x="1306" y="924"/>
                                <a:pt x="1306" y="924"/>
                              </a:cubicBezTo>
                              <a:cubicBezTo>
                                <a:pt x="1359" y="915"/>
                                <a:pt x="1391" y="917"/>
                                <a:pt x="1403" y="892"/>
                              </a:cubicBezTo>
                              <a:cubicBezTo>
                                <a:pt x="1406" y="885"/>
                                <a:pt x="1407" y="880"/>
                                <a:pt x="1407" y="872"/>
                              </a:cubicBezTo>
                              <a:cubicBezTo>
                                <a:pt x="1406" y="859"/>
                                <a:pt x="1402" y="845"/>
                                <a:pt x="1395" y="833"/>
                              </a:cubicBezTo>
                              <a:cubicBezTo>
                                <a:pt x="1387"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8" y="461"/>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5" y="87"/>
                              </a:cubicBezTo>
                              <a:cubicBezTo>
                                <a:pt x="876" y="87"/>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69"/>
                      <wps:cNvSpPr>
                        <a:spLocks/>
                      </wps:cNvSpPr>
                      <wps:spPr bwMode="auto">
                        <a:xfrm>
                          <a:off x="4747895" y="627062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2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0"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1"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7" y="1098"/>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2"/>
                                <a:pt x="274" y="1068"/>
                              </a:cubicBezTo>
                              <a:cubicBezTo>
                                <a:pt x="415" y="1094"/>
                                <a:pt x="556"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4"/>
                                <a:pt x="1307" y="924"/>
                                <a:pt x="1307" y="924"/>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2" y="570"/>
                                <a:pt x="1260" y="545"/>
                              </a:cubicBezTo>
                              <a:cubicBezTo>
                                <a:pt x="1255" y="498"/>
                                <a:pt x="1225" y="453"/>
                                <a:pt x="1219" y="446"/>
                              </a:cubicBezTo>
                              <a:cubicBezTo>
                                <a:pt x="1219" y="446"/>
                                <a:pt x="1114" y="440"/>
                                <a:pt x="919" y="461"/>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5"/>
                                <a:pt x="83" y="480"/>
                              </a:cubicBezTo>
                              <a:cubicBezTo>
                                <a:pt x="83" y="345"/>
                                <a:pt x="143" y="293"/>
                                <a:pt x="423" y="249"/>
                              </a:cubicBezTo>
                              <a:cubicBezTo>
                                <a:pt x="470" y="133"/>
                                <a:pt x="577" y="87"/>
                                <a:pt x="726" y="87"/>
                              </a:cubicBezTo>
                              <a:cubicBezTo>
                                <a:pt x="876" y="87"/>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0"/>
                                <a:pt x="956" y="60"/>
                              </a:cubicBezTo>
                              <a:cubicBezTo>
                                <a:pt x="956" y="60"/>
                                <a:pt x="860"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70"/>
                      <wps:cNvSpPr>
                        <a:spLocks/>
                      </wps:cNvSpPr>
                      <wps:spPr bwMode="auto">
                        <a:xfrm>
                          <a:off x="5557520" y="627062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4 h 1883"/>
                            <a:gd name="T44" fmla="*/ 1407 w 1481"/>
                            <a:gd name="T45" fmla="*/ 872 h 1883"/>
                            <a:gd name="T46" fmla="*/ 1283 w 1481"/>
                            <a:gd name="T47" fmla="*/ 675 h 1883"/>
                            <a:gd name="T48" fmla="*/ 1260 w 1481"/>
                            <a:gd name="T49" fmla="*/ 545 h 1883"/>
                            <a:gd name="T50" fmla="*/ 919 w 1481"/>
                            <a:gd name="T51" fmla="*/ 461 h 1883"/>
                            <a:gd name="T52" fmla="*/ 698 w 1481"/>
                            <a:gd name="T53" fmla="*/ 814 h 1883"/>
                            <a:gd name="T54" fmla="*/ 356 w 1481"/>
                            <a:gd name="T55" fmla="*/ 908 h 1883"/>
                            <a:gd name="T56" fmla="*/ 83 w 1481"/>
                            <a:gd name="T57" fmla="*/ 480 h 1883"/>
                            <a:gd name="T58" fmla="*/ 726 w 1481"/>
                            <a:gd name="T59" fmla="*/ 87 h 1883"/>
                            <a:gd name="T60" fmla="*/ 1142 w 1481"/>
                            <a:gd name="T61" fmla="*/ 57 h 1883"/>
                            <a:gd name="T62" fmla="*/ 1288 w 1481"/>
                            <a:gd name="T63" fmla="*/ 382 h 1883"/>
                            <a:gd name="T64" fmla="*/ 1423 w 1481"/>
                            <a:gd name="T65" fmla="*/ 201 h 1883"/>
                            <a:gd name="T66" fmla="*/ 956 w 1481"/>
                            <a:gd name="T67" fmla="*/ 60 h 1883"/>
                            <a:gd name="T68" fmla="*/ 395 w 1481"/>
                            <a:gd name="T69" fmla="*/ 208 h 1883"/>
                            <a:gd name="T70" fmla="*/ 199 w 1481"/>
                            <a:gd name="T71" fmla="*/ 739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7"/>
                              </a:cubicBezTo>
                              <a:cubicBezTo>
                                <a:pt x="1262" y="740"/>
                                <a:pt x="1318" y="819"/>
                                <a:pt x="1337" y="847"/>
                              </a:cubicBezTo>
                              <a:cubicBezTo>
                                <a:pt x="1345" y="858"/>
                                <a:pt x="1348" y="862"/>
                                <a:pt x="1348" y="865"/>
                              </a:cubicBezTo>
                              <a:cubicBezTo>
                                <a:pt x="1348" y="867"/>
                                <a:pt x="1345" y="870"/>
                                <a:pt x="1328" y="873"/>
                              </a:cubicBezTo>
                              <a:cubicBezTo>
                                <a:pt x="1298" y="878"/>
                                <a:pt x="1260" y="884"/>
                                <a:pt x="1249" y="887"/>
                              </a:cubicBezTo>
                              <a:cubicBezTo>
                                <a:pt x="1241" y="889"/>
                                <a:pt x="1229" y="895"/>
                                <a:pt x="1228" y="905"/>
                              </a:cubicBezTo>
                              <a:cubicBezTo>
                                <a:pt x="1228" y="915"/>
                                <a:pt x="1226" y="952"/>
                                <a:pt x="1226" y="966"/>
                              </a:cubicBezTo>
                              <a:cubicBezTo>
                                <a:pt x="1226" y="980"/>
                                <a:pt x="1232" y="989"/>
                                <a:pt x="1232" y="996"/>
                              </a:cubicBezTo>
                              <a:cubicBezTo>
                                <a:pt x="1232" y="1005"/>
                                <a:pt x="1204" y="1020"/>
                                <a:pt x="1204"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4" y="1074"/>
                                <a:pt x="1204" y="1080"/>
                                <a:pt x="1204" y="1095"/>
                              </a:cubicBezTo>
                              <a:cubicBezTo>
                                <a:pt x="1204" y="1111"/>
                                <a:pt x="1214" y="1129"/>
                                <a:pt x="1222" y="1139"/>
                              </a:cubicBezTo>
                              <a:cubicBezTo>
                                <a:pt x="1246" y="1175"/>
                                <a:pt x="1172" y="1208"/>
                                <a:pt x="1069" y="1208"/>
                              </a:cubicBezTo>
                              <a:cubicBezTo>
                                <a:pt x="1020" y="1208"/>
                                <a:pt x="955" y="1201"/>
                                <a:pt x="892" y="1172"/>
                              </a:cubicBezTo>
                              <a:cubicBezTo>
                                <a:pt x="872" y="1224"/>
                                <a:pt x="872" y="1224"/>
                                <a:pt x="872" y="1224"/>
                              </a:cubicBezTo>
                              <a:cubicBezTo>
                                <a:pt x="872" y="1224"/>
                                <a:pt x="872" y="1224"/>
                                <a:pt x="872" y="1224"/>
                              </a:cubicBezTo>
                              <a:cubicBezTo>
                                <a:pt x="622" y="1180"/>
                                <a:pt x="463" y="1064"/>
                                <a:pt x="297" y="1020"/>
                              </a:cubicBezTo>
                              <a:cubicBezTo>
                                <a:pt x="127" y="974"/>
                                <a:pt x="58" y="1098"/>
                                <a:pt x="163" y="1459"/>
                              </a:cubicBezTo>
                              <a:cubicBezTo>
                                <a:pt x="163" y="1459"/>
                                <a:pt x="324" y="1373"/>
                                <a:pt x="525" y="1373"/>
                              </a:cubicBezTo>
                              <a:cubicBezTo>
                                <a:pt x="726" y="1373"/>
                                <a:pt x="845" y="1429"/>
                                <a:pt x="1024" y="1656"/>
                              </a:cubicBezTo>
                              <a:cubicBezTo>
                                <a:pt x="1204" y="1883"/>
                                <a:pt x="1303"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2"/>
                                <a:pt x="274" y="1068"/>
                              </a:cubicBezTo>
                              <a:cubicBezTo>
                                <a:pt x="415" y="1094"/>
                                <a:pt x="557" y="1229"/>
                                <a:pt x="894" y="1280"/>
                              </a:cubicBezTo>
                              <a:cubicBezTo>
                                <a:pt x="913" y="1235"/>
                                <a:pt x="913" y="1235"/>
                                <a:pt x="913" y="1235"/>
                              </a:cubicBezTo>
                              <a:cubicBezTo>
                                <a:pt x="913" y="1235"/>
                                <a:pt x="976" y="1257"/>
                                <a:pt x="1074" y="1257"/>
                              </a:cubicBezTo>
                              <a:cubicBezTo>
                                <a:pt x="1172" y="1257"/>
                                <a:pt x="1286" y="1211"/>
                                <a:pt x="1286" y="1159"/>
                              </a:cubicBezTo>
                              <a:cubicBezTo>
                                <a:pt x="1286" y="1119"/>
                                <a:pt x="1260" y="1105"/>
                                <a:pt x="1260" y="1091"/>
                              </a:cubicBezTo>
                              <a:cubicBezTo>
                                <a:pt x="1289" y="1063"/>
                                <a:pt x="1276" y="1037"/>
                                <a:pt x="1276" y="1037"/>
                              </a:cubicBezTo>
                              <a:cubicBezTo>
                                <a:pt x="1280" y="1033"/>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49"/>
                                <a:pt x="1255" y="634"/>
                                <a:pt x="1257" y="619"/>
                              </a:cubicBezTo>
                              <a:cubicBezTo>
                                <a:pt x="1262" y="587"/>
                                <a:pt x="1263" y="570"/>
                                <a:pt x="1260" y="545"/>
                              </a:cubicBezTo>
                              <a:cubicBezTo>
                                <a:pt x="1255" y="498"/>
                                <a:pt x="1225" y="453"/>
                                <a:pt x="1220" y="446"/>
                              </a:cubicBezTo>
                              <a:cubicBezTo>
                                <a:pt x="1220" y="446"/>
                                <a:pt x="1114" y="440"/>
                                <a:pt x="919" y="461"/>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1" y="691"/>
                              </a:cubicBezTo>
                              <a:cubicBezTo>
                                <a:pt x="144" y="633"/>
                                <a:pt x="83" y="575"/>
                                <a:pt x="83" y="480"/>
                              </a:cubicBezTo>
                              <a:cubicBezTo>
                                <a:pt x="83" y="345"/>
                                <a:pt x="143" y="293"/>
                                <a:pt x="423" y="249"/>
                              </a:cubicBezTo>
                              <a:cubicBezTo>
                                <a:pt x="470" y="133"/>
                                <a:pt x="578" y="87"/>
                                <a:pt x="726" y="87"/>
                              </a:cubicBezTo>
                              <a:cubicBezTo>
                                <a:pt x="876" y="87"/>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6" y="698"/>
                                <a:pt x="199" y="739"/>
                              </a:cubicBezTo>
                              <a:cubicBezTo>
                                <a:pt x="282" y="787"/>
                                <a:pt x="277" y="946"/>
                                <a:pt x="277" y="946"/>
                              </a:cubicBezTo>
                              <a:cubicBezTo>
                                <a:pt x="277" y="946"/>
                                <a:pt x="344" y="980"/>
                                <a:pt x="454"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71"/>
                      <wps:cNvSpPr>
                        <a:spLocks/>
                      </wps:cNvSpPr>
                      <wps:spPr bwMode="auto">
                        <a:xfrm>
                          <a:off x="6367780" y="627062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2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4 h 1883"/>
                            <a:gd name="T44" fmla="*/ 1407 w 1482"/>
                            <a:gd name="T45" fmla="*/ 872 h 1883"/>
                            <a:gd name="T46" fmla="*/ 1284 w 1482"/>
                            <a:gd name="T47" fmla="*/ 675 h 1883"/>
                            <a:gd name="T48" fmla="*/ 1260 w 1482"/>
                            <a:gd name="T49" fmla="*/ 545 h 1883"/>
                            <a:gd name="T50" fmla="*/ 919 w 1482"/>
                            <a:gd name="T51" fmla="*/ 461 h 1883"/>
                            <a:gd name="T52" fmla="*/ 699 w 1482"/>
                            <a:gd name="T53" fmla="*/ 814 h 1883"/>
                            <a:gd name="T54" fmla="*/ 356 w 1482"/>
                            <a:gd name="T55" fmla="*/ 908 h 1883"/>
                            <a:gd name="T56" fmla="*/ 83 w 1482"/>
                            <a:gd name="T57" fmla="*/ 480 h 1883"/>
                            <a:gd name="T58" fmla="*/ 726 w 1482"/>
                            <a:gd name="T59" fmla="*/ 87 h 1883"/>
                            <a:gd name="T60" fmla="*/ 1142 w 1482"/>
                            <a:gd name="T61" fmla="*/ 57 h 1883"/>
                            <a:gd name="T62" fmla="*/ 1289 w 1482"/>
                            <a:gd name="T63" fmla="*/ 382 h 1883"/>
                            <a:gd name="T64" fmla="*/ 1423 w 1482"/>
                            <a:gd name="T65" fmla="*/ 201 h 1883"/>
                            <a:gd name="T66" fmla="*/ 956 w 1482"/>
                            <a:gd name="T67" fmla="*/ 60 h 1883"/>
                            <a:gd name="T68" fmla="*/ 395 w 1482"/>
                            <a:gd name="T69" fmla="*/ 208 h 1883"/>
                            <a:gd name="T70" fmla="*/ 199 w 1482"/>
                            <a:gd name="T71" fmla="*/ 739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7"/>
                              </a:cubicBezTo>
                              <a:cubicBezTo>
                                <a:pt x="1262" y="740"/>
                                <a:pt x="1318" y="819"/>
                                <a:pt x="1338" y="847"/>
                              </a:cubicBezTo>
                              <a:cubicBezTo>
                                <a:pt x="1346" y="858"/>
                                <a:pt x="1348" y="862"/>
                                <a:pt x="1348" y="865"/>
                              </a:cubicBezTo>
                              <a:cubicBezTo>
                                <a:pt x="1348" y="867"/>
                                <a:pt x="1345" y="870"/>
                                <a:pt x="1328" y="873"/>
                              </a:cubicBezTo>
                              <a:cubicBezTo>
                                <a:pt x="1298" y="878"/>
                                <a:pt x="1261" y="884"/>
                                <a:pt x="1250" y="887"/>
                              </a:cubicBezTo>
                              <a:cubicBezTo>
                                <a:pt x="1241" y="889"/>
                                <a:pt x="1229" y="895"/>
                                <a:pt x="1228" y="905"/>
                              </a:cubicBezTo>
                              <a:cubicBezTo>
                                <a:pt x="1228" y="915"/>
                                <a:pt x="1226" y="952"/>
                                <a:pt x="1226" y="966"/>
                              </a:cubicBezTo>
                              <a:cubicBezTo>
                                <a:pt x="1226" y="980"/>
                                <a:pt x="1232" y="989"/>
                                <a:pt x="1232" y="996"/>
                              </a:cubicBezTo>
                              <a:cubicBezTo>
                                <a:pt x="1232" y="1005"/>
                                <a:pt x="1205" y="1020"/>
                                <a:pt x="1205" y="1020"/>
                              </a:cubicBezTo>
                              <a:cubicBezTo>
                                <a:pt x="1204"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4"/>
                                <a:pt x="1222" y="1050"/>
                                <a:pt x="1217" y="1057"/>
                              </a:cubicBezTo>
                              <a:cubicBezTo>
                                <a:pt x="1205" y="1074"/>
                                <a:pt x="1204" y="1080"/>
                                <a:pt x="1204" y="1095"/>
                              </a:cubicBezTo>
                              <a:cubicBezTo>
                                <a:pt x="1204" y="1111"/>
                                <a:pt x="1214" y="1129"/>
                                <a:pt x="1222" y="1139"/>
                              </a:cubicBezTo>
                              <a:cubicBezTo>
                                <a:pt x="1246" y="1175"/>
                                <a:pt x="1172" y="1208"/>
                                <a:pt x="1069" y="1208"/>
                              </a:cubicBezTo>
                              <a:cubicBezTo>
                                <a:pt x="1020" y="1208"/>
                                <a:pt x="955" y="1201"/>
                                <a:pt x="893" y="1172"/>
                              </a:cubicBezTo>
                              <a:cubicBezTo>
                                <a:pt x="872" y="1224"/>
                                <a:pt x="872" y="1224"/>
                                <a:pt x="872" y="1224"/>
                              </a:cubicBezTo>
                              <a:cubicBezTo>
                                <a:pt x="872" y="1224"/>
                                <a:pt x="872" y="1224"/>
                                <a:pt x="872" y="1224"/>
                              </a:cubicBezTo>
                              <a:cubicBezTo>
                                <a:pt x="622" y="1180"/>
                                <a:pt x="463" y="1064"/>
                                <a:pt x="297" y="1020"/>
                              </a:cubicBezTo>
                              <a:cubicBezTo>
                                <a:pt x="127" y="974"/>
                                <a:pt x="58" y="1098"/>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2"/>
                                <a:pt x="275" y="1068"/>
                              </a:cubicBezTo>
                              <a:cubicBezTo>
                                <a:pt x="415" y="1094"/>
                                <a:pt x="557" y="1229"/>
                                <a:pt x="894" y="1280"/>
                              </a:cubicBezTo>
                              <a:cubicBezTo>
                                <a:pt x="913" y="1235"/>
                                <a:pt x="913" y="1235"/>
                                <a:pt x="913" y="1235"/>
                              </a:cubicBezTo>
                              <a:cubicBezTo>
                                <a:pt x="913" y="1235"/>
                                <a:pt x="977" y="1257"/>
                                <a:pt x="1075" y="1257"/>
                              </a:cubicBezTo>
                              <a:cubicBezTo>
                                <a:pt x="1172" y="1257"/>
                                <a:pt x="1286" y="1211"/>
                                <a:pt x="1286" y="1159"/>
                              </a:cubicBezTo>
                              <a:cubicBezTo>
                                <a:pt x="1286" y="1119"/>
                                <a:pt x="1260" y="1105"/>
                                <a:pt x="1260" y="1091"/>
                              </a:cubicBezTo>
                              <a:cubicBezTo>
                                <a:pt x="1290" y="1063"/>
                                <a:pt x="1276" y="1037"/>
                                <a:pt x="1276" y="1037"/>
                              </a:cubicBezTo>
                              <a:cubicBezTo>
                                <a:pt x="1280" y="1033"/>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4"/>
                                <a:pt x="1307" y="924"/>
                                <a:pt x="1307" y="924"/>
                              </a:cubicBezTo>
                              <a:cubicBezTo>
                                <a:pt x="1359" y="915"/>
                                <a:pt x="1392" y="917"/>
                                <a:pt x="1403" y="892"/>
                              </a:cubicBezTo>
                              <a:cubicBezTo>
                                <a:pt x="1407" y="885"/>
                                <a:pt x="1408" y="880"/>
                                <a:pt x="1407" y="872"/>
                              </a:cubicBezTo>
                              <a:cubicBezTo>
                                <a:pt x="1406" y="859"/>
                                <a:pt x="1402" y="845"/>
                                <a:pt x="1395" y="833"/>
                              </a:cubicBezTo>
                              <a:cubicBezTo>
                                <a:pt x="1388" y="821"/>
                                <a:pt x="1303" y="703"/>
                                <a:pt x="1284" y="675"/>
                              </a:cubicBezTo>
                              <a:cubicBezTo>
                                <a:pt x="1265" y="649"/>
                                <a:pt x="1256" y="634"/>
                                <a:pt x="1258" y="619"/>
                              </a:cubicBezTo>
                              <a:cubicBezTo>
                                <a:pt x="1262" y="587"/>
                                <a:pt x="1263" y="570"/>
                                <a:pt x="1260" y="545"/>
                              </a:cubicBezTo>
                              <a:cubicBezTo>
                                <a:pt x="1256" y="498"/>
                                <a:pt x="1225" y="453"/>
                                <a:pt x="1220" y="446"/>
                              </a:cubicBezTo>
                              <a:cubicBezTo>
                                <a:pt x="1220" y="446"/>
                                <a:pt x="1114" y="440"/>
                                <a:pt x="919" y="461"/>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3" y="575"/>
                                <a:pt x="83" y="480"/>
                              </a:cubicBezTo>
                              <a:cubicBezTo>
                                <a:pt x="83" y="345"/>
                                <a:pt x="143" y="293"/>
                                <a:pt x="423" y="249"/>
                              </a:cubicBezTo>
                              <a:cubicBezTo>
                                <a:pt x="470" y="133"/>
                                <a:pt x="578" y="87"/>
                                <a:pt x="726" y="87"/>
                              </a:cubicBezTo>
                              <a:cubicBezTo>
                                <a:pt x="876" y="87"/>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0"/>
                                <a:pt x="956" y="60"/>
                              </a:cubicBezTo>
                              <a:cubicBezTo>
                                <a:pt x="956" y="60"/>
                                <a:pt x="861" y="31"/>
                                <a:pt x="729" y="34"/>
                              </a:cubicBezTo>
                              <a:cubicBezTo>
                                <a:pt x="571" y="38"/>
                                <a:pt x="443" y="107"/>
                                <a:pt x="395" y="208"/>
                              </a:cubicBezTo>
                              <a:cubicBezTo>
                                <a:pt x="91" y="252"/>
                                <a:pt x="0" y="356"/>
                                <a:pt x="0" y="486"/>
                              </a:cubicBezTo>
                              <a:cubicBezTo>
                                <a:pt x="0" y="621"/>
                                <a:pt x="127" y="698"/>
                                <a:pt x="199" y="739"/>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72"/>
                      <wps:cNvSpPr>
                        <a:spLocks/>
                      </wps:cNvSpPr>
                      <wps:spPr bwMode="auto">
                        <a:xfrm>
                          <a:off x="293370" y="7131685"/>
                          <a:ext cx="470535" cy="596900"/>
                        </a:xfrm>
                        <a:custGeom>
                          <a:avLst/>
                          <a:gdLst>
                            <a:gd name="T0" fmla="*/ 1203 w 1482"/>
                            <a:gd name="T1" fmla="*/ 616 h 1883"/>
                            <a:gd name="T2" fmla="*/ 1338 w 1482"/>
                            <a:gd name="T3" fmla="*/ 847 h 1883"/>
                            <a:gd name="T4" fmla="*/ 1329 w 1482"/>
                            <a:gd name="T5" fmla="*/ 873 h 1883"/>
                            <a:gd name="T6" fmla="*/ 1229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3 w 1482"/>
                            <a:gd name="T29" fmla="*/ 1313 h 1883"/>
                            <a:gd name="T30" fmla="*/ 275 w 1482"/>
                            <a:gd name="T31" fmla="*/ 1068 h 1883"/>
                            <a:gd name="T32" fmla="*/ 913 w 1482"/>
                            <a:gd name="T33" fmla="*/ 1235 h 1883"/>
                            <a:gd name="T34" fmla="*/ 1286 w 1482"/>
                            <a:gd name="T35" fmla="*/ 1159 h 1883"/>
                            <a:gd name="T36" fmla="*/ 1277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7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7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9" y="873"/>
                              </a:cubicBezTo>
                              <a:cubicBezTo>
                                <a:pt x="1298" y="878"/>
                                <a:pt x="1261" y="884"/>
                                <a:pt x="1250" y="887"/>
                              </a:cubicBezTo>
                              <a:cubicBezTo>
                                <a:pt x="1241" y="889"/>
                                <a:pt x="1229" y="895"/>
                                <a:pt x="1229" y="905"/>
                              </a:cubicBezTo>
                              <a:cubicBezTo>
                                <a:pt x="1228" y="916"/>
                                <a:pt x="1227" y="952"/>
                                <a:pt x="1227"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5"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5" y="1850"/>
                                <a:pt x="1095" y="1617"/>
                              </a:cubicBezTo>
                              <a:cubicBezTo>
                                <a:pt x="926" y="1385"/>
                                <a:pt x="769" y="1313"/>
                                <a:pt x="573" y="1313"/>
                              </a:cubicBezTo>
                              <a:cubicBezTo>
                                <a:pt x="395" y="1313"/>
                                <a:pt x="305" y="1353"/>
                                <a:pt x="228" y="1379"/>
                              </a:cubicBezTo>
                              <a:cubicBezTo>
                                <a:pt x="140" y="1118"/>
                                <a:pt x="138" y="1043"/>
                                <a:pt x="275" y="1068"/>
                              </a:cubicBezTo>
                              <a:cubicBezTo>
                                <a:pt x="416" y="1094"/>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5"/>
                                <a:pt x="1260" y="1091"/>
                              </a:cubicBezTo>
                              <a:cubicBezTo>
                                <a:pt x="1290" y="1063"/>
                                <a:pt x="1277" y="1037"/>
                                <a:pt x="1277" y="1037"/>
                              </a:cubicBezTo>
                              <a:cubicBezTo>
                                <a:pt x="1281" y="1034"/>
                                <a:pt x="1284" y="1029"/>
                                <a:pt x="1286" y="1025"/>
                              </a:cubicBezTo>
                              <a:cubicBezTo>
                                <a:pt x="1289" y="1018"/>
                                <a:pt x="1291" y="1010"/>
                                <a:pt x="1290" y="1001"/>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0"/>
                                <a:pt x="628" y="920"/>
                                <a:pt x="492" y="920"/>
                              </a:cubicBezTo>
                              <a:cubicBezTo>
                                <a:pt x="411" y="920"/>
                                <a:pt x="357" y="908"/>
                                <a:pt x="357" y="908"/>
                              </a:cubicBezTo>
                              <a:cubicBezTo>
                                <a:pt x="357" y="908"/>
                                <a:pt x="350"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3" y="787"/>
                                <a:pt x="278" y="946"/>
                                <a:pt x="278" y="946"/>
                              </a:cubicBezTo>
                              <a:cubicBezTo>
                                <a:pt x="278" y="946"/>
                                <a:pt x="345" y="980"/>
                                <a:pt x="455" y="980"/>
                              </a:cubicBezTo>
                              <a:cubicBezTo>
                                <a:pt x="607" y="980"/>
                                <a:pt x="803" y="916"/>
                                <a:pt x="771" y="780"/>
                              </a:cubicBezTo>
                              <a:cubicBezTo>
                                <a:pt x="751" y="699"/>
                                <a:pt x="742" y="700"/>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73"/>
                      <wps:cNvSpPr>
                        <a:spLocks/>
                      </wps:cNvSpPr>
                      <wps:spPr bwMode="auto">
                        <a:xfrm>
                          <a:off x="1103630"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5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8"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1"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0"/>
                                <a:pt x="463" y="1065"/>
                                <a:pt x="297" y="1020"/>
                              </a:cubicBezTo>
                              <a:cubicBezTo>
                                <a:pt x="127" y="974"/>
                                <a:pt x="57" y="1099"/>
                                <a:pt x="163" y="1459"/>
                              </a:cubicBezTo>
                              <a:cubicBezTo>
                                <a:pt x="163" y="1459"/>
                                <a:pt x="323"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6" y="859"/>
                                <a:pt x="1402" y="845"/>
                                <a:pt x="1394" y="833"/>
                              </a:cubicBezTo>
                              <a:cubicBezTo>
                                <a:pt x="1387" y="821"/>
                                <a:pt x="1302" y="703"/>
                                <a:pt x="1283" y="675"/>
                              </a:cubicBezTo>
                              <a:cubicBezTo>
                                <a:pt x="1265"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5" y="208"/>
                              </a:cubicBezTo>
                              <a:cubicBezTo>
                                <a:pt x="90"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0"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74"/>
                      <wps:cNvSpPr>
                        <a:spLocks/>
                      </wps:cNvSpPr>
                      <wps:spPr bwMode="auto">
                        <a:xfrm>
                          <a:off x="1913255"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2" y="1050"/>
                                <a:pt x="1217"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7"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75"/>
                      <wps:cNvSpPr>
                        <a:spLocks/>
                      </wps:cNvSpPr>
                      <wps:spPr bwMode="auto">
                        <a:xfrm>
                          <a:off x="2723515"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Freeform 76"/>
                      <wps:cNvSpPr>
                        <a:spLocks/>
                      </wps:cNvSpPr>
                      <wps:spPr bwMode="auto">
                        <a:xfrm>
                          <a:off x="353314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2 w 1481"/>
                            <a:gd name="T17" fmla="*/ 1139 h 1883"/>
                            <a:gd name="T18" fmla="*/ 892 w 1481"/>
                            <a:gd name="T19" fmla="*/ 1172 h 1883"/>
                            <a:gd name="T20" fmla="*/ 872 w 1481"/>
                            <a:gd name="T21" fmla="*/ 1224 h 1883"/>
                            <a:gd name="T22" fmla="*/ 163 w 1481"/>
                            <a:gd name="T23" fmla="*/ 1459 h 1883"/>
                            <a:gd name="T24" fmla="*/ 1025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7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3 w 1481"/>
                            <a:gd name="T65" fmla="*/ 201 h 1883"/>
                            <a:gd name="T66" fmla="*/ 956 w 1481"/>
                            <a:gd name="T67" fmla="*/ 61 h 1883"/>
                            <a:gd name="T68" fmla="*/ 395 w 1481"/>
                            <a:gd name="T69" fmla="*/ 208 h 1883"/>
                            <a:gd name="T70" fmla="*/ 199 w 1481"/>
                            <a:gd name="T71" fmla="*/ 740 h 1883"/>
                            <a:gd name="T72" fmla="*/ 455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0"/>
                                <a:pt x="1203" y="1021"/>
                                <a:pt x="1202" y="1022"/>
                              </a:cubicBezTo>
                              <a:cubicBezTo>
                                <a:pt x="1202" y="1023"/>
                                <a:pt x="1202" y="1023"/>
                                <a:pt x="1202" y="1024"/>
                              </a:cubicBezTo>
                              <a:cubicBezTo>
                                <a:pt x="1202" y="1024"/>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8" y="1099"/>
                                <a:pt x="163" y="1459"/>
                              </a:cubicBezTo>
                              <a:cubicBezTo>
                                <a:pt x="163" y="1459"/>
                                <a:pt x="324" y="1373"/>
                                <a:pt x="525" y="1373"/>
                              </a:cubicBezTo>
                              <a:cubicBezTo>
                                <a:pt x="726" y="1373"/>
                                <a:pt x="845" y="1429"/>
                                <a:pt x="1025" y="1656"/>
                              </a:cubicBezTo>
                              <a:cubicBezTo>
                                <a:pt x="1204" y="1883"/>
                                <a:pt x="1303" y="1883"/>
                                <a:pt x="1481" y="1883"/>
                              </a:cubicBezTo>
                              <a:cubicBezTo>
                                <a:pt x="1481" y="1846"/>
                                <a:pt x="1481" y="1846"/>
                                <a:pt x="1481" y="1846"/>
                              </a:cubicBezTo>
                              <a:cubicBezTo>
                                <a:pt x="1337" y="1846"/>
                                <a:pt x="1264" y="1850"/>
                                <a:pt x="1094" y="1617"/>
                              </a:cubicBezTo>
                              <a:cubicBezTo>
                                <a:pt x="926" y="1385"/>
                                <a:pt x="769" y="1313"/>
                                <a:pt x="572" y="1313"/>
                              </a:cubicBezTo>
                              <a:cubicBezTo>
                                <a:pt x="395" y="1313"/>
                                <a:pt x="305" y="1353"/>
                                <a:pt x="227" y="1379"/>
                              </a:cubicBezTo>
                              <a:cubicBezTo>
                                <a:pt x="140" y="1118"/>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1"/>
                                <a:pt x="1303" y="703"/>
                                <a:pt x="1283" y="675"/>
                              </a:cubicBezTo>
                              <a:cubicBezTo>
                                <a:pt x="1265" y="650"/>
                                <a:pt x="1255"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0"/>
                                <a:pt x="627" y="920"/>
                                <a:pt x="492" y="920"/>
                              </a:cubicBezTo>
                              <a:cubicBezTo>
                                <a:pt x="411" y="920"/>
                                <a:pt x="356" y="908"/>
                                <a:pt x="356" y="908"/>
                              </a:cubicBezTo>
                              <a:cubicBezTo>
                                <a:pt x="356" y="908"/>
                                <a:pt x="349" y="755"/>
                                <a:pt x="242"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0"/>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77"/>
                      <wps:cNvSpPr>
                        <a:spLocks/>
                      </wps:cNvSpPr>
                      <wps:spPr bwMode="auto">
                        <a:xfrm>
                          <a:off x="4342765" y="7131685"/>
                          <a:ext cx="470535" cy="596900"/>
                        </a:xfrm>
                        <a:custGeom>
                          <a:avLst/>
                          <a:gdLst>
                            <a:gd name="T0" fmla="*/ 1203 w 1482"/>
                            <a:gd name="T1" fmla="*/ 616 h 1883"/>
                            <a:gd name="T2" fmla="*/ 1338 w 1482"/>
                            <a:gd name="T3" fmla="*/ 847 h 1883"/>
                            <a:gd name="T4" fmla="*/ 1328 w 1482"/>
                            <a:gd name="T5" fmla="*/ 873 h 1883"/>
                            <a:gd name="T6" fmla="*/ 1228 w 1482"/>
                            <a:gd name="T7" fmla="*/ 905 h 1883"/>
                            <a:gd name="T8" fmla="*/ 1233 w 1482"/>
                            <a:gd name="T9" fmla="*/ 996 h 1883"/>
                            <a:gd name="T10" fmla="*/ 1202 w 1482"/>
                            <a:gd name="T11" fmla="*/ 1022 h 1883"/>
                            <a:gd name="T12" fmla="*/ 1203 w 1482"/>
                            <a:gd name="T13" fmla="*/ 1026 h 1883"/>
                            <a:gd name="T14" fmla="*/ 1217 w 1482"/>
                            <a:gd name="T15" fmla="*/ 1057 h 1883"/>
                            <a:gd name="T16" fmla="*/ 1222 w 1482"/>
                            <a:gd name="T17" fmla="*/ 1139 h 1883"/>
                            <a:gd name="T18" fmla="*/ 893 w 1482"/>
                            <a:gd name="T19" fmla="*/ 1172 h 1883"/>
                            <a:gd name="T20" fmla="*/ 872 w 1482"/>
                            <a:gd name="T21" fmla="*/ 1224 h 1883"/>
                            <a:gd name="T22" fmla="*/ 164 w 1482"/>
                            <a:gd name="T23" fmla="*/ 1459 h 1883"/>
                            <a:gd name="T24" fmla="*/ 1025 w 1482"/>
                            <a:gd name="T25" fmla="*/ 1656 h 1883"/>
                            <a:gd name="T26" fmla="*/ 1482 w 1482"/>
                            <a:gd name="T27" fmla="*/ 1846 h 1883"/>
                            <a:gd name="T28" fmla="*/ 572 w 1482"/>
                            <a:gd name="T29" fmla="*/ 1313 h 1883"/>
                            <a:gd name="T30" fmla="*/ 275 w 1482"/>
                            <a:gd name="T31" fmla="*/ 1068 h 1883"/>
                            <a:gd name="T32" fmla="*/ 913 w 1482"/>
                            <a:gd name="T33" fmla="*/ 1235 h 1883"/>
                            <a:gd name="T34" fmla="*/ 1286 w 1482"/>
                            <a:gd name="T35" fmla="*/ 1159 h 1883"/>
                            <a:gd name="T36" fmla="*/ 1276 w 1482"/>
                            <a:gd name="T37" fmla="*/ 1037 h 1883"/>
                            <a:gd name="T38" fmla="*/ 1290 w 1482"/>
                            <a:gd name="T39" fmla="*/ 1001 h 1883"/>
                            <a:gd name="T40" fmla="*/ 1282 w 1482"/>
                            <a:gd name="T41" fmla="*/ 959 h 1883"/>
                            <a:gd name="T42" fmla="*/ 1307 w 1482"/>
                            <a:gd name="T43" fmla="*/ 925 h 1883"/>
                            <a:gd name="T44" fmla="*/ 1407 w 1482"/>
                            <a:gd name="T45" fmla="*/ 872 h 1883"/>
                            <a:gd name="T46" fmla="*/ 1284 w 1482"/>
                            <a:gd name="T47" fmla="*/ 675 h 1883"/>
                            <a:gd name="T48" fmla="*/ 1260 w 1482"/>
                            <a:gd name="T49" fmla="*/ 545 h 1883"/>
                            <a:gd name="T50" fmla="*/ 919 w 1482"/>
                            <a:gd name="T51" fmla="*/ 462 h 1883"/>
                            <a:gd name="T52" fmla="*/ 699 w 1482"/>
                            <a:gd name="T53" fmla="*/ 814 h 1883"/>
                            <a:gd name="T54" fmla="*/ 356 w 1482"/>
                            <a:gd name="T55" fmla="*/ 908 h 1883"/>
                            <a:gd name="T56" fmla="*/ 84 w 1482"/>
                            <a:gd name="T57" fmla="*/ 480 h 1883"/>
                            <a:gd name="T58" fmla="*/ 726 w 1482"/>
                            <a:gd name="T59" fmla="*/ 88 h 1883"/>
                            <a:gd name="T60" fmla="*/ 1142 w 1482"/>
                            <a:gd name="T61" fmla="*/ 57 h 1883"/>
                            <a:gd name="T62" fmla="*/ 1289 w 1482"/>
                            <a:gd name="T63" fmla="*/ 382 h 1883"/>
                            <a:gd name="T64" fmla="*/ 1423 w 1482"/>
                            <a:gd name="T65" fmla="*/ 201 h 1883"/>
                            <a:gd name="T66" fmla="*/ 956 w 1482"/>
                            <a:gd name="T67" fmla="*/ 61 h 1883"/>
                            <a:gd name="T68" fmla="*/ 395 w 1482"/>
                            <a:gd name="T69" fmla="*/ 208 h 1883"/>
                            <a:gd name="T70" fmla="*/ 199 w 1482"/>
                            <a:gd name="T71" fmla="*/ 740 h 1883"/>
                            <a:gd name="T72" fmla="*/ 455 w 1482"/>
                            <a:gd name="T73" fmla="*/ 980 h 1883"/>
                            <a:gd name="T74" fmla="*/ 725 w 1482"/>
                            <a:gd name="T75" fmla="*/ 640 h 1883"/>
                            <a:gd name="T76" fmla="*/ 1206 w 1482"/>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50"/>
                              </a:moveTo>
                              <a:cubicBezTo>
                                <a:pt x="1209" y="573"/>
                                <a:pt x="1208" y="589"/>
                                <a:pt x="1203" y="616"/>
                              </a:cubicBezTo>
                              <a:cubicBezTo>
                                <a:pt x="1198" y="643"/>
                                <a:pt x="1207" y="664"/>
                                <a:pt x="1224" y="688"/>
                              </a:cubicBezTo>
                              <a:cubicBezTo>
                                <a:pt x="1262" y="740"/>
                                <a:pt x="1318" y="820"/>
                                <a:pt x="1338" y="847"/>
                              </a:cubicBezTo>
                              <a:cubicBezTo>
                                <a:pt x="1346" y="858"/>
                                <a:pt x="1348" y="862"/>
                                <a:pt x="1348" y="865"/>
                              </a:cubicBezTo>
                              <a:cubicBezTo>
                                <a:pt x="1348" y="868"/>
                                <a:pt x="1345" y="870"/>
                                <a:pt x="1328" y="873"/>
                              </a:cubicBezTo>
                              <a:cubicBezTo>
                                <a:pt x="1298" y="878"/>
                                <a:pt x="1261" y="884"/>
                                <a:pt x="1250" y="887"/>
                              </a:cubicBezTo>
                              <a:cubicBezTo>
                                <a:pt x="1241" y="889"/>
                                <a:pt x="1229" y="895"/>
                                <a:pt x="1228" y="905"/>
                              </a:cubicBezTo>
                              <a:cubicBezTo>
                                <a:pt x="1228" y="916"/>
                                <a:pt x="1226" y="952"/>
                                <a:pt x="1226" y="966"/>
                              </a:cubicBezTo>
                              <a:cubicBezTo>
                                <a:pt x="1226" y="980"/>
                                <a:pt x="1233" y="989"/>
                                <a:pt x="1233" y="996"/>
                              </a:cubicBezTo>
                              <a:cubicBezTo>
                                <a:pt x="1233" y="1005"/>
                                <a:pt x="1205" y="1020"/>
                                <a:pt x="1205" y="1020"/>
                              </a:cubicBezTo>
                              <a:cubicBezTo>
                                <a:pt x="1204" y="1020"/>
                                <a:pt x="1203" y="1021"/>
                                <a:pt x="1202" y="1022"/>
                              </a:cubicBezTo>
                              <a:cubicBezTo>
                                <a:pt x="1202" y="1023"/>
                                <a:pt x="1202" y="1023"/>
                                <a:pt x="1202" y="1024"/>
                              </a:cubicBezTo>
                              <a:cubicBezTo>
                                <a:pt x="1202" y="1024"/>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39"/>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0"/>
                                <a:pt x="464" y="1065"/>
                                <a:pt x="297" y="1020"/>
                              </a:cubicBezTo>
                              <a:cubicBezTo>
                                <a:pt x="127" y="974"/>
                                <a:pt x="58" y="1099"/>
                                <a:pt x="164" y="1459"/>
                              </a:cubicBezTo>
                              <a:cubicBezTo>
                                <a:pt x="164" y="1459"/>
                                <a:pt x="324" y="1373"/>
                                <a:pt x="525" y="1373"/>
                              </a:cubicBezTo>
                              <a:cubicBezTo>
                                <a:pt x="726" y="1373"/>
                                <a:pt x="845" y="1429"/>
                                <a:pt x="1025" y="1656"/>
                              </a:cubicBezTo>
                              <a:cubicBezTo>
                                <a:pt x="1204" y="1883"/>
                                <a:pt x="1303" y="1883"/>
                                <a:pt x="1482" y="1883"/>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79"/>
                              </a:cubicBezTo>
                              <a:cubicBezTo>
                                <a:pt x="140" y="1118"/>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29"/>
                                <a:pt x="1286" y="1025"/>
                              </a:cubicBezTo>
                              <a:cubicBezTo>
                                <a:pt x="1289" y="1018"/>
                                <a:pt x="1291" y="1010"/>
                                <a:pt x="1290" y="1001"/>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2" y="845"/>
                                <a:pt x="1395" y="833"/>
                              </a:cubicBezTo>
                              <a:cubicBezTo>
                                <a:pt x="1388" y="821"/>
                                <a:pt x="1303" y="703"/>
                                <a:pt x="1284" y="675"/>
                              </a:cubicBezTo>
                              <a:cubicBezTo>
                                <a:pt x="1265" y="650"/>
                                <a:pt x="1256" y="634"/>
                                <a:pt x="1258" y="619"/>
                              </a:cubicBezTo>
                              <a:cubicBezTo>
                                <a:pt x="1262" y="587"/>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0"/>
                                <a:pt x="628" y="920"/>
                                <a:pt x="492" y="920"/>
                              </a:cubicBezTo>
                              <a:cubicBezTo>
                                <a:pt x="411" y="920"/>
                                <a:pt x="356" y="908"/>
                                <a:pt x="356" y="908"/>
                              </a:cubicBezTo>
                              <a:cubicBezTo>
                                <a:pt x="356" y="908"/>
                                <a:pt x="349" y="755"/>
                                <a:pt x="242" y="691"/>
                              </a:cubicBezTo>
                              <a:cubicBezTo>
                                <a:pt x="144" y="633"/>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8"/>
                                <a:pt x="443" y="107"/>
                                <a:pt x="395" y="208"/>
                              </a:cubicBezTo>
                              <a:cubicBezTo>
                                <a:pt x="91" y="252"/>
                                <a:pt x="0" y="356"/>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0"/>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78"/>
                      <wps:cNvSpPr>
                        <a:spLocks/>
                      </wps:cNvSpPr>
                      <wps:spPr bwMode="auto">
                        <a:xfrm>
                          <a:off x="5153025" y="7131685"/>
                          <a:ext cx="469900" cy="596900"/>
                        </a:xfrm>
                        <a:custGeom>
                          <a:avLst/>
                          <a:gdLst>
                            <a:gd name="T0" fmla="*/ 1202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1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89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1 w 1481"/>
                            <a:gd name="T61" fmla="*/ 57 h 1883"/>
                            <a:gd name="T62" fmla="*/ 1288 w 1481"/>
                            <a:gd name="T63" fmla="*/ 382 h 1883"/>
                            <a:gd name="T64" fmla="*/ 1422 w 1481"/>
                            <a:gd name="T65" fmla="*/ 201 h 1883"/>
                            <a:gd name="T66" fmla="*/ 955 w 1481"/>
                            <a:gd name="T67" fmla="*/ 61 h 1883"/>
                            <a:gd name="T68" fmla="*/ 394 w 1481"/>
                            <a:gd name="T69" fmla="*/ 208 h 1883"/>
                            <a:gd name="T70" fmla="*/ 198 w 1481"/>
                            <a:gd name="T71" fmla="*/ 740 h 1883"/>
                            <a:gd name="T72" fmla="*/ 454 w 1481"/>
                            <a:gd name="T73" fmla="*/ 980 h 1883"/>
                            <a:gd name="T74" fmla="*/ 724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7" y="589"/>
                                <a:pt x="1202" y="616"/>
                              </a:cubicBezTo>
                              <a:cubicBezTo>
                                <a:pt x="1197" y="643"/>
                                <a:pt x="1206" y="664"/>
                                <a:pt x="1223" y="688"/>
                              </a:cubicBezTo>
                              <a:cubicBezTo>
                                <a:pt x="1262" y="740"/>
                                <a:pt x="1317" y="820"/>
                                <a:pt x="1337" y="847"/>
                              </a:cubicBezTo>
                              <a:cubicBezTo>
                                <a:pt x="1345" y="858"/>
                                <a:pt x="1347" y="862"/>
                                <a:pt x="1347" y="865"/>
                              </a:cubicBezTo>
                              <a:cubicBezTo>
                                <a:pt x="1347" y="868"/>
                                <a:pt x="1344" y="870"/>
                                <a:pt x="1328" y="873"/>
                              </a:cubicBezTo>
                              <a:cubicBezTo>
                                <a:pt x="1297"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1" y="1023"/>
                                <a:pt x="1201" y="1023"/>
                                <a:pt x="1201"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0"/>
                                <a:pt x="463" y="1065"/>
                                <a:pt x="297" y="1020"/>
                              </a:cubicBezTo>
                              <a:cubicBezTo>
                                <a:pt x="126" y="974"/>
                                <a:pt x="57" y="1099"/>
                                <a:pt x="163" y="1459"/>
                              </a:cubicBezTo>
                              <a:cubicBezTo>
                                <a:pt x="163" y="1459"/>
                                <a:pt x="323" y="1373"/>
                                <a:pt x="524" y="1373"/>
                              </a:cubicBezTo>
                              <a:cubicBezTo>
                                <a:pt x="725"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39" y="1118"/>
                                <a:pt x="137"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89"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1"/>
                                <a:pt x="1302" y="703"/>
                                <a:pt x="1283" y="675"/>
                              </a:cubicBezTo>
                              <a:cubicBezTo>
                                <a:pt x="1264" y="650"/>
                                <a:pt x="1255" y="634"/>
                                <a:pt x="1257" y="619"/>
                              </a:cubicBezTo>
                              <a:cubicBezTo>
                                <a:pt x="1261" y="587"/>
                                <a:pt x="1262" y="570"/>
                                <a:pt x="1260" y="545"/>
                              </a:cubicBezTo>
                              <a:cubicBezTo>
                                <a:pt x="1255" y="498"/>
                                <a:pt x="1224" y="453"/>
                                <a:pt x="1219" y="446"/>
                              </a:cubicBezTo>
                              <a:cubicBezTo>
                                <a:pt x="1219" y="446"/>
                                <a:pt x="1114" y="440"/>
                                <a:pt x="918" y="462"/>
                              </a:cubicBezTo>
                              <a:cubicBezTo>
                                <a:pt x="719" y="484"/>
                                <a:pt x="618" y="549"/>
                                <a:pt x="645"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8"/>
                                <a:pt x="443" y="107"/>
                                <a:pt x="394" y="208"/>
                              </a:cubicBezTo>
                              <a:cubicBezTo>
                                <a:pt x="90" y="252"/>
                                <a:pt x="0" y="356"/>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0"/>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79"/>
                      <wps:cNvSpPr>
                        <a:spLocks/>
                      </wps:cNvSpPr>
                      <wps:spPr bwMode="auto">
                        <a:xfrm>
                          <a:off x="5962650" y="7131685"/>
                          <a:ext cx="470535"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2 w 1481"/>
                            <a:gd name="T13" fmla="*/ 1026 h 1883"/>
                            <a:gd name="T14" fmla="*/ 1216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8 w 1481"/>
                            <a:gd name="T51" fmla="*/ 462 h 1883"/>
                            <a:gd name="T52" fmla="*/ 698 w 1481"/>
                            <a:gd name="T53" fmla="*/ 814 h 1883"/>
                            <a:gd name="T54" fmla="*/ 356 w 1481"/>
                            <a:gd name="T55" fmla="*/ 908 h 1883"/>
                            <a:gd name="T56" fmla="*/ 83 w 1481"/>
                            <a:gd name="T57" fmla="*/ 480 h 1883"/>
                            <a:gd name="T58" fmla="*/ 725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8" y="573"/>
                                <a:pt x="1208" y="589"/>
                                <a:pt x="1203" y="616"/>
                              </a:cubicBezTo>
                              <a:cubicBezTo>
                                <a:pt x="1198" y="643"/>
                                <a:pt x="1206" y="664"/>
                                <a:pt x="1223" y="688"/>
                              </a:cubicBezTo>
                              <a:cubicBezTo>
                                <a:pt x="1262" y="740"/>
                                <a:pt x="1318" y="820"/>
                                <a:pt x="1337" y="847"/>
                              </a:cubicBezTo>
                              <a:cubicBezTo>
                                <a:pt x="1345" y="858"/>
                                <a:pt x="1347" y="862"/>
                                <a:pt x="1347" y="865"/>
                              </a:cubicBezTo>
                              <a:cubicBezTo>
                                <a:pt x="1347" y="868"/>
                                <a:pt x="1344" y="870"/>
                                <a:pt x="1328" y="873"/>
                              </a:cubicBezTo>
                              <a:cubicBezTo>
                                <a:pt x="1298" y="878"/>
                                <a:pt x="1260" y="884"/>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39"/>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3"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1"/>
                                <a:pt x="1302"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0"/>
                                <a:pt x="627" y="920"/>
                                <a:pt x="491"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80"/>
                      <wps:cNvSpPr>
                        <a:spLocks/>
                      </wps:cNvSpPr>
                      <wps:spPr bwMode="auto">
                        <a:xfrm>
                          <a:off x="6772910" y="7131685"/>
                          <a:ext cx="469900" cy="596900"/>
                        </a:xfrm>
                        <a:custGeom>
                          <a:avLst/>
                          <a:gdLst>
                            <a:gd name="T0" fmla="*/ 1203 w 1481"/>
                            <a:gd name="T1" fmla="*/ 616 h 1883"/>
                            <a:gd name="T2" fmla="*/ 1337 w 1481"/>
                            <a:gd name="T3" fmla="*/ 847 h 1883"/>
                            <a:gd name="T4" fmla="*/ 1328 w 1481"/>
                            <a:gd name="T5" fmla="*/ 873 h 1883"/>
                            <a:gd name="T6" fmla="*/ 1228 w 1481"/>
                            <a:gd name="T7" fmla="*/ 905 h 1883"/>
                            <a:gd name="T8" fmla="*/ 1232 w 1481"/>
                            <a:gd name="T9" fmla="*/ 996 h 1883"/>
                            <a:gd name="T10" fmla="*/ 1202 w 1481"/>
                            <a:gd name="T11" fmla="*/ 1022 h 1883"/>
                            <a:gd name="T12" fmla="*/ 1203 w 1481"/>
                            <a:gd name="T13" fmla="*/ 1026 h 1883"/>
                            <a:gd name="T14" fmla="*/ 1217 w 1481"/>
                            <a:gd name="T15" fmla="*/ 1057 h 1883"/>
                            <a:gd name="T16" fmla="*/ 1221 w 1481"/>
                            <a:gd name="T17" fmla="*/ 1139 h 1883"/>
                            <a:gd name="T18" fmla="*/ 892 w 1481"/>
                            <a:gd name="T19" fmla="*/ 1172 h 1883"/>
                            <a:gd name="T20" fmla="*/ 872 w 1481"/>
                            <a:gd name="T21" fmla="*/ 1224 h 1883"/>
                            <a:gd name="T22" fmla="*/ 163 w 1481"/>
                            <a:gd name="T23" fmla="*/ 1459 h 1883"/>
                            <a:gd name="T24" fmla="*/ 1024 w 1481"/>
                            <a:gd name="T25" fmla="*/ 1656 h 1883"/>
                            <a:gd name="T26" fmla="*/ 1481 w 1481"/>
                            <a:gd name="T27" fmla="*/ 1846 h 1883"/>
                            <a:gd name="T28" fmla="*/ 572 w 1481"/>
                            <a:gd name="T29" fmla="*/ 1313 h 1883"/>
                            <a:gd name="T30" fmla="*/ 274 w 1481"/>
                            <a:gd name="T31" fmla="*/ 1068 h 1883"/>
                            <a:gd name="T32" fmla="*/ 913 w 1481"/>
                            <a:gd name="T33" fmla="*/ 1235 h 1883"/>
                            <a:gd name="T34" fmla="*/ 1286 w 1481"/>
                            <a:gd name="T35" fmla="*/ 1159 h 1883"/>
                            <a:gd name="T36" fmla="*/ 1276 w 1481"/>
                            <a:gd name="T37" fmla="*/ 1037 h 1883"/>
                            <a:gd name="T38" fmla="*/ 1290 w 1481"/>
                            <a:gd name="T39" fmla="*/ 1001 h 1883"/>
                            <a:gd name="T40" fmla="*/ 1281 w 1481"/>
                            <a:gd name="T41" fmla="*/ 959 h 1883"/>
                            <a:gd name="T42" fmla="*/ 1306 w 1481"/>
                            <a:gd name="T43" fmla="*/ 925 h 1883"/>
                            <a:gd name="T44" fmla="*/ 1407 w 1481"/>
                            <a:gd name="T45" fmla="*/ 872 h 1883"/>
                            <a:gd name="T46" fmla="*/ 1283 w 1481"/>
                            <a:gd name="T47" fmla="*/ 675 h 1883"/>
                            <a:gd name="T48" fmla="*/ 1260 w 1481"/>
                            <a:gd name="T49" fmla="*/ 545 h 1883"/>
                            <a:gd name="T50" fmla="*/ 919 w 1481"/>
                            <a:gd name="T51" fmla="*/ 462 h 1883"/>
                            <a:gd name="T52" fmla="*/ 698 w 1481"/>
                            <a:gd name="T53" fmla="*/ 814 h 1883"/>
                            <a:gd name="T54" fmla="*/ 356 w 1481"/>
                            <a:gd name="T55" fmla="*/ 908 h 1883"/>
                            <a:gd name="T56" fmla="*/ 83 w 1481"/>
                            <a:gd name="T57" fmla="*/ 480 h 1883"/>
                            <a:gd name="T58" fmla="*/ 726 w 1481"/>
                            <a:gd name="T59" fmla="*/ 88 h 1883"/>
                            <a:gd name="T60" fmla="*/ 1142 w 1481"/>
                            <a:gd name="T61" fmla="*/ 57 h 1883"/>
                            <a:gd name="T62" fmla="*/ 1288 w 1481"/>
                            <a:gd name="T63" fmla="*/ 382 h 1883"/>
                            <a:gd name="T64" fmla="*/ 1422 w 1481"/>
                            <a:gd name="T65" fmla="*/ 201 h 1883"/>
                            <a:gd name="T66" fmla="*/ 956 w 1481"/>
                            <a:gd name="T67" fmla="*/ 61 h 1883"/>
                            <a:gd name="T68" fmla="*/ 395 w 1481"/>
                            <a:gd name="T69" fmla="*/ 208 h 1883"/>
                            <a:gd name="T70" fmla="*/ 199 w 1481"/>
                            <a:gd name="T71" fmla="*/ 740 h 1883"/>
                            <a:gd name="T72" fmla="*/ 454 w 1481"/>
                            <a:gd name="T73" fmla="*/ 980 h 1883"/>
                            <a:gd name="T74" fmla="*/ 725 w 1481"/>
                            <a:gd name="T75" fmla="*/ 640 h 1883"/>
                            <a:gd name="T76" fmla="*/ 1206 w 1481"/>
                            <a:gd name="T77" fmla="*/ 550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50"/>
                              </a:moveTo>
                              <a:cubicBezTo>
                                <a:pt x="1209" y="573"/>
                                <a:pt x="1208" y="589"/>
                                <a:pt x="1203" y="616"/>
                              </a:cubicBezTo>
                              <a:cubicBezTo>
                                <a:pt x="1198" y="643"/>
                                <a:pt x="1206" y="664"/>
                                <a:pt x="1224" y="688"/>
                              </a:cubicBezTo>
                              <a:cubicBezTo>
                                <a:pt x="1262" y="740"/>
                                <a:pt x="1318" y="820"/>
                                <a:pt x="1337" y="847"/>
                              </a:cubicBezTo>
                              <a:cubicBezTo>
                                <a:pt x="1345" y="858"/>
                                <a:pt x="1348" y="862"/>
                                <a:pt x="1348" y="865"/>
                              </a:cubicBezTo>
                              <a:cubicBezTo>
                                <a:pt x="1348" y="868"/>
                                <a:pt x="1345" y="870"/>
                                <a:pt x="1328" y="873"/>
                              </a:cubicBezTo>
                              <a:cubicBezTo>
                                <a:pt x="1298" y="878"/>
                                <a:pt x="1260" y="884"/>
                                <a:pt x="1249" y="887"/>
                              </a:cubicBezTo>
                              <a:cubicBezTo>
                                <a:pt x="1240" y="889"/>
                                <a:pt x="1229" y="895"/>
                                <a:pt x="1228" y="905"/>
                              </a:cubicBezTo>
                              <a:cubicBezTo>
                                <a:pt x="1227" y="916"/>
                                <a:pt x="1226" y="952"/>
                                <a:pt x="1226" y="966"/>
                              </a:cubicBezTo>
                              <a:cubicBezTo>
                                <a:pt x="1226" y="980"/>
                                <a:pt x="1232" y="989"/>
                                <a:pt x="1232" y="996"/>
                              </a:cubicBezTo>
                              <a:cubicBezTo>
                                <a:pt x="1232" y="1005"/>
                                <a:pt x="1204" y="1020"/>
                                <a:pt x="1204" y="1020"/>
                              </a:cubicBezTo>
                              <a:cubicBezTo>
                                <a:pt x="1203" y="1020"/>
                                <a:pt x="1202" y="1021"/>
                                <a:pt x="1202" y="1022"/>
                              </a:cubicBezTo>
                              <a:cubicBezTo>
                                <a:pt x="1202" y="1023"/>
                                <a:pt x="1202" y="1023"/>
                                <a:pt x="1202" y="1024"/>
                              </a:cubicBezTo>
                              <a:cubicBezTo>
                                <a:pt x="1202" y="1024"/>
                                <a:pt x="1202" y="1025"/>
                                <a:pt x="1203" y="1026"/>
                              </a:cubicBezTo>
                              <a:cubicBezTo>
                                <a:pt x="1218" y="1043"/>
                                <a:pt x="1218" y="1043"/>
                                <a:pt x="1218" y="1043"/>
                              </a:cubicBezTo>
                              <a:cubicBezTo>
                                <a:pt x="1219" y="1045"/>
                                <a:pt x="1222" y="1050"/>
                                <a:pt x="1217" y="1057"/>
                              </a:cubicBezTo>
                              <a:cubicBezTo>
                                <a:pt x="1204" y="1075"/>
                                <a:pt x="1203" y="1080"/>
                                <a:pt x="1203" y="1095"/>
                              </a:cubicBezTo>
                              <a:cubicBezTo>
                                <a:pt x="1203" y="1111"/>
                                <a:pt x="1214" y="1129"/>
                                <a:pt x="1221" y="1139"/>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0"/>
                                <a:pt x="463" y="1065"/>
                                <a:pt x="297" y="1020"/>
                              </a:cubicBezTo>
                              <a:cubicBezTo>
                                <a:pt x="127" y="974"/>
                                <a:pt x="57" y="1099"/>
                                <a:pt x="163" y="1459"/>
                              </a:cubicBezTo>
                              <a:cubicBezTo>
                                <a:pt x="163" y="1459"/>
                                <a:pt x="324" y="1373"/>
                                <a:pt x="525" y="1373"/>
                              </a:cubicBezTo>
                              <a:cubicBezTo>
                                <a:pt x="726" y="1373"/>
                                <a:pt x="845" y="1429"/>
                                <a:pt x="1024" y="1656"/>
                              </a:cubicBezTo>
                              <a:cubicBezTo>
                                <a:pt x="1204" y="1883"/>
                                <a:pt x="1302" y="1883"/>
                                <a:pt x="1481" y="1883"/>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79"/>
                              </a:cubicBezTo>
                              <a:cubicBezTo>
                                <a:pt x="140" y="1118"/>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29"/>
                                <a:pt x="1285" y="1025"/>
                              </a:cubicBezTo>
                              <a:cubicBezTo>
                                <a:pt x="1289" y="1018"/>
                                <a:pt x="1290" y="1010"/>
                                <a:pt x="1290" y="1001"/>
                              </a:cubicBezTo>
                              <a:cubicBezTo>
                                <a:pt x="1289" y="994"/>
                                <a:pt x="1284" y="982"/>
                                <a:pt x="1284"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8" y="880"/>
                                <a:pt x="1407" y="872"/>
                              </a:cubicBezTo>
                              <a:cubicBezTo>
                                <a:pt x="1406" y="859"/>
                                <a:pt x="1402" y="845"/>
                                <a:pt x="1395" y="833"/>
                              </a:cubicBezTo>
                              <a:cubicBezTo>
                                <a:pt x="1388" y="821"/>
                                <a:pt x="1303" y="703"/>
                                <a:pt x="1283" y="675"/>
                              </a:cubicBezTo>
                              <a:cubicBezTo>
                                <a:pt x="1265" y="650"/>
                                <a:pt x="1255" y="634"/>
                                <a:pt x="1257" y="619"/>
                              </a:cubicBezTo>
                              <a:cubicBezTo>
                                <a:pt x="1262" y="587"/>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0"/>
                                <a:pt x="627" y="920"/>
                                <a:pt x="492" y="920"/>
                              </a:cubicBezTo>
                              <a:cubicBezTo>
                                <a:pt x="410" y="920"/>
                                <a:pt x="356" y="908"/>
                                <a:pt x="356" y="908"/>
                              </a:cubicBezTo>
                              <a:cubicBezTo>
                                <a:pt x="356" y="908"/>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8"/>
                                <a:pt x="443" y="107"/>
                                <a:pt x="395" y="208"/>
                              </a:cubicBezTo>
                              <a:cubicBezTo>
                                <a:pt x="91" y="252"/>
                                <a:pt x="0" y="356"/>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0"/>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Freeform 81"/>
                      <wps:cNvSpPr>
                        <a:spLocks/>
                      </wps:cNvSpPr>
                      <wps:spPr bwMode="auto">
                        <a:xfrm>
                          <a:off x="69850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1" y="750"/>
                                <a:pt x="698" y="814"/>
                              </a:cubicBezTo>
                              <a:cubicBezTo>
                                <a:pt x="719" y="891"/>
                                <a:pt x="627" y="920"/>
                                <a:pt x="492" y="920"/>
                              </a:cubicBezTo>
                              <a:cubicBezTo>
                                <a:pt x="410" y="920"/>
                                <a:pt x="356" y="909"/>
                                <a:pt x="356" y="909"/>
                              </a:cubicBezTo>
                              <a:cubicBezTo>
                                <a:pt x="356" y="909"/>
                                <a:pt x="349" y="755"/>
                                <a:pt x="241" y="691"/>
                              </a:cubicBezTo>
                              <a:cubicBezTo>
                                <a:pt x="144"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82"/>
                      <wps:cNvSpPr>
                        <a:spLocks/>
                      </wps:cNvSpPr>
                      <wps:spPr bwMode="auto">
                        <a:xfrm>
                          <a:off x="1508125" y="7992745"/>
                          <a:ext cx="470535" cy="597535"/>
                        </a:xfrm>
                        <a:custGeom>
                          <a:avLst/>
                          <a:gdLst>
                            <a:gd name="T0" fmla="*/ 1203 w 1482"/>
                            <a:gd name="T1" fmla="*/ 616 h 1884"/>
                            <a:gd name="T2" fmla="*/ 1337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2 w 1482"/>
                            <a:gd name="T19" fmla="*/ 1172 h 1884"/>
                            <a:gd name="T20" fmla="*/ 872 w 1482"/>
                            <a:gd name="T21" fmla="*/ 1224 h 1884"/>
                            <a:gd name="T22" fmla="*/ 163 w 1482"/>
                            <a:gd name="T23" fmla="*/ 1459 h 1884"/>
                            <a:gd name="T24" fmla="*/ 1025 w 1482"/>
                            <a:gd name="T25" fmla="*/ 1656 h 1884"/>
                            <a:gd name="T26" fmla="*/ 1482 w 1482"/>
                            <a:gd name="T27" fmla="*/ 1846 h 1884"/>
                            <a:gd name="T28" fmla="*/ 572 w 1482"/>
                            <a:gd name="T29" fmla="*/ 1313 h 1884"/>
                            <a:gd name="T30" fmla="*/ 274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1 w 1482"/>
                            <a:gd name="T41" fmla="*/ 959 h 1884"/>
                            <a:gd name="T42" fmla="*/ 1307 w 1482"/>
                            <a:gd name="T43" fmla="*/ 925 h 1884"/>
                            <a:gd name="T44" fmla="*/ 1407 w 1482"/>
                            <a:gd name="T45" fmla="*/ 872 h 1884"/>
                            <a:gd name="T46" fmla="*/ 1283 w 1482"/>
                            <a:gd name="T47" fmla="*/ 676 h 1884"/>
                            <a:gd name="T48" fmla="*/ 1260 w 1482"/>
                            <a:gd name="T49" fmla="*/ 545 h 1884"/>
                            <a:gd name="T50" fmla="*/ 919 w 1482"/>
                            <a:gd name="T51" fmla="*/ 462 h 1884"/>
                            <a:gd name="T52" fmla="*/ 698 w 1482"/>
                            <a:gd name="T53" fmla="*/ 814 h 1884"/>
                            <a:gd name="T54" fmla="*/ 356 w 1482"/>
                            <a:gd name="T55" fmla="*/ 909 h 1884"/>
                            <a:gd name="T56" fmla="*/ 83 w 1482"/>
                            <a:gd name="T57" fmla="*/ 480 h 1884"/>
                            <a:gd name="T58" fmla="*/ 726 w 1482"/>
                            <a:gd name="T59" fmla="*/ 88 h 1884"/>
                            <a:gd name="T60" fmla="*/ 1142 w 1482"/>
                            <a:gd name="T61" fmla="*/ 57 h 1884"/>
                            <a:gd name="T62" fmla="*/ 1288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7" y="847"/>
                              </a:cubicBezTo>
                              <a:cubicBezTo>
                                <a:pt x="1345"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4" y="1617"/>
                              </a:cubicBezTo>
                              <a:cubicBezTo>
                                <a:pt x="926" y="1385"/>
                                <a:pt x="769" y="1313"/>
                                <a:pt x="572" y="1313"/>
                              </a:cubicBezTo>
                              <a:cubicBezTo>
                                <a:pt x="395" y="1313"/>
                                <a:pt x="305" y="1353"/>
                                <a:pt x="227" y="1380"/>
                              </a:cubicBezTo>
                              <a:cubicBezTo>
                                <a:pt x="140" y="1119"/>
                                <a:pt x="138" y="1043"/>
                                <a:pt x="274" y="1068"/>
                              </a:cubicBezTo>
                              <a:cubicBezTo>
                                <a:pt x="415" y="1094"/>
                                <a:pt x="557" y="1230"/>
                                <a:pt x="894" y="1280"/>
                              </a:cubicBezTo>
                              <a:cubicBezTo>
                                <a:pt x="913" y="1235"/>
                                <a:pt x="913" y="1235"/>
                                <a:pt x="913" y="1235"/>
                              </a:cubicBezTo>
                              <a:cubicBezTo>
                                <a:pt x="913" y="1235"/>
                                <a:pt x="977" y="1258"/>
                                <a:pt x="1074"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83"/>
                      <wps:cNvSpPr>
                        <a:spLocks/>
                      </wps:cNvSpPr>
                      <wps:spPr bwMode="auto">
                        <a:xfrm>
                          <a:off x="2318385" y="7992745"/>
                          <a:ext cx="469900" cy="597535"/>
                        </a:xfrm>
                        <a:custGeom>
                          <a:avLst/>
                          <a:gdLst>
                            <a:gd name="T0" fmla="*/ 1203 w 1482"/>
                            <a:gd name="T1" fmla="*/ 616 h 1884"/>
                            <a:gd name="T2" fmla="*/ 1338 w 1482"/>
                            <a:gd name="T3" fmla="*/ 847 h 1884"/>
                            <a:gd name="T4" fmla="*/ 1328 w 1482"/>
                            <a:gd name="T5" fmla="*/ 873 h 1884"/>
                            <a:gd name="T6" fmla="*/ 1229 w 1482"/>
                            <a:gd name="T7" fmla="*/ 905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9" y="905"/>
                              </a:cubicBezTo>
                              <a:cubicBezTo>
                                <a:pt x="1228" y="916"/>
                                <a:pt x="1227" y="952"/>
                                <a:pt x="1226" y="966"/>
                              </a:cubicBezTo>
                              <a:cubicBezTo>
                                <a:pt x="1226" y="980"/>
                                <a:pt x="1233" y="989"/>
                                <a:pt x="1233" y="996"/>
                              </a:cubicBezTo>
                              <a:cubicBezTo>
                                <a:pt x="1233" y="1005"/>
                                <a:pt x="1205" y="1020"/>
                                <a:pt x="1205" y="1020"/>
                              </a:cubicBezTo>
                              <a:cubicBezTo>
                                <a:pt x="1204" y="1021"/>
                                <a:pt x="1203" y="1021"/>
                                <a:pt x="1202" y="1023"/>
                              </a:cubicBezTo>
                              <a:cubicBezTo>
                                <a:pt x="1202" y="1023"/>
                                <a:pt x="1202" y="1023"/>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1" y="1034"/>
                                <a:pt x="1284" y="1030"/>
                                <a:pt x="1286" y="1025"/>
                              </a:cubicBezTo>
                              <a:cubicBezTo>
                                <a:pt x="1289" y="1018"/>
                                <a:pt x="1291" y="1010"/>
                                <a:pt x="1290" y="1002"/>
                              </a:cubicBezTo>
                              <a:cubicBezTo>
                                <a:pt x="1290"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4" y="892"/>
                              </a:cubicBezTo>
                              <a:cubicBezTo>
                                <a:pt x="1407" y="885"/>
                                <a:pt x="1408" y="880"/>
                                <a:pt x="1407" y="872"/>
                              </a:cubicBezTo>
                              <a:cubicBezTo>
                                <a:pt x="1406" y="859"/>
                                <a:pt x="1403"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5"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84"/>
                      <wps:cNvSpPr>
                        <a:spLocks/>
                      </wps:cNvSpPr>
                      <wps:spPr bwMode="auto">
                        <a:xfrm>
                          <a:off x="3128010" y="7992745"/>
                          <a:ext cx="470535" cy="597535"/>
                        </a:xfrm>
                        <a:custGeom>
                          <a:avLst/>
                          <a:gdLst>
                            <a:gd name="T0" fmla="*/ 1202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8"/>
                                <a:pt x="1347" y="862"/>
                                <a:pt x="1347" y="865"/>
                              </a:cubicBezTo>
                              <a:cubicBezTo>
                                <a:pt x="1347" y="868"/>
                                <a:pt x="1344" y="870"/>
                                <a:pt x="1328" y="873"/>
                              </a:cubicBezTo>
                              <a:cubicBezTo>
                                <a:pt x="1297"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1" y="1023"/>
                                <a:pt x="1201" y="1023"/>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4"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39"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89"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8" y="915"/>
                                <a:pt x="1391" y="917"/>
                                <a:pt x="1403" y="892"/>
                              </a:cubicBezTo>
                              <a:cubicBezTo>
                                <a:pt x="1406" y="885"/>
                                <a:pt x="1407" y="880"/>
                                <a:pt x="1407" y="872"/>
                              </a:cubicBezTo>
                              <a:cubicBezTo>
                                <a:pt x="1405" y="859"/>
                                <a:pt x="1402" y="845"/>
                                <a:pt x="1394" y="833"/>
                              </a:cubicBezTo>
                              <a:cubicBezTo>
                                <a:pt x="1387" y="822"/>
                                <a:pt x="1302" y="703"/>
                                <a:pt x="1283" y="676"/>
                              </a:cubicBezTo>
                              <a:cubicBezTo>
                                <a:pt x="1265" y="650"/>
                                <a:pt x="1255" y="634"/>
                                <a:pt x="1257" y="620"/>
                              </a:cubicBezTo>
                              <a:cubicBezTo>
                                <a:pt x="1261" y="588"/>
                                <a:pt x="1262" y="570"/>
                                <a:pt x="1260" y="545"/>
                              </a:cubicBezTo>
                              <a:cubicBezTo>
                                <a:pt x="1255" y="498"/>
                                <a:pt x="1224" y="453"/>
                                <a:pt x="1219" y="446"/>
                              </a:cubicBezTo>
                              <a:cubicBezTo>
                                <a:pt x="1219" y="446"/>
                                <a:pt x="1114" y="440"/>
                                <a:pt x="918" y="462"/>
                              </a:cubicBezTo>
                              <a:cubicBezTo>
                                <a:pt x="719" y="484"/>
                                <a:pt x="618"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2"/>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0"/>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85"/>
                      <wps:cNvSpPr>
                        <a:spLocks/>
                      </wps:cNvSpPr>
                      <wps:spPr bwMode="auto">
                        <a:xfrm>
                          <a:off x="3938270"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8"/>
                                <a:pt x="1347" y="862"/>
                                <a:pt x="1347" y="865"/>
                              </a:cubicBezTo>
                              <a:cubicBezTo>
                                <a:pt x="1347" y="868"/>
                                <a:pt x="1344" y="870"/>
                                <a:pt x="1328" y="873"/>
                              </a:cubicBezTo>
                              <a:cubicBezTo>
                                <a:pt x="1298" y="879"/>
                                <a:pt x="1260" y="885"/>
                                <a:pt x="1249" y="887"/>
                              </a:cubicBezTo>
                              <a:cubicBezTo>
                                <a:pt x="1240" y="889"/>
                                <a:pt x="1228" y="895"/>
                                <a:pt x="1228" y="905"/>
                              </a:cubicBezTo>
                              <a:cubicBezTo>
                                <a:pt x="1227"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2" y="1026"/>
                              </a:cubicBezTo>
                              <a:cubicBezTo>
                                <a:pt x="1217" y="1043"/>
                                <a:pt x="1217" y="1043"/>
                                <a:pt x="1217" y="1043"/>
                              </a:cubicBezTo>
                              <a:cubicBezTo>
                                <a:pt x="1219" y="1045"/>
                                <a:pt x="1222" y="1050"/>
                                <a:pt x="1216" y="1057"/>
                              </a:cubicBezTo>
                              <a:cubicBezTo>
                                <a:pt x="1204" y="1075"/>
                                <a:pt x="1203" y="1080"/>
                                <a:pt x="1203" y="1095"/>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3"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4"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3" y="980"/>
                              </a:cubicBezTo>
                              <a:cubicBezTo>
                                <a:pt x="1283" y="977"/>
                                <a:pt x="1281" y="968"/>
                                <a:pt x="1281" y="959"/>
                              </a:cubicBezTo>
                              <a:cubicBezTo>
                                <a:pt x="1281" y="950"/>
                                <a:pt x="1282" y="929"/>
                                <a:pt x="1282" y="929"/>
                              </a:cubicBezTo>
                              <a:cubicBezTo>
                                <a:pt x="1306" y="925"/>
                                <a:pt x="1306" y="925"/>
                                <a:pt x="1306" y="925"/>
                              </a:cubicBezTo>
                              <a:cubicBezTo>
                                <a:pt x="1359" y="915"/>
                                <a:pt x="1391" y="917"/>
                                <a:pt x="1403" y="892"/>
                              </a:cubicBezTo>
                              <a:cubicBezTo>
                                <a:pt x="1406" y="885"/>
                                <a:pt x="1407" y="880"/>
                                <a:pt x="1407" y="872"/>
                              </a:cubicBezTo>
                              <a:cubicBezTo>
                                <a:pt x="1406" y="859"/>
                                <a:pt x="1402" y="845"/>
                                <a:pt x="1395" y="833"/>
                              </a:cubicBezTo>
                              <a:cubicBezTo>
                                <a:pt x="1387"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8" y="462"/>
                              </a:cubicBezTo>
                              <a:cubicBezTo>
                                <a:pt x="719" y="484"/>
                                <a:pt x="619" y="549"/>
                                <a:pt x="646" y="653"/>
                              </a:cubicBezTo>
                              <a:cubicBezTo>
                                <a:pt x="666" y="731"/>
                                <a:pt x="680" y="750"/>
                                <a:pt x="698" y="814"/>
                              </a:cubicBezTo>
                              <a:cubicBezTo>
                                <a:pt x="719" y="891"/>
                                <a:pt x="627" y="920"/>
                                <a:pt x="491"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86"/>
                      <wps:cNvSpPr>
                        <a:spLocks/>
                      </wps:cNvSpPr>
                      <wps:spPr bwMode="auto">
                        <a:xfrm>
                          <a:off x="4747895" y="7992745"/>
                          <a:ext cx="469900"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0"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2"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6"/>
                              </a:cubicBezTo>
                              <a:cubicBezTo>
                                <a:pt x="1204" y="1884"/>
                                <a:pt x="1302" y="1884"/>
                                <a:pt x="1481" y="1884"/>
                              </a:cubicBezTo>
                              <a:cubicBezTo>
                                <a:pt x="1481" y="1846"/>
                                <a:pt x="1481" y="1846"/>
                                <a:pt x="1481" y="1846"/>
                              </a:cubicBezTo>
                              <a:cubicBezTo>
                                <a:pt x="1336" y="1846"/>
                                <a:pt x="1264" y="1850"/>
                                <a:pt x="1094" y="1617"/>
                              </a:cubicBezTo>
                              <a:cubicBezTo>
                                <a:pt x="925" y="1385"/>
                                <a:pt x="768" y="1313"/>
                                <a:pt x="572" y="1313"/>
                              </a:cubicBezTo>
                              <a:cubicBezTo>
                                <a:pt x="395" y="1313"/>
                                <a:pt x="304" y="1353"/>
                                <a:pt x="227" y="1380"/>
                              </a:cubicBezTo>
                              <a:cubicBezTo>
                                <a:pt x="140" y="1119"/>
                                <a:pt x="138" y="1043"/>
                                <a:pt x="274" y="1068"/>
                              </a:cubicBezTo>
                              <a:cubicBezTo>
                                <a:pt x="415" y="1094"/>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3" y="1030"/>
                                <a:pt x="1285" y="1025"/>
                              </a:cubicBezTo>
                              <a:cubicBezTo>
                                <a:pt x="1289" y="1018"/>
                                <a:pt x="1290" y="1010"/>
                                <a:pt x="1290" y="1002"/>
                              </a:cubicBezTo>
                              <a:cubicBezTo>
                                <a:pt x="1289" y="994"/>
                                <a:pt x="1284" y="982"/>
                                <a:pt x="1284" y="980"/>
                              </a:cubicBezTo>
                              <a:cubicBezTo>
                                <a:pt x="1283" y="977"/>
                                <a:pt x="1281" y="968"/>
                                <a:pt x="1281" y="959"/>
                              </a:cubicBezTo>
                              <a:cubicBezTo>
                                <a:pt x="1281" y="950"/>
                                <a:pt x="1282" y="929"/>
                                <a:pt x="1282" y="929"/>
                              </a:cubicBezTo>
                              <a:cubicBezTo>
                                <a:pt x="1307" y="925"/>
                                <a:pt x="1307" y="925"/>
                                <a:pt x="1307" y="925"/>
                              </a:cubicBezTo>
                              <a:cubicBezTo>
                                <a:pt x="1359" y="915"/>
                                <a:pt x="1391" y="917"/>
                                <a:pt x="1403" y="892"/>
                              </a:cubicBezTo>
                              <a:cubicBezTo>
                                <a:pt x="1406"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2" y="570"/>
                                <a:pt x="1260" y="545"/>
                              </a:cubicBezTo>
                              <a:cubicBezTo>
                                <a:pt x="1255" y="498"/>
                                <a:pt x="1225" y="453"/>
                                <a:pt x="1219" y="446"/>
                              </a:cubicBezTo>
                              <a:cubicBezTo>
                                <a:pt x="1219" y="446"/>
                                <a:pt x="1114" y="440"/>
                                <a:pt x="919" y="462"/>
                              </a:cubicBezTo>
                              <a:cubicBezTo>
                                <a:pt x="720" y="484"/>
                                <a:pt x="619" y="549"/>
                                <a:pt x="646" y="653"/>
                              </a:cubicBezTo>
                              <a:cubicBezTo>
                                <a:pt x="666" y="731"/>
                                <a:pt x="680" y="750"/>
                                <a:pt x="698" y="814"/>
                              </a:cubicBezTo>
                              <a:cubicBezTo>
                                <a:pt x="719" y="891"/>
                                <a:pt x="627" y="920"/>
                                <a:pt x="492" y="920"/>
                              </a:cubicBezTo>
                              <a:cubicBezTo>
                                <a:pt x="410" y="920"/>
                                <a:pt x="356" y="909"/>
                                <a:pt x="356" y="909"/>
                              </a:cubicBezTo>
                              <a:cubicBezTo>
                                <a:pt x="356" y="909"/>
                                <a:pt x="349" y="755"/>
                                <a:pt x="241" y="691"/>
                              </a:cubicBezTo>
                              <a:cubicBezTo>
                                <a:pt x="143" y="633"/>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0"/>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87"/>
                      <wps:cNvSpPr>
                        <a:spLocks/>
                      </wps:cNvSpPr>
                      <wps:spPr bwMode="auto">
                        <a:xfrm>
                          <a:off x="5557520" y="7992745"/>
                          <a:ext cx="470535" cy="597535"/>
                        </a:xfrm>
                        <a:custGeom>
                          <a:avLst/>
                          <a:gdLst>
                            <a:gd name="T0" fmla="*/ 1203 w 1481"/>
                            <a:gd name="T1" fmla="*/ 616 h 1884"/>
                            <a:gd name="T2" fmla="*/ 1337 w 1481"/>
                            <a:gd name="T3" fmla="*/ 847 h 1884"/>
                            <a:gd name="T4" fmla="*/ 1328 w 1481"/>
                            <a:gd name="T5" fmla="*/ 873 h 1884"/>
                            <a:gd name="T6" fmla="*/ 1228 w 1481"/>
                            <a:gd name="T7" fmla="*/ 905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4 w 1481"/>
                            <a:gd name="T25" fmla="*/ 1656 h 1884"/>
                            <a:gd name="T26" fmla="*/ 1481 w 1481"/>
                            <a:gd name="T27" fmla="*/ 1846 h 1884"/>
                            <a:gd name="T28" fmla="*/ 572 w 1481"/>
                            <a:gd name="T29" fmla="*/ 1313 h 1884"/>
                            <a:gd name="T30" fmla="*/ 274 w 1481"/>
                            <a:gd name="T31" fmla="*/ 1068 h 1884"/>
                            <a:gd name="T32" fmla="*/ 913 w 1481"/>
                            <a:gd name="T33" fmla="*/ 1235 h 1884"/>
                            <a:gd name="T34" fmla="*/ 1286 w 1481"/>
                            <a:gd name="T35" fmla="*/ 1159 h 1884"/>
                            <a:gd name="T36" fmla="*/ 1276 w 1481"/>
                            <a:gd name="T37" fmla="*/ 1037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8"/>
                                <a:pt x="1348" y="862"/>
                                <a:pt x="1348" y="865"/>
                              </a:cubicBezTo>
                              <a:cubicBezTo>
                                <a:pt x="1348" y="868"/>
                                <a:pt x="1345" y="870"/>
                                <a:pt x="1328" y="873"/>
                              </a:cubicBezTo>
                              <a:cubicBezTo>
                                <a:pt x="1298" y="879"/>
                                <a:pt x="1260" y="885"/>
                                <a:pt x="1249" y="887"/>
                              </a:cubicBezTo>
                              <a:cubicBezTo>
                                <a:pt x="1241" y="889"/>
                                <a:pt x="1229" y="895"/>
                                <a:pt x="1228" y="905"/>
                              </a:cubicBezTo>
                              <a:cubicBezTo>
                                <a:pt x="1228" y="916"/>
                                <a:pt x="1226" y="952"/>
                                <a:pt x="1226" y="966"/>
                              </a:cubicBezTo>
                              <a:cubicBezTo>
                                <a:pt x="1226" y="980"/>
                                <a:pt x="1232" y="989"/>
                                <a:pt x="1232" y="996"/>
                              </a:cubicBezTo>
                              <a:cubicBezTo>
                                <a:pt x="1232" y="1005"/>
                                <a:pt x="1204" y="1020"/>
                                <a:pt x="1204" y="1020"/>
                              </a:cubicBezTo>
                              <a:cubicBezTo>
                                <a:pt x="1203"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5"/>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4" y="1656"/>
                              </a:cubicBezTo>
                              <a:cubicBezTo>
                                <a:pt x="1204" y="1884"/>
                                <a:pt x="1303" y="1884"/>
                                <a:pt x="1481" y="1884"/>
                              </a:cubicBezTo>
                              <a:cubicBezTo>
                                <a:pt x="1481" y="1846"/>
                                <a:pt x="1481" y="1846"/>
                                <a:pt x="1481" y="1846"/>
                              </a:cubicBezTo>
                              <a:cubicBezTo>
                                <a:pt x="1337" y="1846"/>
                                <a:pt x="1264" y="1850"/>
                                <a:pt x="1094" y="1617"/>
                              </a:cubicBezTo>
                              <a:cubicBezTo>
                                <a:pt x="925" y="1385"/>
                                <a:pt x="769" y="1313"/>
                                <a:pt x="572" y="1313"/>
                              </a:cubicBezTo>
                              <a:cubicBezTo>
                                <a:pt x="395" y="1313"/>
                                <a:pt x="304" y="1353"/>
                                <a:pt x="227" y="1380"/>
                              </a:cubicBezTo>
                              <a:cubicBezTo>
                                <a:pt x="140" y="1119"/>
                                <a:pt x="138" y="1043"/>
                                <a:pt x="274" y="1068"/>
                              </a:cubicBezTo>
                              <a:cubicBezTo>
                                <a:pt x="415" y="1094"/>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5"/>
                                <a:pt x="1260" y="1091"/>
                              </a:cubicBezTo>
                              <a:cubicBezTo>
                                <a:pt x="1289" y="1063"/>
                                <a:pt x="1276" y="1037"/>
                                <a:pt x="1276" y="1037"/>
                              </a:cubicBezTo>
                              <a:cubicBezTo>
                                <a:pt x="1280" y="1034"/>
                                <a:pt x="1284" y="1030"/>
                                <a:pt x="1286" y="1025"/>
                              </a:cubicBezTo>
                              <a:cubicBezTo>
                                <a:pt x="1289" y="1018"/>
                                <a:pt x="1291" y="1010"/>
                                <a:pt x="1290" y="1002"/>
                              </a:cubicBezTo>
                              <a:cubicBezTo>
                                <a:pt x="1289" y="994"/>
                                <a:pt x="1284" y="982"/>
                                <a:pt x="1284" y="980"/>
                              </a:cubicBezTo>
                              <a:cubicBezTo>
                                <a:pt x="1283" y="977"/>
                                <a:pt x="1281" y="968"/>
                                <a:pt x="1281"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3" y="676"/>
                              </a:cubicBezTo>
                              <a:cubicBezTo>
                                <a:pt x="1265" y="650"/>
                                <a:pt x="1255" y="634"/>
                                <a:pt x="1257" y="620"/>
                              </a:cubicBezTo>
                              <a:cubicBezTo>
                                <a:pt x="1262" y="588"/>
                                <a:pt x="1263" y="570"/>
                                <a:pt x="1260" y="545"/>
                              </a:cubicBezTo>
                              <a:cubicBezTo>
                                <a:pt x="1255" y="498"/>
                                <a:pt x="1225" y="453"/>
                                <a:pt x="1220" y="446"/>
                              </a:cubicBezTo>
                              <a:cubicBezTo>
                                <a:pt x="1220" y="446"/>
                                <a:pt x="1114" y="440"/>
                                <a:pt x="919" y="462"/>
                              </a:cubicBezTo>
                              <a:cubicBezTo>
                                <a:pt x="720" y="484"/>
                                <a:pt x="619" y="549"/>
                                <a:pt x="646" y="653"/>
                              </a:cubicBezTo>
                              <a:cubicBezTo>
                                <a:pt x="666" y="731"/>
                                <a:pt x="681" y="750"/>
                                <a:pt x="698" y="814"/>
                              </a:cubicBezTo>
                              <a:cubicBezTo>
                                <a:pt x="719" y="891"/>
                                <a:pt x="627" y="920"/>
                                <a:pt x="492" y="920"/>
                              </a:cubicBezTo>
                              <a:cubicBezTo>
                                <a:pt x="411" y="920"/>
                                <a:pt x="356" y="909"/>
                                <a:pt x="356" y="909"/>
                              </a:cubicBezTo>
                              <a:cubicBezTo>
                                <a:pt x="356" y="909"/>
                                <a:pt x="349" y="755"/>
                                <a:pt x="241" y="691"/>
                              </a:cubicBezTo>
                              <a:cubicBezTo>
                                <a:pt x="144" y="633"/>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6" y="698"/>
                                <a:pt x="199" y="740"/>
                              </a:cubicBezTo>
                              <a:cubicBezTo>
                                <a:pt x="282" y="787"/>
                                <a:pt x="277" y="946"/>
                                <a:pt x="277" y="946"/>
                              </a:cubicBezTo>
                              <a:cubicBezTo>
                                <a:pt x="277" y="946"/>
                                <a:pt x="344" y="980"/>
                                <a:pt x="454" y="980"/>
                              </a:cubicBezTo>
                              <a:cubicBezTo>
                                <a:pt x="607" y="980"/>
                                <a:pt x="802"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88"/>
                      <wps:cNvSpPr>
                        <a:spLocks/>
                      </wps:cNvSpPr>
                      <wps:spPr bwMode="auto">
                        <a:xfrm>
                          <a:off x="6367780" y="7992745"/>
                          <a:ext cx="470535" cy="597535"/>
                        </a:xfrm>
                        <a:custGeom>
                          <a:avLst/>
                          <a:gdLst>
                            <a:gd name="T0" fmla="*/ 1203 w 1482"/>
                            <a:gd name="T1" fmla="*/ 616 h 1884"/>
                            <a:gd name="T2" fmla="*/ 1338 w 1482"/>
                            <a:gd name="T3" fmla="*/ 847 h 1884"/>
                            <a:gd name="T4" fmla="*/ 1328 w 1482"/>
                            <a:gd name="T5" fmla="*/ 873 h 1884"/>
                            <a:gd name="T6" fmla="*/ 1228 w 1482"/>
                            <a:gd name="T7" fmla="*/ 905 h 1884"/>
                            <a:gd name="T8" fmla="*/ 1232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6 h 1884"/>
                            <a:gd name="T26" fmla="*/ 1482 w 1482"/>
                            <a:gd name="T27" fmla="*/ 1846 h 1884"/>
                            <a:gd name="T28" fmla="*/ 572 w 1482"/>
                            <a:gd name="T29" fmla="*/ 1313 h 1884"/>
                            <a:gd name="T30" fmla="*/ 275 w 1482"/>
                            <a:gd name="T31" fmla="*/ 1068 h 1884"/>
                            <a:gd name="T32" fmla="*/ 913 w 1482"/>
                            <a:gd name="T33" fmla="*/ 1235 h 1884"/>
                            <a:gd name="T34" fmla="*/ 1286 w 1482"/>
                            <a:gd name="T35" fmla="*/ 1159 h 1884"/>
                            <a:gd name="T36" fmla="*/ 1276 w 1482"/>
                            <a:gd name="T37" fmla="*/ 1037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3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8"/>
                                <a:pt x="1348" y="862"/>
                                <a:pt x="1348" y="865"/>
                              </a:cubicBezTo>
                              <a:cubicBezTo>
                                <a:pt x="1348" y="868"/>
                                <a:pt x="1345" y="870"/>
                                <a:pt x="1328" y="873"/>
                              </a:cubicBezTo>
                              <a:cubicBezTo>
                                <a:pt x="1298" y="879"/>
                                <a:pt x="1261" y="885"/>
                                <a:pt x="1250" y="887"/>
                              </a:cubicBezTo>
                              <a:cubicBezTo>
                                <a:pt x="1241" y="889"/>
                                <a:pt x="1229" y="895"/>
                                <a:pt x="1228" y="905"/>
                              </a:cubicBezTo>
                              <a:cubicBezTo>
                                <a:pt x="1228" y="916"/>
                                <a:pt x="1226" y="952"/>
                                <a:pt x="1226" y="966"/>
                              </a:cubicBezTo>
                              <a:cubicBezTo>
                                <a:pt x="1226" y="980"/>
                                <a:pt x="1232" y="989"/>
                                <a:pt x="1232" y="996"/>
                              </a:cubicBezTo>
                              <a:cubicBezTo>
                                <a:pt x="1232" y="1005"/>
                                <a:pt x="1205" y="1020"/>
                                <a:pt x="1205" y="1020"/>
                              </a:cubicBezTo>
                              <a:cubicBezTo>
                                <a:pt x="1204" y="1021"/>
                                <a:pt x="1203" y="1021"/>
                                <a:pt x="1202" y="1023"/>
                              </a:cubicBezTo>
                              <a:cubicBezTo>
                                <a:pt x="1202" y="1023"/>
                                <a:pt x="1202" y="1023"/>
                                <a:pt x="1202" y="1024"/>
                              </a:cubicBezTo>
                              <a:cubicBezTo>
                                <a:pt x="1202" y="1025"/>
                                <a:pt x="1202" y="1025"/>
                                <a:pt x="1203" y="1026"/>
                              </a:cubicBezTo>
                              <a:cubicBezTo>
                                <a:pt x="1218" y="1043"/>
                                <a:pt x="1218" y="1043"/>
                                <a:pt x="1218" y="1043"/>
                              </a:cubicBezTo>
                              <a:cubicBezTo>
                                <a:pt x="1220" y="1045"/>
                                <a:pt x="1222" y="1050"/>
                                <a:pt x="1217" y="1057"/>
                              </a:cubicBezTo>
                              <a:cubicBezTo>
                                <a:pt x="1205" y="1075"/>
                                <a:pt x="1204" y="1080"/>
                                <a:pt x="1204" y="1095"/>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3" y="1065"/>
                                <a:pt x="297" y="1020"/>
                              </a:cubicBezTo>
                              <a:cubicBezTo>
                                <a:pt x="127" y="974"/>
                                <a:pt x="58" y="1099"/>
                                <a:pt x="164" y="1459"/>
                              </a:cubicBezTo>
                              <a:cubicBezTo>
                                <a:pt x="164" y="1459"/>
                                <a:pt x="324" y="1373"/>
                                <a:pt x="525" y="1373"/>
                              </a:cubicBezTo>
                              <a:cubicBezTo>
                                <a:pt x="726" y="1373"/>
                                <a:pt x="845" y="1429"/>
                                <a:pt x="1025" y="1656"/>
                              </a:cubicBezTo>
                              <a:cubicBezTo>
                                <a:pt x="1204" y="1884"/>
                                <a:pt x="1303" y="1884"/>
                                <a:pt x="1482" y="1884"/>
                              </a:cubicBezTo>
                              <a:cubicBezTo>
                                <a:pt x="1482" y="1846"/>
                                <a:pt x="1482" y="1846"/>
                                <a:pt x="1482" y="1846"/>
                              </a:cubicBezTo>
                              <a:cubicBezTo>
                                <a:pt x="1337" y="1846"/>
                                <a:pt x="1264" y="1850"/>
                                <a:pt x="1095" y="1617"/>
                              </a:cubicBezTo>
                              <a:cubicBezTo>
                                <a:pt x="926" y="1385"/>
                                <a:pt x="769" y="1313"/>
                                <a:pt x="572" y="1313"/>
                              </a:cubicBezTo>
                              <a:cubicBezTo>
                                <a:pt x="395" y="1313"/>
                                <a:pt x="305" y="1353"/>
                                <a:pt x="227" y="1380"/>
                              </a:cubicBezTo>
                              <a:cubicBezTo>
                                <a:pt x="140" y="1119"/>
                                <a:pt x="138" y="1043"/>
                                <a:pt x="275" y="1068"/>
                              </a:cubicBezTo>
                              <a:cubicBezTo>
                                <a:pt x="415" y="1094"/>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5"/>
                                <a:pt x="1260" y="1091"/>
                              </a:cubicBezTo>
                              <a:cubicBezTo>
                                <a:pt x="1290" y="1063"/>
                                <a:pt x="1276" y="1037"/>
                                <a:pt x="1276" y="1037"/>
                              </a:cubicBezTo>
                              <a:cubicBezTo>
                                <a:pt x="1280" y="1034"/>
                                <a:pt x="1284" y="1030"/>
                                <a:pt x="1286" y="1025"/>
                              </a:cubicBezTo>
                              <a:cubicBezTo>
                                <a:pt x="1289" y="1018"/>
                                <a:pt x="1291" y="1010"/>
                                <a:pt x="1290" y="1002"/>
                              </a:cubicBezTo>
                              <a:cubicBezTo>
                                <a:pt x="1289" y="994"/>
                                <a:pt x="1285" y="982"/>
                                <a:pt x="1284" y="980"/>
                              </a:cubicBezTo>
                              <a:cubicBezTo>
                                <a:pt x="1283" y="977"/>
                                <a:pt x="1281" y="968"/>
                                <a:pt x="1282" y="959"/>
                              </a:cubicBezTo>
                              <a:cubicBezTo>
                                <a:pt x="1282" y="950"/>
                                <a:pt x="1283" y="929"/>
                                <a:pt x="1283" y="929"/>
                              </a:cubicBezTo>
                              <a:cubicBezTo>
                                <a:pt x="1307" y="925"/>
                                <a:pt x="1307" y="925"/>
                                <a:pt x="1307" y="925"/>
                              </a:cubicBezTo>
                              <a:cubicBezTo>
                                <a:pt x="1359" y="915"/>
                                <a:pt x="1392" y="917"/>
                                <a:pt x="1403" y="892"/>
                              </a:cubicBezTo>
                              <a:cubicBezTo>
                                <a:pt x="1407" y="885"/>
                                <a:pt x="1408" y="880"/>
                                <a:pt x="1407" y="872"/>
                              </a:cubicBezTo>
                              <a:cubicBezTo>
                                <a:pt x="1406" y="859"/>
                                <a:pt x="1402" y="845"/>
                                <a:pt x="1395" y="833"/>
                              </a:cubicBezTo>
                              <a:cubicBezTo>
                                <a:pt x="1388" y="822"/>
                                <a:pt x="1303" y="703"/>
                                <a:pt x="1284" y="676"/>
                              </a:cubicBezTo>
                              <a:cubicBezTo>
                                <a:pt x="1265" y="650"/>
                                <a:pt x="1256" y="634"/>
                                <a:pt x="1258" y="620"/>
                              </a:cubicBezTo>
                              <a:cubicBezTo>
                                <a:pt x="1262" y="588"/>
                                <a:pt x="1263" y="570"/>
                                <a:pt x="1260" y="545"/>
                              </a:cubicBezTo>
                              <a:cubicBezTo>
                                <a:pt x="1256" y="498"/>
                                <a:pt x="1225" y="453"/>
                                <a:pt x="1220" y="446"/>
                              </a:cubicBezTo>
                              <a:cubicBezTo>
                                <a:pt x="1220" y="446"/>
                                <a:pt x="1114" y="440"/>
                                <a:pt x="919" y="462"/>
                              </a:cubicBezTo>
                              <a:cubicBezTo>
                                <a:pt x="720" y="484"/>
                                <a:pt x="619" y="549"/>
                                <a:pt x="646" y="653"/>
                              </a:cubicBezTo>
                              <a:cubicBezTo>
                                <a:pt x="667" y="731"/>
                                <a:pt x="681" y="750"/>
                                <a:pt x="699" y="814"/>
                              </a:cubicBezTo>
                              <a:cubicBezTo>
                                <a:pt x="720" y="891"/>
                                <a:pt x="628" y="920"/>
                                <a:pt x="492" y="920"/>
                              </a:cubicBezTo>
                              <a:cubicBezTo>
                                <a:pt x="411" y="920"/>
                                <a:pt x="356" y="909"/>
                                <a:pt x="356" y="909"/>
                              </a:cubicBezTo>
                              <a:cubicBezTo>
                                <a:pt x="356" y="909"/>
                                <a:pt x="349" y="755"/>
                                <a:pt x="242" y="691"/>
                              </a:cubicBezTo>
                              <a:cubicBezTo>
                                <a:pt x="144" y="633"/>
                                <a:pt x="83" y="576"/>
                                <a:pt x="83" y="480"/>
                              </a:cubicBezTo>
                              <a:cubicBezTo>
                                <a:pt x="83"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2"/>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0"/>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89"/>
                      <wps:cNvSpPr>
                        <a:spLocks/>
                      </wps:cNvSpPr>
                      <wps:spPr bwMode="auto">
                        <a:xfrm>
                          <a:off x="293370" y="8853805"/>
                          <a:ext cx="470535" cy="597535"/>
                        </a:xfrm>
                        <a:custGeom>
                          <a:avLst/>
                          <a:gdLst>
                            <a:gd name="T0" fmla="*/ 1203 w 1482"/>
                            <a:gd name="T1" fmla="*/ 616 h 1884"/>
                            <a:gd name="T2" fmla="*/ 1338 w 1482"/>
                            <a:gd name="T3" fmla="*/ 847 h 1884"/>
                            <a:gd name="T4" fmla="*/ 1329 w 1482"/>
                            <a:gd name="T5" fmla="*/ 873 h 1884"/>
                            <a:gd name="T6" fmla="*/ 1229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3 w 1482"/>
                            <a:gd name="T29" fmla="*/ 1314 h 1884"/>
                            <a:gd name="T30" fmla="*/ 275 w 1482"/>
                            <a:gd name="T31" fmla="*/ 1068 h 1884"/>
                            <a:gd name="T32" fmla="*/ 913 w 1482"/>
                            <a:gd name="T33" fmla="*/ 1235 h 1884"/>
                            <a:gd name="T34" fmla="*/ 1286 w 1482"/>
                            <a:gd name="T35" fmla="*/ 1159 h 1884"/>
                            <a:gd name="T36" fmla="*/ 1277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7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7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7"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9" y="873"/>
                              </a:cubicBezTo>
                              <a:cubicBezTo>
                                <a:pt x="1298" y="879"/>
                                <a:pt x="1261" y="885"/>
                                <a:pt x="1250" y="887"/>
                              </a:cubicBezTo>
                              <a:cubicBezTo>
                                <a:pt x="1241" y="889"/>
                                <a:pt x="1229" y="895"/>
                                <a:pt x="1229" y="906"/>
                              </a:cubicBezTo>
                              <a:cubicBezTo>
                                <a:pt x="1228" y="916"/>
                                <a:pt x="1227" y="952"/>
                                <a:pt x="1227"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5"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3"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5" y="1850"/>
                                <a:pt x="1095" y="1617"/>
                              </a:cubicBezTo>
                              <a:cubicBezTo>
                                <a:pt x="926" y="1385"/>
                                <a:pt x="769" y="1314"/>
                                <a:pt x="573" y="1314"/>
                              </a:cubicBezTo>
                              <a:cubicBezTo>
                                <a:pt x="395" y="1314"/>
                                <a:pt x="305" y="1353"/>
                                <a:pt x="228" y="1380"/>
                              </a:cubicBezTo>
                              <a:cubicBezTo>
                                <a:pt x="140" y="1119"/>
                                <a:pt x="138" y="1043"/>
                                <a:pt x="275" y="1068"/>
                              </a:cubicBezTo>
                              <a:cubicBezTo>
                                <a:pt x="416" y="1095"/>
                                <a:pt x="557" y="1230"/>
                                <a:pt x="894" y="1280"/>
                              </a:cubicBezTo>
                              <a:cubicBezTo>
                                <a:pt x="913" y="1235"/>
                                <a:pt x="913" y="1235"/>
                                <a:pt x="913" y="1235"/>
                              </a:cubicBezTo>
                              <a:cubicBezTo>
                                <a:pt x="913" y="1235"/>
                                <a:pt x="977" y="1258"/>
                                <a:pt x="1075" y="1258"/>
                              </a:cubicBezTo>
                              <a:cubicBezTo>
                                <a:pt x="1173" y="1258"/>
                                <a:pt x="1286" y="1211"/>
                                <a:pt x="1286" y="1159"/>
                              </a:cubicBezTo>
                              <a:cubicBezTo>
                                <a:pt x="1286" y="1120"/>
                                <a:pt x="1260" y="1106"/>
                                <a:pt x="1260" y="1091"/>
                              </a:cubicBezTo>
                              <a:cubicBezTo>
                                <a:pt x="1290" y="1063"/>
                                <a:pt x="1277" y="1038"/>
                                <a:pt x="1277" y="1038"/>
                              </a:cubicBezTo>
                              <a:cubicBezTo>
                                <a:pt x="1281" y="1034"/>
                                <a:pt x="1284" y="1030"/>
                                <a:pt x="1286" y="1025"/>
                              </a:cubicBezTo>
                              <a:cubicBezTo>
                                <a:pt x="1289" y="1018"/>
                                <a:pt x="1291" y="1010"/>
                                <a:pt x="1290" y="1002"/>
                              </a:cubicBezTo>
                              <a:cubicBezTo>
                                <a:pt x="1290"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3"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5" y="440"/>
                                <a:pt x="919" y="462"/>
                              </a:cubicBezTo>
                              <a:cubicBezTo>
                                <a:pt x="720" y="484"/>
                                <a:pt x="619" y="549"/>
                                <a:pt x="646" y="653"/>
                              </a:cubicBezTo>
                              <a:cubicBezTo>
                                <a:pt x="667" y="732"/>
                                <a:pt x="681" y="750"/>
                                <a:pt x="699" y="814"/>
                              </a:cubicBezTo>
                              <a:cubicBezTo>
                                <a:pt x="720" y="891"/>
                                <a:pt x="628" y="920"/>
                                <a:pt x="492" y="920"/>
                              </a:cubicBezTo>
                              <a:cubicBezTo>
                                <a:pt x="411" y="920"/>
                                <a:pt x="357" y="909"/>
                                <a:pt x="357" y="909"/>
                              </a:cubicBezTo>
                              <a:cubicBezTo>
                                <a:pt x="357" y="909"/>
                                <a:pt x="350" y="755"/>
                                <a:pt x="242" y="691"/>
                              </a:cubicBezTo>
                              <a:cubicBezTo>
                                <a:pt x="144" y="634"/>
                                <a:pt x="84" y="576"/>
                                <a:pt x="84" y="480"/>
                              </a:cubicBezTo>
                              <a:cubicBezTo>
                                <a:pt x="84" y="345"/>
                                <a:pt x="143" y="293"/>
                                <a:pt x="424" y="249"/>
                              </a:cubicBezTo>
                              <a:cubicBezTo>
                                <a:pt x="470" y="134"/>
                                <a:pt x="578" y="88"/>
                                <a:pt x="726" y="88"/>
                              </a:cubicBezTo>
                              <a:cubicBezTo>
                                <a:pt x="876" y="88"/>
                                <a:pt x="947" y="107"/>
                                <a:pt x="947" y="107"/>
                              </a:cubicBezTo>
                              <a:cubicBezTo>
                                <a:pt x="947" y="107"/>
                                <a:pt x="1025"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3" y="787"/>
                                <a:pt x="278" y="946"/>
                                <a:pt x="278" y="946"/>
                              </a:cubicBezTo>
                              <a:cubicBezTo>
                                <a:pt x="278" y="946"/>
                                <a:pt x="345" y="980"/>
                                <a:pt x="455" y="980"/>
                              </a:cubicBezTo>
                              <a:cubicBezTo>
                                <a:pt x="607" y="980"/>
                                <a:pt x="803" y="916"/>
                                <a:pt x="771" y="781"/>
                              </a:cubicBezTo>
                              <a:cubicBezTo>
                                <a:pt x="751" y="699"/>
                                <a:pt x="742" y="701"/>
                                <a:pt x="725" y="640"/>
                              </a:cubicBezTo>
                              <a:cubicBezTo>
                                <a:pt x="704" y="561"/>
                                <a:pt x="736" y="483"/>
                                <a:pt x="1185" y="498"/>
                              </a:cubicBezTo>
                              <a:cubicBezTo>
                                <a:pt x="1185" y="498"/>
                                <a:pt x="1204" y="523"/>
                                <a:pt x="1207"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90"/>
                      <wps:cNvSpPr>
                        <a:spLocks/>
                      </wps:cNvSpPr>
                      <wps:spPr bwMode="auto">
                        <a:xfrm>
                          <a:off x="1103630"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5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8"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1"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4" y="1201"/>
                                <a:pt x="892" y="1172"/>
                              </a:cubicBezTo>
                              <a:cubicBezTo>
                                <a:pt x="871" y="1224"/>
                                <a:pt x="871" y="1224"/>
                                <a:pt x="871" y="1224"/>
                              </a:cubicBezTo>
                              <a:cubicBezTo>
                                <a:pt x="871" y="1224"/>
                                <a:pt x="871" y="1224"/>
                                <a:pt x="871" y="1224"/>
                              </a:cubicBezTo>
                              <a:cubicBezTo>
                                <a:pt x="622" y="1181"/>
                                <a:pt x="463" y="1065"/>
                                <a:pt x="297" y="1020"/>
                              </a:cubicBezTo>
                              <a:cubicBezTo>
                                <a:pt x="127" y="974"/>
                                <a:pt x="57" y="1099"/>
                                <a:pt x="163" y="1459"/>
                              </a:cubicBezTo>
                              <a:cubicBezTo>
                                <a:pt x="163" y="1459"/>
                                <a:pt x="323"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6" y="859"/>
                                <a:pt x="1402" y="845"/>
                                <a:pt x="1394" y="833"/>
                              </a:cubicBezTo>
                              <a:cubicBezTo>
                                <a:pt x="1387" y="822"/>
                                <a:pt x="1302" y="703"/>
                                <a:pt x="1283" y="676"/>
                              </a:cubicBezTo>
                              <a:cubicBezTo>
                                <a:pt x="1265"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5" y="208"/>
                              </a:cubicBezTo>
                              <a:cubicBezTo>
                                <a:pt x="90"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0"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91"/>
                      <wps:cNvSpPr>
                        <a:spLocks/>
                      </wps:cNvSpPr>
                      <wps:spPr bwMode="auto">
                        <a:xfrm>
                          <a:off x="1913255"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2" y="1050"/>
                                <a:pt x="1217"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7"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92"/>
                      <wps:cNvSpPr>
                        <a:spLocks/>
                      </wps:cNvSpPr>
                      <wps:spPr bwMode="auto">
                        <a:xfrm>
                          <a:off x="2723515"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8"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7" y="1846"/>
                                <a:pt x="1264" y="1850"/>
                                <a:pt x="1094" y="1617"/>
                              </a:cubicBezTo>
                              <a:cubicBezTo>
                                <a:pt x="925" y="1385"/>
                                <a:pt x="769"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7" y="925"/>
                                <a:pt x="1307" y="925"/>
                                <a:pt x="1307"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93"/>
                      <wps:cNvSpPr>
                        <a:spLocks/>
                      </wps:cNvSpPr>
                      <wps:spPr bwMode="auto">
                        <a:xfrm>
                          <a:off x="353314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2 w 1481"/>
                            <a:gd name="T17" fmla="*/ 1140 h 1884"/>
                            <a:gd name="T18" fmla="*/ 892 w 1481"/>
                            <a:gd name="T19" fmla="*/ 1172 h 1884"/>
                            <a:gd name="T20" fmla="*/ 872 w 1481"/>
                            <a:gd name="T21" fmla="*/ 1224 h 1884"/>
                            <a:gd name="T22" fmla="*/ 163 w 1481"/>
                            <a:gd name="T23" fmla="*/ 1459 h 1884"/>
                            <a:gd name="T24" fmla="*/ 1025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7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3 w 1481"/>
                            <a:gd name="T65" fmla="*/ 201 h 1884"/>
                            <a:gd name="T66" fmla="*/ 956 w 1481"/>
                            <a:gd name="T67" fmla="*/ 61 h 1884"/>
                            <a:gd name="T68" fmla="*/ 395 w 1481"/>
                            <a:gd name="T69" fmla="*/ 208 h 1884"/>
                            <a:gd name="T70" fmla="*/ 199 w 1481"/>
                            <a:gd name="T71" fmla="*/ 740 h 1884"/>
                            <a:gd name="T72" fmla="*/ 455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50" y="887"/>
                              </a:cubicBezTo>
                              <a:cubicBezTo>
                                <a:pt x="1241" y="889"/>
                                <a:pt x="1229" y="895"/>
                                <a:pt x="1228" y="906"/>
                              </a:cubicBezTo>
                              <a:cubicBezTo>
                                <a:pt x="1228" y="916"/>
                                <a:pt x="1226" y="952"/>
                                <a:pt x="1226" y="966"/>
                              </a:cubicBezTo>
                              <a:cubicBezTo>
                                <a:pt x="1226" y="981"/>
                                <a:pt x="1232" y="989"/>
                                <a:pt x="1232" y="996"/>
                              </a:cubicBezTo>
                              <a:cubicBezTo>
                                <a:pt x="1232" y="1005"/>
                                <a:pt x="1205" y="1020"/>
                                <a:pt x="1205" y="1020"/>
                              </a:cubicBezTo>
                              <a:cubicBezTo>
                                <a:pt x="1203" y="1021"/>
                                <a:pt x="1203" y="1021"/>
                                <a:pt x="1202" y="1023"/>
                              </a:cubicBezTo>
                              <a:cubicBezTo>
                                <a:pt x="1202" y="1023"/>
                                <a:pt x="1202" y="1024"/>
                                <a:pt x="1202" y="1024"/>
                              </a:cubicBezTo>
                              <a:cubicBezTo>
                                <a:pt x="1202" y="1025"/>
                                <a:pt x="1202" y="1025"/>
                                <a:pt x="1203" y="1026"/>
                              </a:cubicBezTo>
                              <a:cubicBezTo>
                                <a:pt x="1218" y="1043"/>
                                <a:pt x="1218" y="1043"/>
                                <a:pt x="1218" y="1043"/>
                              </a:cubicBezTo>
                              <a:cubicBezTo>
                                <a:pt x="1220" y="1045"/>
                                <a:pt x="1222" y="1050"/>
                                <a:pt x="1217" y="1057"/>
                              </a:cubicBezTo>
                              <a:cubicBezTo>
                                <a:pt x="1204" y="1075"/>
                                <a:pt x="1204" y="1080"/>
                                <a:pt x="1204" y="1096"/>
                              </a:cubicBezTo>
                              <a:cubicBezTo>
                                <a:pt x="1204" y="1111"/>
                                <a:pt x="1214" y="1129"/>
                                <a:pt x="1222"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8" y="1099"/>
                                <a:pt x="163" y="1459"/>
                              </a:cubicBezTo>
                              <a:cubicBezTo>
                                <a:pt x="163" y="1459"/>
                                <a:pt x="324" y="1373"/>
                                <a:pt x="525" y="1373"/>
                              </a:cubicBezTo>
                              <a:cubicBezTo>
                                <a:pt x="726" y="1373"/>
                                <a:pt x="845" y="1429"/>
                                <a:pt x="1025" y="1657"/>
                              </a:cubicBezTo>
                              <a:cubicBezTo>
                                <a:pt x="1204" y="1884"/>
                                <a:pt x="1303" y="1884"/>
                                <a:pt x="1481" y="1884"/>
                              </a:cubicBezTo>
                              <a:cubicBezTo>
                                <a:pt x="1481" y="1846"/>
                                <a:pt x="1481" y="1846"/>
                                <a:pt x="1481" y="1846"/>
                              </a:cubicBezTo>
                              <a:cubicBezTo>
                                <a:pt x="1337" y="1846"/>
                                <a:pt x="1264" y="1850"/>
                                <a:pt x="1094" y="1617"/>
                              </a:cubicBezTo>
                              <a:cubicBezTo>
                                <a:pt x="926" y="1385"/>
                                <a:pt x="769" y="1314"/>
                                <a:pt x="572" y="1314"/>
                              </a:cubicBezTo>
                              <a:cubicBezTo>
                                <a:pt x="395" y="1314"/>
                                <a:pt x="305" y="1353"/>
                                <a:pt x="227" y="1380"/>
                              </a:cubicBezTo>
                              <a:cubicBezTo>
                                <a:pt x="140" y="1119"/>
                                <a:pt x="138" y="1043"/>
                                <a:pt x="274" y="1068"/>
                              </a:cubicBezTo>
                              <a:cubicBezTo>
                                <a:pt x="415" y="1095"/>
                                <a:pt x="557"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4" y="982"/>
                                <a:pt x="1284" y="980"/>
                              </a:cubicBezTo>
                              <a:cubicBezTo>
                                <a:pt x="1283" y="978"/>
                                <a:pt x="1281" y="968"/>
                                <a:pt x="1281" y="959"/>
                              </a:cubicBezTo>
                              <a:cubicBezTo>
                                <a:pt x="1282" y="950"/>
                                <a:pt x="1283" y="929"/>
                                <a:pt x="1283" y="929"/>
                              </a:cubicBezTo>
                              <a:cubicBezTo>
                                <a:pt x="1307" y="925"/>
                                <a:pt x="1307" y="925"/>
                                <a:pt x="1307" y="925"/>
                              </a:cubicBezTo>
                              <a:cubicBezTo>
                                <a:pt x="1359" y="916"/>
                                <a:pt x="1392" y="918"/>
                                <a:pt x="1403" y="892"/>
                              </a:cubicBezTo>
                              <a:cubicBezTo>
                                <a:pt x="1407" y="885"/>
                                <a:pt x="1408" y="880"/>
                                <a:pt x="1407" y="872"/>
                              </a:cubicBezTo>
                              <a:cubicBezTo>
                                <a:pt x="1406" y="859"/>
                                <a:pt x="1402" y="845"/>
                                <a:pt x="1395" y="833"/>
                              </a:cubicBezTo>
                              <a:cubicBezTo>
                                <a:pt x="1388" y="822"/>
                                <a:pt x="1303" y="703"/>
                                <a:pt x="1283" y="676"/>
                              </a:cubicBezTo>
                              <a:cubicBezTo>
                                <a:pt x="1265" y="650"/>
                                <a:pt x="1255"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6" y="732"/>
                                <a:pt x="681" y="750"/>
                                <a:pt x="698" y="814"/>
                              </a:cubicBezTo>
                              <a:cubicBezTo>
                                <a:pt x="719" y="891"/>
                                <a:pt x="627" y="920"/>
                                <a:pt x="492" y="920"/>
                              </a:cubicBezTo>
                              <a:cubicBezTo>
                                <a:pt x="411" y="920"/>
                                <a:pt x="356" y="909"/>
                                <a:pt x="356" y="909"/>
                              </a:cubicBezTo>
                              <a:cubicBezTo>
                                <a:pt x="356" y="909"/>
                                <a:pt x="349" y="755"/>
                                <a:pt x="242" y="691"/>
                              </a:cubicBezTo>
                              <a:cubicBezTo>
                                <a:pt x="144" y="634"/>
                                <a:pt x="83" y="576"/>
                                <a:pt x="83" y="480"/>
                              </a:cubicBezTo>
                              <a:cubicBezTo>
                                <a:pt x="83" y="345"/>
                                <a:pt x="143" y="293"/>
                                <a:pt x="423" y="249"/>
                              </a:cubicBezTo>
                              <a:cubicBezTo>
                                <a:pt x="470" y="134"/>
                                <a:pt x="578" y="88"/>
                                <a:pt x="726" y="88"/>
                              </a:cubicBezTo>
                              <a:cubicBezTo>
                                <a:pt x="876" y="88"/>
                                <a:pt x="946" y="107"/>
                                <a:pt x="946" y="107"/>
                              </a:cubicBezTo>
                              <a:cubicBezTo>
                                <a:pt x="946" y="107"/>
                                <a:pt x="1024" y="57"/>
                                <a:pt x="1142" y="57"/>
                              </a:cubicBezTo>
                              <a:cubicBezTo>
                                <a:pt x="1260" y="57"/>
                                <a:pt x="1349" y="131"/>
                                <a:pt x="1349" y="226"/>
                              </a:cubicBezTo>
                              <a:cubicBezTo>
                                <a:pt x="1349" y="316"/>
                                <a:pt x="1288" y="382"/>
                                <a:pt x="1288" y="382"/>
                              </a:cubicBezTo>
                              <a:cubicBezTo>
                                <a:pt x="1319" y="404"/>
                                <a:pt x="1319" y="404"/>
                                <a:pt x="1319" y="404"/>
                              </a:cubicBezTo>
                              <a:cubicBezTo>
                                <a:pt x="1319" y="404"/>
                                <a:pt x="1423" y="317"/>
                                <a:pt x="1423" y="201"/>
                              </a:cubicBezTo>
                              <a:cubicBezTo>
                                <a:pt x="1423" y="74"/>
                                <a:pt x="1306" y="0"/>
                                <a:pt x="1171"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5" y="980"/>
                              </a:cubicBezTo>
                              <a:cubicBezTo>
                                <a:pt x="607" y="980"/>
                                <a:pt x="802" y="916"/>
                                <a:pt x="770" y="781"/>
                              </a:cubicBezTo>
                              <a:cubicBezTo>
                                <a:pt x="751" y="699"/>
                                <a:pt x="742" y="701"/>
                                <a:pt x="725" y="640"/>
                              </a:cubicBezTo>
                              <a:cubicBezTo>
                                <a:pt x="704" y="561"/>
                                <a:pt x="736" y="483"/>
                                <a:pt x="1185" y="498"/>
                              </a:cubicBezTo>
                              <a:cubicBezTo>
                                <a:pt x="1185"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94"/>
                      <wps:cNvSpPr>
                        <a:spLocks/>
                      </wps:cNvSpPr>
                      <wps:spPr bwMode="auto">
                        <a:xfrm>
                          <a:off x="4342765" y="8853805"/>
                          <a:ext cx="470535" cy="597535"/>
                        </a:xfrm>
                        <a:custGeom>
                          <a:avLst/>
                          <a:gdLst>
                            <a:gd name="T0" fmla="*/ 1203 w 1482"/>
                            <a:gd name="T1" fmla="*/ 616 h 1884"/>
                            <a:gd name="T2" fmla="*/ 1338 w 1482"/>
                            <a:gd name="T3" fmla="*/ 847 h 1884"/>
                            <a:gd name="T4" fmla="*/ 1328 w 1482"/>
                            <a:gd name="T5" fmla="*/ 873 h 1884"/>
                            <a:gd name="T6" fmla="*/ 1228 w 1482"/>
                            <a:gd name="T7" fmla="*/ 906 h 1884"/>
                            <a:gd name="T8" fmla="*/ 1233 w 1482"/>
                            <a:gd name="T9" fmla="*/ 996 h 1884"/>
                            <a:gd name="T10" fmla="*/ 1202 w 1482"/>
                            <a:gd name="T11" fmla="*/ 1023 h 1884"/>
                            <a:gd name="T12" fmla="*/ 1203 w 1482"/>
                            <a:gd name="T13" fmla="*/ 1026 h 1884"/>
                            <a:gd name="T14" fmla="*/ 1217 w 1482"/>
                            <a:gd name="T15" fmla="*/ 1057 h 1884"/>
                            <a:gd name="T16" fmla="*/ 1222 w 1482"/>
                            <a:gd name="T17" fmla="*/ 1140 h 1884"/>
                            <a:gd name="T18" fmla="*/ 893 w 1482"/>
                            <a:gd name="T19" fmla="*/ 1172 h 1884"/>
                            <a:gd name="T20" fmla="*/ 872 w 1482"/>
                            <a:gd name="T21" fmla="*/ 1224 h 1884"/>
                            <a:gd name="T22" fmla="*/ 164 w 1482"/>
                            <a:gd name="T23" fmla="*/ 1459 h 1884"/>
                            <a:gd name="T24" fmla="*/ 1025 w 1482"/>
                            <a:gd name="T25" fmla="*/ 1657 h 1884"/>
                            <a:gd name="T26" fmla="*/ 1482 w 1482"/>
                            <a:gd name="T27" fmla="*/ 1846 h 1884"/>
                            <a:gd name="T28" fmla="*/ 572 w 1482"/>
                            <a:gd name="T29" fmla="*/ 1314 h 1884"/>
                            <a:gd name="T30" fmla="*/ 275 w 1482"/>
                            <a:gd name="T31" fmla="*/ 1068 h 1884"/>
                            <a:gd name="T32" fmla="*/ 913 w 1482"/>
                            <a:gd name="T33" fmla="*/ 1235 h 1884"/>
                            <a:gd name="T34" fmla="*/ 1286 w 1482"/>
                            <a:gd name="T35" fmla="*/ 1159 h 1884"/>
                            <a:gd name="T36" fmla="*/ 1276 w 1482"/>
                            <a:gd name="T37" fmla="*/ 1038 h 1884"/>
                            <a:gd name="T38" fmla="*/ 1290 w 1482"/>
                            <a:gd name="T39" fmla="*/ 1002 h 1884"/>
                            <a:gd name="T40" fmla="*/ 1282 w 1482"/>
                            <a:gd name="T41" fmla="*/ 959 h 1884"/>
                            <a:gd name="T42" fmla="*/ 1307 w 1482"/>
                            <a:gd name="T43" fmla="*/ 925 h 1884"/>
                            <a:gd name="T44" fmla="*/ 1407 w 1482"/>
                            <a:gd name="T45" fmla="*/ 872 h 1884"/>
                            <a:gd name="T46" fmla="*/ 1284 w 1482"/>
                            <a:gd name="T47" fmla="*/ 676 h 1884"/>
                            <a:gd name="T48" fmla="*/ 1260 w 1482"/>
                            <a:gd name="T49" fmla="*/ 545 h 1884"/>
                            <a:gd name="T50" fmla="*/ 919 w 1482"/>
                            <a:gd name="T51" fmla="*/ 462 h 1884"/>
                            <a:gd name="T52" fmla="*/ 699 w 1482"/>
                            <a:gd name="T53" fmla="*/ 814 h 1884"/>
                            <a:gd name="T54" fmla="*/ 356 w 1482"/>
                            <a:gd name="T55" fmla="*/ 909 h 1884"/>
                            <a:gd name="T56" fmla="*/ 84 w 1482"/>
                            <a:gd name="T57" fmla="*/ 480 h 1884"/>
                            <a:gd name="T58" fmla="*/ 726 w 1482"/>
                            <a:gd name="T59" fmla="*/ 88 h 1884"/>
                            <a:gd name="T60" fmla="*/ 1142 w 1482"/>
                            <a:gd name="T61" fmla="*/ 57 h 1884"/>
                            <a:gd name="T62" fmla="*/ 1289 w 1482"/>
                            <a:gd name="T63" fmla="*/ 382 h 1884"/>
                            <a:gd name="T64" fmla="*/ 1423 w 1482"/>
                            <a:gd name="T65" fmla="*/ 201 h 1884"/>
                            <a:gd name="T66" fmla="*/ 956 w 1482"/>
                            <a:gd name="T67" fmla="*/ 61 h 1884"/>
                            <a:gd name="T68" fmla="*/ 395 w 1482"/>
                            <a:gd name="T69" fmla="*/ 208 h 1884"/>
                            <a:gd name="T70" fmla="*/ 199 w 1482"/>
                            <a:gd name="T71" fmla="*/ 740 h 1884"/>
                            <a:gd name="T72" fmla="*/ 455 w 1482"/>
                            <a:gd name="T73" fmla="*/ 980 h 1884"/>
                            <a:gd name="T74" fmla="*/ 725 w 1482"/>
                            <a:gd name="T75" fmla="*/ 640 h 1884"/>
                            <a:gd name="T76" fmla="*/ 1206 w 1482"/>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4">
                              <a:moveTo>
                                <a:pt x="1206" y="550"/>
                              </a:moveTo>
                              <a:cubicBezTo>
                                <a:pt x="1209" y="573"/>
                                <a:pt x="1208" y="589"/>
                                <a:pt x="1203" y="616"/>
                              </a:cubicBezTo>
                              <a:cubicBezTo>
                                <a:pt x="1198" y="644"/>
                                <a:pt x="1207" y="664"/>
                                <a:pt x="1224" y="688"/>
                              </a:cubicBezTo>
                              <a:cubicBezTo>
                                <a:pt x="1262" y="740"/>
                                <a:pt x="1318" y="820"/>
                                <a:pt x="1338" y="847"/>
                              </a:cubicBezTo>
                              <a:cubicBezTo>
                                <a:pt x="1346" y="859"/>
                                <a:pt x="1348" y="862"/>
                                <a:pt x="1348" y="865"/>
                              </a:cubicBezTo>
                              <a:cubicBezTo>
                                <a:pt x="1348" y="868"/>
                                <a:pt x="1345" y="870"/>
                                <a:pt x="1328" y="873"/>
                              </a:cubicBezTo>
                              <a:cubicBezTo>
                                <a:pt x="1298" y="879"/>
                                <a:pt x="1261" y="885"/>
                                <a:pt x="1250" y="887"/>
                              </a:cubicBezTo>
                              <a:cubicBezTo>
                                <a:pt x="1241" y="889"/>
                                <a:pt x="1229" y="895"/>
                                <a:pt x="1228" y="906"/>
                              </a:cubicBezTo>
                              <a:cubicBezTo>
                                <a:pt x="1228" y="916"/>
                                <a:pt x="1226" y="952"/>
                                <a:pt x="1226" y="966"/>
                              </a:cubicBezTo>
                              <a:cubicBezTo>
                                <a:pt x="1226" y="981"/>
                                <a:pt x="1233" y="989"/>
                                <a:pt x="1233" y="996"/>
                              </a:cubicBezTo>
                              <a:cubicBezTo>
                                <a:pt x="1233" y="1005"/>
                                <a:pt x="1205" y="1020"/>
                                <a:pt x="1205" y="1020"/>
                              </a:cubicBezTo>
                              <a:cubicBezTo>
                                <a:pt x="1204" y="1021"/>
                                <a:pt x="1203" y="1021"/>
                                <a:pt x="1202" y="1023"/>
                              </a:cubicBezTo>
                              <a:cubicBezTo>
                                <a:pt x="1202" y="1023"/>
                                <a:pt x="1202" y="1024"/>
                                <a:pt x="1202" y="1024"/>
                              </a:cubicBezTo>
                              <a:cubicBezTo>
                                <a:pt x="1202" y="1025"/>
                                <a:pt x="1203" y="1025"/>
                                <a:pt x="1203" y="1026"/>
                              </a:cubicBezTo>
                              <a:cubicBezTo>
                                <a:pt x="1218" y="1043"/>
                                <a:pt x="1218" y="1043"/>
                                <a:pt x="1218" y="1043"/>
                              </a:cubicBezTo>
                              <a:cubicBezTo>
                                <a:pt x="1220" y="1045"/>
                                <a:pt x="1222" y="1050"/>
                                <a:pt x="1217" y="1057"/>
                              </a:cubicBezTo>
                              <a:cubicBezTo>
                                <a:pt x="1205" y="1075"/>
                                <a:pt x="1204" y="1080"/>
                                <a:pt x="1204" y="1096"/>
                              </a:cubicBezTo>
                              <a:cubicBezTo>
                                <a:pt x="1204" y="1111"/>
                                <a:pt x="1214" y="1129"/>
                                <a:pt x="1222" y="1140"/>
                              </a:cubicBezTo>
                              <a:cubicBezTo>
                                <a:pt x="1246" y="1175"/>
                                <a:pt x="1172" y="1209"/>
                                <a:pt x="1069" y="1209"/>
                              </a:cubicBezTo>
                              <a:cubicBezTo>
                                <a:pt x="1020" y="1209"/>
                                <a:pt x="955" y="1201"/>
                                <a:pt x="893" y="1172"/>
                              </a:cubicBezTo>
                              <a:cubicBezTo>
                                <a:pt x="872" y="1224"/>
                                <a:pt x="872" y="1224"/>
                                <a:pt x="872" y="1224"/>
                              </a:cubicBezTo>
                              <a:cubicBezTo>
                                <a:pt x="872" y="1224"/>
                                <a:pt x="872" y="1224"/>
                                <a:pt x="872" y="1224"/>
                              </a:cubicBezTo>
                              <a:cubicBezTo>
                                <a:pt x="622" y="1181"/>
                                <a:pt x="464" y="1065"/>
                                <a:pt x="297" y="1020"/>
                              </a:cubicBezTo>
                              <a:cubicBezTo>
                                <a:pt x="127" y="974"/>
                                <a:pt x="58" y="1099"/>
                                <a:pt x="164" y="1459"/>
                              </a:cubicBezTo>
                              <a:cubicBezTo>
                                <a:pt x="164" y="1459"/>
                                <a:pt x="324" y="1373"/>
                                <a:pt x="525" y="1373"/>
                              </a:cubicBezTo>
                              <a:cubicBezTo>
                                <a:pt x="726" y="1373"/>
                                <a:pt x="845" y="1429"/>
                                <a:pt x="1025" y="1657"/>
                              </a:cubicBezTo>
                              <a:cubicBezTo>
                                <a:pt x="1204" y="1884"/>
                                <a:pt x="1303" y="1884"/>
                                <a:pt x="1482" y="1884"/>
                              </a:cubicBezTo>
                              <a:cubicBezTo>
                                <a:pt x="1482" y="1846"/>
                                <a:pt x="1482" y="1846"/>
                                <a:pt x="1482" y="1846"/>
                              </a:cubicBezTo>
                              <a:cubicBezTo>
                                <a:pt x="1337" y="1846"/>
                                <a:pt x="1264" y="1850"/>
                                <a:pt x="1095" y="1617"/>
                              </a:cubicBezTo>
                              <a:cubicBezTo>
                                <a:pt x="926" y="1385"/>
                                <a:pt x="769" y="1314"/>
                                <a:pt x="572" y="1314"/>
                              </a:cubicBezTo>
                              <a:cubicBezTo>
                                <a:pt x="395" y="1314"/>
                                <a:pt x="305" y="1353"/>
                                <a:pt x="227" y="1380"/>
                              </a:cubicBezTo>
                              <a:cubicBezTo>
                                <a:pt x="140" y="1119"/>
                                <a:pt x="138" y="1043"/>
                                <a:pt x="275" y="1068"/>
                              </a:cubicBezTo>
                              <a:cubicBezTo>
                                <a:pt x="415" y="1095"/>
                                <a:pt x="557" y="1230"/>
                                <a:pt x="894" y="1280"/>
                              </a:cubicBezTo>
                              <a:cubicBezTo>
                                <a:pt x="913" y="1235"/>
                                <a:pt x="913" y="1235"/>
                                <a:pt x="913" y="1235"/>
                              </a:cubicBezTo>
                              <a:cubicBezTo>
                                <a:pt x="913" y="1235"/>
                                <a:pt x="977" y="1258"/>
                                <a:pt x="1075" y="1258"/>
                              </a:cubicBezTo>
                              <a:cubicBezTo>
                                <a:pt x="1172" y="1258"/>
                                <a:pt x="1286" y="1211"/>
                                <a:pt x="1286" y="1159"/>
                              </a:cubicBezTo>
                              <a:cubicBezTo>
                                <a:pt x="1286" y="1120"/>
                                <a:pt x="1260" y="1106"/>
                                <a:pt x="1260" y="1091"/>
                              </a:cubicBezTo>
                              <a:cubicBezTo>
                                <a:pt x="1290" y="1063"/>
                                <a:pt x="1276" y="1038"/>
                                <a:pt x="1276" y="1038"/>
                              </a:cubicBezTo>
                              <a:cubicBezTo>
                                <a:pt x="1280" y="1034"/>
                                <a:pt x="1284" y="1030"/>
                                <a:pt x="1286" y="1025"/>
                              </a:cubicBezTo>
                              <a:cubicBezTo>
                                <a:pt x="1289" y="1018"/>
                                <a:pt x="1291" y="1010"/>
                                <a:pt x="1290" y="1002"/>
                              </a:cubicBezTo>
                              <a:cubicBezTo>
                                <a:pt x="1289" y="994"/>
                                <a:pt x="1285" y="982"/>
                                <a:pt x="1284" y="980"/>
                              </a:cubicBezTo>
                              <a:cubicBezTo>
                                <a:pt x="1283" y="978"/>
                                <a:pt x="1281" y="968"/>
                                <a:pt x="1282" y="959"/>
                              </a:cubicBezTo>
                              <a:cubicBezTo>
                                <a:pt x="1282" y="950"/>
                                <a:pt x="1283" y="929"/>
                                <a:pt x="1283" y="929"/>
                              </a:cubicBezTo>
                              <a:cubicBezTo>
                                <a:pt x="1307" y="925"/>
                                <a:pt x="1307" y="925"/>
                                <a:pt x="1307" y="925"/>
                              </a:cubicBezTo>
                              <a:cubicBezTo>
                                <a:pt x="1359" y="916"/>
                                <a:pt x="1392" y="918"/>
                                <a:pt x="1404" y="892"/>
                              </a:cubicBezTo>
                              <a:cubicBezTo>
                                <a:pt x="1407" y="885"/>
                                <a:pt x="1408" y="880"/>
                                <a:pt x="1407" y="872"/>
                              </a:cubicBezTo>
                              <a:cubicBezTo>
                                <a:pt x="1406" y="859"/>
                                <a:pt x="1402" y="845"/>
                                <a:pt x="1395" y="833"/>
                              </a:cubicBezTo>
                              <a:cubicBezTo>
                                <a:pt x="1388" y="822"/>
                                <a:pt x="1303" y="703"/>
                                <a:pt x="1284" y="676"/>
                              </a:cubicBezTo>
                              <a:cubicBezTo>
                                <a:pt x="1265" y="650"/>
                                <a:pt x="1256" y="635"/>
                                <a:pt x="1258" y="620"/>
                              </a:cubicBezTo>
                              <a:cubicBezTo>
                                <a:pt x="1262" y="588"/>
                                <a:pt x="1263" y="571"/>
                                <a:pt x="1260" y="545"/>
                              </a:cubicBezTo>
                              <a:cubicBezTo>
                                <a:pt x="1256" y="498"/>
                                <a:pt x="1225" y="453"/>
                                <a:pt x="1220" y="446"/>
                              </a:cubicBezTo>
                              <a:cubicBezTo>
                                <a:pt x="1220" y="446"/>
                                <a:pt x="1114" y="440"/>
                                <a:pt x="919" y="462"/>
                              </a:cubicBezTo>
                              <a:cubicBezTo>
                                <a:pt x="720" y="484"/>
                                <a:pt x="619" y="549"/>
                                <a:pt x="646" y="653"/>
                              </a:cubicBezTo>
                              <a:cubicBezTo>
                                <a:pt x="667" y="732"/>
                                <a:pt x="681" y="750"/>
                                <a:pt x="699" y="814"/>
                              </a:cubicBezTo>
                              <a:cubicBezTo>
                                <a:pt x="720" y="891"/>
                                <a:pt x="628" y="920"/>
                                <a:pt x="492" y="920"/>
                              </a:cubicBezTo>
                              <a:cubicBezTo>
                                <a:pt x="411" y="920"/>
                                <a:pt x="356" y="909"/>
                                <a:pt x="356" y="909"/>
                              </a:cubicBezTo>
                              <a:cubicBezTo>
                                <a:pt x="356" y="909"/>
                                <a:pt x="349" y="755"/>
                                <a:pt x="242" y="691"/>
                              </a:cubicBezTo>
                              <a:cubicBezTo>
                                <a:pt x="144" y="634"/>
                                <a:pt x="84" y="576"/>
                                <a:pt x="84" y="480"/>
                              </a:cubicBezTo>
                              <a:cubicBezTo>
                                <a:pt x="84" y="345"/>
                                <a:pt x="143" y="293"/>
                                <a:pt x="423" y="249"/>
                              </a:cubicBezTo>
                              <a:cubicBezTo>
                                <a:pt x="470" y="134"/>
                                <a:pt x="578" y="88"/>
                                <a:pt x="726" y="88"/>
                              </a:cubicBezTo>
                              <a:cubicBezTo>
                                <a:pt x="876" y="88"/>
                                <a:pt x="947" y="107"/>
                                <a:pt x="947" y="107"/>
                              </a:cubicBezTo>
                              <a:cubicBezTo>
                                <a:pt x="947" y="107"/>
                                <a:pt x="1024" y="57"/>
                                <a:pt x="1142" y="57"/>
                              </a:cubicBezTo>
                              <a:cubicBezTo>
                                <a:pt x="1260" y="57"/>
                                <a:pt x="1349" y="131"/>
                                <a:pt x="1349" y="226"/>
                              </a:cubicBezTo>
                              <a:cubicBezTo>
                                <a:pt x="1349" y="316"/>
                                <a:pt x="1289" y="382"/>
                                <a:pt x="1289" y="382"/>
                              </a:cubicBezTo>
                              <a:cubicBezTo>
                                <a:pt x="1319" y="404"/>
                                <a:pt x="1319" y="404"/>
                                <a:pt x="1319" y="404"/>
                              </a:cubicBezTo>
                              <a:cubicBezTo>
                                <a:pt x="1319" y="404"/>
                                <a:pt x="1423" y="317"/>
                                <a:pt x="1423" y="201"/>
                              </a:cubicBezTo>
                              <a:cubicBezTo>
                                <a:pt x="1423" y="74"/>
                                <a:pt x="1306" y="0"/>
                                <a:pt x="1172" y="0"/>
                              </a:cubicBezTo>
                              <a:cubicBezTo>
                                <a:pt x="1037" y="0"/>
                                <a:pt x="956" y="61"/>
                                <a:pt x="956" y="61"/>
                              </a:cubicBezTo>
                              <a:cubicBezTo>
                                <a:pt x="956" y="61"/>
                                <a:pt x="861" y="31"/>
                                <a:pt x="729" y="34"/>
                              </a:cubicBezTo>
                              <a:cubicBezTo>
                                <a:pt x="571" y="39"/>
                                <a:pt x="443" y="107"/>
                                <a:pt x="395" y="208"/>
                              </a:cubicBezTo>
                              <a:cubicBezTo>
                                <a:pt x="91" y="253"/>
                                <a:pt x="0" y="357"/>
                                <a:pt x="0" y="486"/>
                              </a:cubicBezTo>
                              <a:cubicBezTo>
                                <a:pt x="0" y="621"/>
                                <a:pt x="127" y="698"/>
                                <a:pt x="199" y="740"/>
                              </a:cubicBezTo>
                              <a:cubicBezTo>
                                <a:pt x="282" y="787"/>
                                <a:pt x="278" y="946"/>
                                <a:pt x="278" y="946"/>
                              </a:cubicBezTo>
                              <a:cubicBezTo>
                                <a:pt x="278" y="946"/>
                                <a:pt x="345" y="980"/>
                                <a:pt x="455" y="980"/>
                              </a:cubicBezTo>
                              <a:cubicBezTo>
                                <a:pt x="607" y="980"/>
                                <a:pt x="803" y="916"/>
                                <a:pt x="770" y="781"/>
                              </a:cubicBezTo>
                              <a:cubicBezTo>
                                <a:pt x="751" y="699"/>
                                <a:pt x="742" y="701"/>
                                <a:pt x="725" y="640"/>
                              </a:cubicBezTo>
                              <a:cubicBezTo>
                                <a:pt x="704" y="561"/>
                                <a:pt x="736" y="483"/>
                                <a:pt x="1185" y="498"/>
                              </a:cubicBezTo>
                              <a:cubicBezTo>
                                <a:pt x="1185" y="498"/>
                                <a:pt x="1204"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95"/>
                      <wps:cNvSpPr>
                        <a:spLocks/>
                      </wps:cNvSpPr>
                      <wps:spPr bwMode="auto">
                        <a:xfrm>
                          <a:off x="5153025" y="8853805"/>
                          <a:ext cx="469900" cy="597535"/>
                        </a:xfrm>
                        <a:custGeom>
                          <a:avLst/>
                          <a:gdLst>
                            <a:gd name="T0" fmla="*/ 1202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1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89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1 w 1481"/>
                            <a:gd name="T61" fmla="*/ 57 h 1884"/>
                            <a:gd name="T62" fmla="*/ 1288 w 1481"/>
                            <a:gd name="T63" fmla="*/ 382 h 1884"/>
                            <a:gd name="T64" fmla="*/ 1422 w 1481"/>
                            <a:gd name="T65" fmla="*/ 201 h 1884"/>
                            <a:gd name="T66" fmla="*/ 955 w 1481"/>
                            <a:gd name="T67" fmla="*/ 61 h 1884"/>
                            <a:gd name="T68" fmla="*/ 394 w 1481"/>
                            <a:gd name="T69" fmla="*/ 208 h 1884"/>
                            <a:gd name="T70" fmla="*/ 198 w 1481"/>
                            <a:gd name="T71" fmla="*/ 740 h 1884"/>
                            <a:gd name="T72" fmla="*/ 454 w 1481"/>
                            <a:gd name="T73" fmla="*/ 980 h 1884"/>
                            <a:gd name="T74" fmla="*/ 724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7" y="589"/>
                                <a:pt x="1202" y="616"/>
                              </a:cubicBezTo>
                              <a:cubicBezTo>
                                <a:pt x="1197" y="644"/>
                                <a:pt x="1206" y="664"/>
                                <a:pt x="1223" y="688"/>
                              </a:cubicBezTo>
                              <a:cubicBezTo>
                                <a:pt x="1262" y="740"/>
                                <a:pt x="1317" y="820"/>
                                <a:pt x="1337" y="847"/>
                              </a:cubicBezTo>
                              <a:cubicBezTo>
                                <a:pt x="1345" y="859"/>
                                <a:pt x="1347" y="862"/>
                                <a:pt x="1347" y="865"/>
                              </a:cubicBezTo>
                              <a:cubicBezTo>
                                <a:pt x="1347" y="868"/>
                                <a:pt x="1344" y="870"/>
                                <a:pt x="1328" y="873"/>
                              </a:cubicBezTo>
                              <a:cubicBezTo>
                                <a:pt x="1297"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1" y="1023"/>
                                <a:pt x="1201" y="1024"/>
                                <a:pt x="1201"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1" y="1209"/>
                                <a:pt x="1068" y="1209"/>
                              </a:cubicBezTo>
                              <a:cubicBezTo>
                                <a:pt x="1019" y="1209"/>
                                <a:pt x="954" y="1201"/>
                                <a:pt x="892" y="1172"/>
                              </a:cubicBezTo>
                              <a:cubicBezTo>
                                <a:pt x="871" y="1224"/>
                                <a:pt x="871" y="1224"/>
                                <a:pt x="871" y="1224"/>
                              </a:cubicBezTo>
                              <a:cubicBezTo>
                                <a:pt x="871" y="1224"/>
                                <a:pt x="871" y="1224"/>
                                <a:pt x="871" y="1224"/>
                              </a:cubicBezTo>
                              <a:cubicBezTo>
                                <a:pt x="622" y="1181"/>
                                <a:pt x="463" y="1065"/>
                                <a:pt x="297" y="1020"/>
                              </a:cubicBezTo>
                              <a:cubicBezTo>
                                <a:pt x="126" y="974"/>
                                <a:pt x="57" y="1099"/>
                                <a:pt x="163" y="1459"/>
                              </a:cubicBezTo>
                              <a:cubicBezTo>
                                <a:pt x="163" y="1459"/>
                                <a:pt x="323" y="1373"/>
                                <a:pt x="524" y="1373"/>
                              </a:cubicBezTo>
                              <a:cubicBezTo>
                                <a:pt x="725"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39" y="1119"/>
                                <a:pt x="137"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89"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8" y="916"/>
                                <a:pt x="1391" y="918"/>
                                <a:pt x="1403" y="892"/>
                              </a:cubicBezTo>
                              <a:cubicBezTo>
                                <a:pt x="1406" y="885"/>
                                <a:pt x="1407" y="880"/>
                                <a:pt x="1407" y="872"/>
                              </a:cubicBezTo>
                              <a:cubicBezTo>
                                <a:pt x="1405" y="859"/>
                                <a:pt x="1402" y="845"/>
                                <a:pt x="1394" y="833"/>
                              </a:cubicBezTo>
                              <a:cubicBezTo>
                                <a:pt x="1387" y="822"/>
                                <a:pt x="1302" y="703"/>
                                <a:pt x="1283" y="676"/>
                              </a:cubicBezTo>
                              <a:cubicBezTo>
                                <a:pt x="1264" y="650"/>
                                <a:pt x="1255" y="635"/>
                                <a:pt x="1257" y="620"/>
                              </a:cubicBezTo>
                              <a:cubicBezTo>
                                <a:pt x="1261" y="588"/>
                                <a:pt x="1262" y="571"/>
                                <a:pt x="1260" y="545"/>
                              </a:cubicBezTo>
                              <a:cubicBezTo>
                                <a:pt x="1255" y="498"/>
                                <a:pt x="1224" y="453"/>
                                <a:pt x="1219" y="446"/>
                              </a:cubicBezTo>
                              <a:cubicBezTo>
                                <a:pt x="1219" y="446"/>
                                <a:pt x="1114" y="440"/>
                                <a:pt x="918" y="462"/>
                              </a:cubicBezTo>
                              <a:cubicBezTo>
                                <a:pt x="719" y="484"/>
                                <a:pt x="618" y="549"/>
                                <a:pt x="645"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2" y="293"/>
                                <a:pt x="423" y="249"/>
                              </a:cubicBezTo>
                              <a:cubicBezTo>
                                <a:pt x="469" y="134"/>
                                <a:pt x="577" y="88"/>
                                <a:pt x="725" y="88"/>
                              </a:cubicBezTo>
                              <a:cubicBezTo>
                                <a:pt x="875" y="88"/>
                                <a:pt x="946" y="107"/>
                                <a:pt x="946" y="107"/>
                              </a:cubicBezTo>
                              <a:cubicBezTo>
                                <a:pt x="946" y="107"/>
                                <a:pt x="1024" y="57"/>
                                <a:pt x="1141"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5" y="61"/>
                                <a:pt x="955" y="61"/>
                              </a:cubicBezTo>
                              <a:cubicBezTo>
                                <a:pt x="955" y="61"/>
                                <a:pt x="860" y="31"/>
                                <a:pt x="728" y="34"/>
                              </a:cubicBezTo>
                              <a:cubicBezTo>
                                <a:pt x="570" y="39"/>
                                <a:pt x="443" y="107"/>
                                <a:pt x="394" y="208"/>
                              </a:cubicBezTo>
                              <a:cubicBezTo>
                                <a:pt x="90" y="253"/>
                                <a:pt x="0" y="357"/>
                                <a:pt x="0" y="486"/>
                              </a:cubicBezTo>
                              <a:cubicBezTo>
                                <a:pt x="0" y="621"/>
                                <a:pt x="126" y="698"/>
                                <a:pt x="198" y="740"/>
                              </a:cubicBezTo>
                              <a:cubicBezTo>
                                <a:pt x="282" y="787"/>
                                <a:pt x="277" y="946"/>
                                <a:pt x="277" y="946"/>
                              </a:cubicBezTo>
                              <a:cubicBezTo>
                                <a:pt x="277" y="946"/>
                                <a:pt x="344" y="980"/>
                                <a:pt x="454" y="980"/>
                              </a:cubicBezTo>
                              <a:cubicBezTo>
                                <a:pt x="606" y="980"/>
                                <a:pt x="802" y="916"/>
                                <a:pt x="770" y="781"/>
                              </a:cubicBezTo>
                              <a:cubicBezTo>
                                <a:pt x="750" y="699"/>
                                <a:pt x="741" y="701"/>
                                <a:pt x="724"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96"/>
                      <wps:cNvSpPr>
                        <a:spLocks/>
                      </wps:cNvSpPr>
                      <wps:spPr bwMode="auto">
                        <a:xfrm>
                          <a:off x="5962650" y="8853805"/>
                          <a:ext cx="470535"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2 w 1481"/>
                            <a:gd name="T13" fmla="*/ 1026 h 1884"/>
                            <a:gd name="T14" fmla="*/ 1216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8 w 1481"/>
                            <a:gd name="T51" fmla="*/ 462 h 1884"/>
                            <a:gd name="T52" fmla="*/ 698 w 1481"/>
                            <a:gd name="T53" fmla="*/ 814 h 1884"/>
                            <a:gd name="T54" fmla="*/ 356 w 1481"/>
                            <a:gd name="T55" fmla="*/ 909 h 1884"/>
                            <a:gd name="T56" fmla="*/ 83 w 1481"/>
                            <a:gd name="T57" fmla="*/ 480 h 1884"/>
                            <a:gd name="T58" fmla="*/ 725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8" y="573"/>
                                <a:pt x="1208" y="589"/>
                                <a:pt x="1203" y="616"/>
                              </a:cubicBezTo>
                              <a:cubicBezTo>
                                <a:pt x="1198" y="644"/>
                                <a:pt x="1206" y="664"/>
                                <a:pt x="1223" y="688"/>
                              </a:cubicBezTo>
                              <a:cubicBezTo>
                                <a:pt x="1262" y="740"/>
                                <a:pt x="1318" y="820"/>
                                <a:pt x="1337" y="847"/>
                              </a:cubicBezTo>
                              <a:cubicBezTo>
                                <a:pt x="1345" y="859"/>
                                <a:pt x="1347" y="862"/>
                                <a:pt x="1347" y="865"/>
                              </a:cubicBezTo>
                              <a:cubicBezTo>
                                <a:pt x="1347" y="868"/>
                                <a:pt x="1344" y="870"/>
                                <a:pt x="1328" y="873"/>
                              </a:cubicBezTo>
                              <a:cubicBezTo>
                                <a:pt x="1298" y="879"/>
                                <a:pt x="1260" y="885"/>
                                <a:pt x="1249" y="887"/>
                              </a:cubicBezTo>
                              <a:cubicBezTo>
                                <a:pt x="1240" y="889"/>
                                <a:pt x="1228"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2" y="1026"/>
                              </a:cubicBezTo>
                              <a:cubicBezTo>
                                <a:pt x="1217" y="1043"/>
                                <a:pt x="1217" y="1043"/>
                                <a:pt x="1217" y="1043"/>
                              </a:cubicBezTo>
                              <a:cubicBezTo>
                                <a:pt x="1219" y="1045"/>
                                <a:pt x="1221" y="1050"/>
                                <a:pt x="1216" y="1057"/>
                              </a:cubicBezTo>
                              <a:cubicBezTo>
                                <a:pt x="1204" y="1075"/>
                                <a:pt x="1203" y="1080"/>
                                <a:pt x="1203" y="1096"/>
                              </a:cubicBezTo>
                              <a:cubicBezTo>
                                <a:pt x="1203" y="1111"/>
                                <a:pt x="1214" y="1129"/>
                                <a:pt x="1221" y="1140"/>
                              </a:cubicBezTo>
                              <a:cubicBezTo>
                                <a:pt x="1245" y="1175"/>
                                <a:pt x="1172" y="1209"/>
                                <a:pt x="1068" y="1209"/>
                              </a:cubicBezTo>
                              <a:cubicBezTo>
                                <a:pt x="1020" y="1209"/>
                                <a:pt x="955" y="1201"/>
                                <a:pt x="892" y="1172"/>
                              </a:cubicBezTo>
                              <a:cubicBezTo>
                                <a:pt x="871" y="1224"/>
                                <a:pt x="871" y="1224"/>
                                <a:pt x="871"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3"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4"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3"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7" y="880"/>
                                <a:pt x="1407" y="872"/>
                              </a:cubicBezTo>
                              <a:cubicBezTo>
                                <a:pt x="1406" y="859"/>
                                <a:pt x="1402" y="845"/>
                                <a:pt x="1395" y="833"/>
                              </a:cubicBezTo>
                              <a:cubicBezTo>
                                <a:pt x="1387" y="822"/>
                                <a:pt x="1302"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8" y="462"/>
                              </a:cubicBezTo>
                              <a:cubicBezTo>
                                <a:pt x="719" y="484"/>
                                <a:pt x="619" y="549"/>
                                <a:pt x="646" y="653"/>
                              </a:cubicBezTo>
                              <a:cubicBezTo>
                                <a:pt x="666" y="732"/>
                                <a:pt x="680" y="750"/>
                                <a:pt x="698" y="814"/>
                              </a:cubicBezTo>
                              <a:cubicBezTo>
                                <a:pt x="719" y="891"/>
                                <a:pt x="627" y="920"/>
                                <a:pt x="491"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5" y="88"/>
                              </a:cubicBezTo>
                              <a:cubicBezTo>
                                <a:pt x="876" y="88"/>
                                <a:pt x="946" y="107"/>
                                <a:pt x="946" y="107"/>
                              </a:cubicBezTo>
                              <a:cubicBezTo>
                                <a:pt x="946" y="107"/>
                                <a:pt x="1024" y="57"/>
                                <a:pt x="1142" y="57"/>
                              </a:cubicBezTo>
                              <a:cubicBezTo>
                                <a:pt x="1259" y="57"/>
                                <a:pt x="1348" y="131"/>
                                <a:pt x="1348" y="226"/>
                              </a:cubicBezTo>
                              <a:cubicBezTo>
                                <a:pt x="1348" y="316"/>
                                <a:pt x="1288" y="382"/>
                                <a:pt x="1288" y="382"/>
                              </a:cubicBezTo>
                              <a:cubicBezTo>
                                <a:pt x="1318" y="404"/>
                                <a:pt x="1318" y="404"/>
                                <a:pt x="1318" y="404"/>
                              </a:cubicBezTo>
                              <a:cubicBezTo>
                                <a:pt x="1318" y="404"/>
                                <a:pt x="1422" y="317"/>
                                <a:pt x="1422" y="201"/>
                              </a:cubicBezTo>
                              <a:cubicBezTo>
                                <a:pt x="1422" y="74"/>
                                <a:pt x="1305"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5"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97"/>
                      <wps:cNvSpPr>
                        <a:spLocks/>
                      </wps:cNvSpPr>
                      <wps:spPr bwMode="auto">
                        <a:xfrm>
                          <a:off x="6772910" y="8853805"/>
                          <a:ext cx="469900" cy="597535"/>
                        </a:xfrm>
                        <a:custGeom>
                          <a:avLst/>
                          <a:gdLst>
                            <a:gd name="T0" fmla="*/ 1203 w 1481"/>
                            <a:gd name="T1" fmla="*/ 616 h 1884"/>
                            <a:gd name="T2" fmla="*/ 1337 w 1481"/>
                            <a:gd name="T3" fmla="*/ 847 h 1884"/>
                            <a:gd name="T4" fmla="*/ 1328 w 1481"/>
                            <a:gd name="T5" fmla="*/ 873 h 1884"/>
                            <a:gd name="T6" fmla="*/ 1228 w 1481"/>
                            <a:gd name="T7" fmla="*/ 906 h 1884"/>
                            <a:gd name="T8" fmla="*/ 1232 w 1481"/>
                            <a:gd name="T9" fmla="*/ 996 h 1884"/>
                            <a:gd name="T10" fmla="*/ 1202 w 1481"/>
                            <a:gd name="T11" fmla="*/ 1023 h 1884"/>
                            <a:gd name="T12" fmla="*/ 1203 w 1481"/>
                            <a:gd name="T13" fmla="*/ 1026 h 1884"/>
                            <a:gd name="T14" fmla="*/ 1217 w 1481"/>
                            <a:gd name="T15" fmla="*/ 1057 h 1884"/>
                            <a:gd name="T16" fmla="*/ 1221 w 1481"/>
                            <a:gd name="T17" fmla="*/ 1140 h 1884"/>
                            <a:gd name="T18" fmla="*/ 892 w 1481"/>
                            <a:gd name="T19" fmla="*/ 1172 h 1884"/>
                            <a:gd name="T20" fmla="*/ 872 w 1481"/>
                            <a:gd name="T21" fmla="*/ 1224 h 1884"/>
                            <a:gd name="T22" fmla="*/ 163 w 1481"/>
                            <a:gd name="T23" fmla="*/ 1459 h 1884"/>
                            <a:gd name="T24" fmla="*/ 1024 w 1481"/>
                            <a:gd name="T25" fmla="*/ 1657 h 1884"/>
                            <a:gd name="T26" fmla="*/ 1481 w 1481"/>
                            <a:gd name="T27" fmla="*/ 1846 h 1884"/>
                            <a:gd name="T28" fmla="*/ 572 w 1481"/>
                            <a:gd name="T29" fmla="*/ 1314 h 1884"/>
                            <a:gd name="T30" fmla="*/ 274 w 1481"/>
                            <a:gd name="T31" fmla="*/ 1068 h 1884"/>
                            <a:gd name="T32" fmla="*/ 913 w 1481"/>
                            <a:gd name="T33" fmla="*/ 1235 h 1884"/>
                            <a:gd name="T34" fmla="*/ 1286 w 1481"/>
                            <a:gd name="T35" fmla="*/ 1159 h 1884"/>
                            <a:gd name="T36" fmla="*/ 1276 w 1481"/>
                            <a:gd name="T37" fmla="*/ 1038 h 1884"/>
                            <a:gd name="T38" fmla="*/ 1290 w 1481"/>
                            <a:gd name="T39" fmla="*/ 1002 h 1884"/>
                            <a:gd name="T40" fmla="*/ 1281 w 1481"/>
                            <a:gd name="T41" fmla="*/ 959 h 1884"/>
                            <a:gd name="T42" fmla="*/ 1306 w 1481"/>
                            <a:gd name="T43" fmla="*/ 925 h 1884"/>
                            <a:gd name="T44" fmla="*/ 1407 w 1481"/>
                            <a:gd name="T45" fmla="*/ 872 h 1884"/>
                            <a:gd name="T46" fmla="*/ 1283 w 1481"/>
                            <a:gd name="T47" fmla="*/ 676 h 1884"/>
                            <a:gd name="T48" fmla="*/ 1260 w 1481"/>
                            <a:gd name="T49" fmla="*/ 545 h 1884"/>
                            <a:gd name="T50" fmla="*/ 919 w 1481"/>
                            <a:gd name="T51" fmla="*/ 462 h 1884"/>
                            <a:gd name="T52" fmla="*/ 698 w 1481"/>
                            <a:gd name="T53" fmla="*/ 814 h 1884"/>
                            <a:gd name="T54" fmla="*/ 356 w 1481"/>
                            <a:gd name="T55" fmla="*/ 909 h 1884"/>
                            <a:gd name="T56" fmla="*/ 83 w 1481"/>
                            <a:gd name="T57" fmla="*/ 480 h 1884"/>
                            <a:gd name="T58" fmla="*/ 726 w 1481"/>
                            <a:gd name="T59" fmla="*/ 88 h 1884"/>
                            <a:gd name="T60" fmla="*/ 1142 w 1481"/>
                            <a:gd name="T61" fmla="*/ 57 h 1884"/>
                            <a:gd name="T62" fmla="*/ 1288 w 1481"/>
                            <a:gd name="T63" fmla="*/ 382 h 1884"/>
                            <a:gd name="T64" fmla="*/ 1422 w 1481"/>
                            <a:gd name="T65" fmla="*/ 201 h 1884"/>
                            <a:gd name="T66" fmla="*/ 956 w 1481"/>
                            <a:gd name="T67" fmla="*/ 61 h 1884"/>
                            <a:gd name="T68" fmla="*/ 395 w 1481"/>
                            <a:gd name="T69" fmla="*/ 208 h 1884"/>
                            <a:gd name="T70" fmla="*/ 199 w 1481"/>
                            <a:gd name="T71" fmla="*/ 740 h 1884"/>
                            <a:gd name="T72" fmla="*/ 454 w 1481"/>
                            <a:gd name="T73" fmla="*/ 980 h 1884"/>
                            <a:gd name="T74" fmla="*/ 725 w 1481"/>
                            <a:gd name="T75" fmla="*/ 640 h 1884"/>
                            <a:gd name="T76" fmla="*/ 1206 w 1481"/>
                            <a:gd name="T77" fmla="*/ 550 h 1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4">
                              <a:moveTo>
                                <a:pt x="1206" y="550"/>
                              </a:moveTo>
                              <a:cubicBezTo>
                                <a:pt x="1209" y="573"/>
                                <a:pt x="1208" y="589"/>
                                <a:pt x="1203" y="616"/>
                              </a:cubicBezTo>
                              <a:cubicBezTo>
                                <a:pt x="1198" y="644"/>
                                <a:pt x="1206" y="664"/>
                                <a:pt x="1224" y="688"/>
                              </a:cubicBezTo>
                              <a:cubicBezTo>
                                <a:pt x="1262" y="740"/>
                                <a:pt x="1318" y="820"/>
                                <a:pt x="1337" y="847"/>
                              </a:cubicBezTo>
                              <a:cubicBezTo>
                                <a:pt x="1345" y="859"/>
                                <a:pt x="1348" y="862"/>
                                <a:pt x="1348" y="865"/>
                              </a:cubicBezTo>
                              <a:cubicBezTo>
                                <a:pt x="1348" y="868"/>
                                <a:pt x="1345" y="870"/>
                                <a:pt x="1328" y="873"/>
                              </a:cubicBezTo>
                              <a:cubicBezTo>
                                <a:pt x="1298" y="879"/>
                                <a:pt x="1260" y="885"/>
                                <a:pt x="1249" y="887"/>
                              </a:cubicBezTo>
                              <a:cubicBezTo>
                                <a:pt x="1240" y="889"/>
                                <a:pt x="1229" y="895"/>
                                <a:pt x="1228" y="906"/>
                              </a:cubicBezTo>
                              <a:cubicBezTo>
                                <a:pt x="1227" y="916"/>
                                <a:pt x="1226" y="952"/>
                                <a:pt x="1226" y="966"/>
                              </a:cubicBezTo>
                              <a:cubicBezTo>
                                <a:pt x="1226" y="981"/>
                                <a:pt x="1232" y="989"/>
                                <a:pt x="1232" y="996"/>
                              </a:cubicBezTo>
                              <a:cubicBezTo>
                                <a:pt x="1232" y="1005"/>
                                <a:pt x="1204" y="1020"/>
                                <a:pt x="1204" y="1020"/>
                              </a:cubicBezTo>
                              <a:cubicBezTo>
                                <a:pt x="1203" y="1021"/>
                                <a:pt x="1202" y="1021"/>
                                <a:pt x="1202" y="1023"/>
                              </a:cubicBezTo>
                              <a:cubicBezTo>
                                <a:pt x="1202" y="1023"/>
                                <a:pt x="1202" y="1024"/>
                                <a:pt x="1202" y="1024"/>
                              </a:cubicBezTo>
                              <a:cubicBezTo>
                                <a:pt x="1202" y="1025"/>
                                <a:pt x="1202" y="1025"/>
                                <a:pt x="1203" y="1026"/>
                              </a:cubicBezTo>
                              <a:cubicBezTo>
                                <a:pt x="1218" y="1043"/>
                                <a:pt x="1218" y="1043"/>
                                <a:pt x="1218" y="1043"/>
                              </a:cubicBezTo>
                              <a:cubicBezTo>
                                <a:pt x="1219" y="1045"/>
                                <a:pt x="1222" y="1050"/>
                                <a:pt x="1217" y="1057"/>
                              </a:cubicBezTo>
                              <a:cubicBezTo>
                                <a:pt x="1204" y="1075"/>
                                <a:pt x="1203" y="1080"/>
                                <a:pt x="1203" y="1096"/>
                              </a:cubicBezTo>
                              <a:cubicBezTo>
                                <a:pt x="1203" y="1111"/>
                                <a:pt x="1214" y="1129"/>
                                <a:pt x="1221" y="1140"/>
                              </a:cubicBezTo>
                              <a:cubicBezTo>
                                <a:pt x="1246" y="1175"/>
                                <a:pt x="1172" y="1209"/>
                                <a:pt x="1069" y="1209"/>
                              </a:cubicBezTo>
                              <a:cubicBezTo>
                                <a:pt x="1020" y="1209"/>
                                <a:pt x="955" y="1201"/>
                                <a:pt x="892" y="1172"/>
                              </a:cubicBezTo>
                              <a:cubicBezTo>
                                <a:pt x="872" y="1224"/>
                                <a:pt x="872" y="1224"/>
                                <a:pt x="872" y="1224"/>
                              </a:cubicBezTo>
                              <a:cubicBezTo>
                                <a:pt x="872" y="1224"/>
                                <a:pt x="872" y="1224"/>
                                <a:pt x="872" y="1224"/>
                              </a:cubicBezTo>
                              <a:cubicBezTo>
                                <a:pt x="622" y="1181"/>
                                <a:pt x="463" y="1065"/>
                                <a:pt x="297" y="1020"/>
                              </a:cubicBezTo>
                              <a:cubicBezTo>
                                <a:pt x="127" y="974"/>
                                <a:pt x="57" y="1099"/>
                                <a:pt x="163" y="1459"/>
                              </a:cubicBezTo>
                              <a:cubicBezTo>
                                <a:pt x="163" y="1459"/>
                                <a:pt x="324" y="1373"/>
                                <a:pt x="525" y="1373"/>
                              </a:cubicBezTo>
                              <a:cubicBezTo>
                                <a:pt x="726" y="1373"/>
                                <a:pt x="845" y="1429"/>
                                <a:pt x="1024" y="1657"/>
                              </a:cubicBezTo>
                              <a:cubicBezTo>
                                <a:pt x="1204" y="1884"/>
                                <a:pt x="1302" y="1884"/>
                                <a:pt x="1481" y="1884"/>
                              </a:cubicBezTo>
                              <a:cubicBezTo>
                                <a:pt x="1481" y="1846"/>
                                <a:pt x="1481" y="1846"/>
                                <a:pt x="1481" y="1846"/>
                              </a:cubicBezTo>
                              <a:cubicBezTo>
                                <a:pt x="1336" y="1846"/>
                                <a:pt x="1264" y="1850"/>
                                <a:pt x="1094" y="1617"/>
                              </a:cubicBezTo>
                              <a:cubicBezTo>
                                <a:pt x="925" y="1385"/>
                                <a:pt x="768" y="1314"/>
                                <a:pt x="572" y="1314"/>
                              </a:cubicBezTo>
                              <a:cubicBezTo>
                                <a:pt x="395" y="1314"/>
                                <a:pt x="304" y="1353"/>
                                <a:pt x="227" y="1380"/>
                              </a:cubicBezTo>
                              <a:cubicBezTo>
                                <a:pt x="140" y="1119"/>
                                <a:pt x="138" y="1043"/>
                                <a:pt x="274" y="1068"/>
                              </a:cubicBezTo>
                              <a:cubicBezTo>
                                <a:pt x="415" y="1095"/>
                                <a:pt x="556" y="1230"/>
                                <a:pt x="894" y="1280"/>
                              </a:cubicBezTo>
                              <a:cubicBezTo>
                                <a:pt x="913" y="1235"/>
                                <a:pt x="913" y="1235"/>
                                <a:pt x="913" y="1235"/>
                              </a:cubicBezTo>
                              <a:cubicBezTo>
                                <a:pt x="913" y="1235"/>
                                <a:pt x="976" y="1258"/>
                                <a:pt x="1074" y="1258"/>
                              </a:cubicBezTo>
                              <a:cubicBezTo>
                                <a:pt x="1172" y="1258"/>
                                <a:pt x="1286" y="1211"/>
                                <a:pt x="1286" y="1159"/>
                              </a:cubicBezTo>
                              <a:cubicBezTo>
                                <a:pt x="1286" y="1120"/>
                                <a:pt x="1260" y="1106"/>
                                <a:pt x="1260" y="1091"/>
                              </a:cubicBezTo>
                              <a:cubicBezTo>
                                <a:pt x="1289" y="1063"/>
                                <a:pt x="1276" y="1038"/>
                                <a:pt x="1276" y="1038"/>
                              </a:cubicBezTo>
                              <a:cubicBezTo>
                                <a:pt x="1280" y="1034"/>
                                <a:pt x="1283" y="1030"/>
                                <a:pt x="1285" y="1025"/>
                              </a:cubicBezTo>
                              <a:cubicBezTo>
                                <a:pt x="1289" y="1018"/>
                                <a:pt x="1290" y="1010"/>
                                <a:pt x="1290" y="1002"/>
                              </a:cubicBezTo>
                              <a:cubicBezTo>
                                <a:pt x="1289" y="994"/>
                                <a:pt x="1284" y="982"/>
                                <a:pt x="1284" y="980"/>
                              </a:cubicBezTo>
                              <a:cubicBezTo>
                                <a:pt x="1283" y="978"/>
                                <a:pt x="1281" y="968"/>
                                <a:pt x="1281" y="959"/>
                              </a:cubicBezTo>
                              <a:cubicBezTo>
                                <a:pt x="1281" y="950"/>
                                <a:pt x="1282" y="929"/>
                                <a:pt x="1282" y="929"/>
                              </a:cubicBezTo>
                              <a:cubicBezTo>
                                <a:pt x="1306" y="925"/>
                                <a:pt x="1306" y="925"/>
                                <a:pt x="1306" y="925"/>
                              </a:cubicBezTo>
                              <a:cubicBezTo>
                                <a:pt x="1359" y="916"/>
                                <a:pt x="1391" y="918"/>
                                <a:pt x="1403" y="892"/>
                              </a:cubicBezTo>
                              <a:cubicBezTo>
                                <a:pt x="1406" y="885"/>
                                <a:pt x="1408" y="880"/>
                                <a:pt x="1407" y="872"/>
                              </a:cubicBezTo>
                              <a:cubicBezTo>
                                <a:pt x="1406" y="859"/>
                                <a:pt x="1402" y="845"/>
                                <a:pt x="1395" y="833"/>
                              </a:cubicBezTo>
                              <a:cubicBezTo>
                                <a:pt x="1388" y="822"/>
                                <a:pt x="1303" y="703"/>
                                <a:pt x="1283" y="676"/>
                              </a:cubicBezTo>
                              <a:cubicBezTo>
                                <a:pt x="1265" y="650"/>
                                <a:pt x="1255" y="635"/>
                                <a:pt x="1257" y="620"/>
                              </a:cubicBezTo>
                              <a:cubicBezTo>
                                <a:pt x="1262" y="588"/>
                                <a:pt x="1262" y="571"/>
                                <a:pt x="1260" y="545"/>
                              </a:cubicBezTo>
                              <a:cubicBezTo>
                                <a:pt x="1255" y="498"/>
                                <a:pt x="1225" y="453"/>
                                <a:pt x="1219" y="446"/>
                              </a:cubicBezTo>
                              <a:cubicBezTo>
                                <a:pt x="1219" y="446"/>
                                <a:pt x="1114" y="440"/>
                                <a:pt x="919" y="462"/>
                              </a:cubicBezTo>
                              <a:cubicBezTo>
                                <a:pt x="720" y="484"/>
                                <a:pt x="619" y="549"/>
                                <a:pt x="646" y="653"/>
                              </a:cubicBezTo>
                              <a:cubicBezTo>
                                <a:pt x="666" y="732"/>
                                <a:pt x="680" y="750"/>
                                <a:pt x="698" y="814"/>
                              </a:cubicBezTo>
                              <a:cubicBezTo>
                                <a:pt x="719" y="891"/>
                                <a:pt x="627" y="920"/>
                                <a:pt x="492" y="920"/>
                              </a:cubicBezTo>
                              <a:cubicBezTo>
                                <a:pt x="410" y="920"/>
                                <a:pt x="356" y="909"/>
                                <a:pt x="356" y="909"/>
                              </a:cubicBezTo>
                              <a:cubicBezTo>
                                <a:pt x="356" y="909"/>
                                <a:pt x="349" y="755"/>
                                <a:pt x="241" y="691"/>
                              </a:cubicBezTo>
                              <a:cubicBezTo>
                                <a:pt x="143" y="634"/>
                                <a:pt x="83" y="576"/>
                                <a:pt x="83" y="480"/>
                              </a:cubicBezTo>
                              <a:cubicBezTo>
                                <a:pt x="83" y="345"/>
                                <a:pt x="143" y="293"/>
                                <a:pt x="423" y="249"/>
                              </a:cubicBezTo>
                              <a:cubicBezTo>
                                <a:pt x="470" y="134"/>
                                <a:pt x="577" y="88"/>
                                <a:pt x="726" y="88"/>
                              </a:cubicBezTo>
                              <a:cubicBezTo>
                                <a:pt x="876" y="88"/>
                                <a:pt x="946" y="107"/>
                                <a:pt x="946" y="107"/>
                              </a:cubicBezTo>
                              <a:cubicBezTo>
                                <a:pt x="946" y="107"/>
                                <a:pt x="1024" y="57"/>
                                <a:pt x="1142" y="57"/>
                              </a:cubicBezTo>
                              <a:cubicBezTo>
                                <a:pt x="1260" y="57"/>
                                <a:pt x="1348" y="131"/>
                                <a:pt x="1348" y="226"/>
                              </a:cubicBezTo>
                              <a:cubicBezTo>
                                <a:pt x="1348" y="316"/>
                                <a:pt x="1288" y="382"/>
                                <a:pt x="1288" y="382"/>
                              </a:cubicBezTo>
                              <a:cubicBezTo>
                                <a:pt x="1319" y="404"/>
                                <a:pt x="1319" y="404"/>
                                <a:pt x="1319" y="404"/>
                              </a:cubicBezTo>
                              <a:cubicBezTo>
                                <a:pt x="1319" y="404"/>
                                <a:pt x="1422" y="317"/>
                                <a:pt x="1422" y="201"/>
                              </a:cubicBezTo>
                              <a:cubicBezTo>
                                <a:pt x="1422" y="74"/>
                                <a:pt x="1306" y="0"/>
                                <a:pt x="1171" y="0"/>
                              </a:cubicBezTo>
                              <a:cubicBezTo>
                                <a:pt x="1037" y="0"/>
                                <a:pt x="956" y="61"/>
                                <a:pt x="956" y="61"/>
                              </a:cubicBezTo>
                              <a:cubicBezTo>
                                <a:pt x="956" y="61"/>
                                <a:pt x="860" y="31"/>
                                <a:pt x="729" y="34"/>
                              </a:cubicBezTo>
                              <a:cubicBezTo>
                                <a:pt x="571" y="39"/>
                                <a:pt x="443" y="107"/>
                                <a:pt x="395" y="208"/>
                              </a:cubicBezTo>
                              <a:cubicBezTo>
                                <a:pt x="91" y="253"/>
                                <a:pt x="0" y="357"/>
                                <a:pt x="0" y="486"/>
                              </a:cubicBezTo>
                              <a:cubicBezTo>
                                <a:pt x="0" y="621"/>
                                <a:pt x="126" y="698"/>
                                <a:pt x="199" y="740"/>
                              </a:cubicBezTo>
                              <a:cubicBezTo>
                                <a:pt x="282" y="787"/>
                                <a:pt x="277" y="946"/>
                                <a:pt x="277" y="946"/>
                              </a:cubicBezTo>
                              <a:cubicBezTo>
                                <a:pt x="277" y="946"/>
                                <a:pt x="344" y="980"/>
                                <a:pt x="454" y="980"/>
                              </a:cubicBezTo>
                              <a:cubicBezTo>
                                <a:pt x="606" y="980"/>
                                <a:pt x="802" y="916"/>
                                <a:pt x="770" y="781"/>
                              </a:cubicBezTo>
                              <a:cubicBezTo>
                                <a:pt x="751" y="699"/>
                                <a:pt x="741" y="701"/>
                                <a:pt x="725" y="640"/>
                              </a:cubicBezTo>
                              <a:cubicBezTo>
                                <a:pt x="703" y="561"/>
                                <a:pt x="736" y="483"/>
                                <a:pt x="1184" y="498"/>
                              </a:cubicBezTo>
                              <a:cubicBezTo>
                                <a:pt x="1184" y="498"/>
                                <a:pt x="1203" y="523"/>
                                <a:pt x="1206" y="550"/>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98"/>
                      <wps:cNvSpPr>
                        <a:spLocks/>
                      </wps:cNvSpPr>
                      <wps:spPr bwMode="auto">
                        <a:xfrm>
                          <a:off x="69850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1" y="749"/>
                                <a:pt x="698" y="813"/>
                              </a:cubicBezTo>
                              <a:cubicBezTo>
                                <a:pt x="719" y="890"/>
                                <a:pt x="627" y="919"/>
                                <a:pt x="492" y="919"/>
                              </a:cubicBezTo>
                              <a:cubicBezTo>
                                <a:pt x="410" y="919"/>
                                <a:pt x="356" y="908"/>
                                <a:pt x="356" y="908"/>
                              </a:cubicBezTo>
                              <a:cubicBezTo>
                                <a:pt x="356" y="908"/>
                                <a:pt x="349" y="754"/>
                                <a:pt x="241" y="691"/>
                              </a:cubicBezTo>
                              <a:cubicBezTo>
                                <a:pt x="144"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99"/>
                      <wps:cNvSpPr>
                        <a:spLocks/>
                      </wps:cNvSpPr>
                      <wps:spPr bwMode="auto">
                        <a:xfrm>
                          <a:off x="1508125" y="9715500"/>
                          <a:ext cx="470535" cy="596900"/>
                        </a:xfrm>
                        <a:custGeom>
                          <a:avLst/>
                          <a:gdLst>
                            <a:gd name="T0" fmla="*/ 1203 w 1482"/>
                            <a:gd name="T1" fmla="*/ 616 h 1883"/>
                            <a:gd name="T2" fmla="*/ 1337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2 w 1482"/>
                            <a:gd name="T19" fmla="*/ 1172 h 1883"/>
                            <a:gd name="T20" fmla="*/ 872 w 1482"/>
                            <a:gd name="T21" fmla="*/ 1223 h 1883"/>
                            <a:gd name="T22" fmla="*/ 163 w 1482"/>
                            <a:gd name="T23" fmla="*/ 1458 h 1883"/>
                            <a:gd name="T24" fmla="*/ 1025 w 1482"/>
                            <a:gd name="T25" fmla="*/ 1656 h 1883"/>
                            <a:gd name="T26" fmla="*/ 1482 w 1482"/>
                            <a:gd name="T27" fmla="*/ 1845 h 1883"/>
                            <a:gd name="T28" fmla="*/ 572 w 1482"/>
                            <a:gd name="T29" fmla="*/ 1313 h 1883"/>
                            <a:gd name="T30" fmla="*/ 274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1 w 1482"/>
                            <a:gd name="T41" fmla="*/ 958 h 1883"/>
                            <a:gd name="T42" fmla="*/ 1307 w 1482"/>
                            <a:gd name="T43" fmla="*/ 924 h 1883"/>
                            <a:gd name="T44" fmla="*/ 1407 w 1482"/>
                            <a:gd name="T45" fmla="*/ 871 h 1883"/>
                            <a:gd name="T46" fmla="*/ 1283 w 1482"/>
                            <a:gd name="T47" fmla="*/ 675 h 1883"/>
                            <a:gd name="T48" fmla="*/ 1260 w 1482"/>
                            <a:gd name="T49" fmla="*/ 545 h 1883"/>
                            <a:gd name="T50" fmla="*/ 919 w 1482"/>
                            <a:gd name="T51" fmla="*/ 461 h 1883"/>
                            <a:gd name="T52" fmla="*/ 698 w 1482"/>
                            <a:gd name="T53" fmla="*/ 813 h 1883"/>
                            <a:gd name="T54" fmla="*/ 356 w 1482"/>
                            <a:gd name="T55" fmla="*/ 908 h 1883"/>
                            <a:gd name="T56" fmla="*/ 83 w 1482"/>
                            <a:gd name="T57" fmla="*/ 479 h 1883"/>
                            <a:gd name="T58" fmla="*/ 726 w 1482"/>
                            <a:gd name="T59" fmla="*/ 87 h 1883"/>
                            <a:gd name="T60" fmla="*/ 1142 w 1482"/>
                            <a:gd name="T61" fmla="*/ 56 h 1883"/>
                            <a:gd name="T62" fmla="*/ 1288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7" y="846"/>
                              </a:cubicBezTo>
                              <a:cubicBezTo>
                                <a:pt x="1345"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4" y="1616"/>
                              </a:cubicBezTo>
                              <a:cubicBezTo>
                                <a:pt x="926" y="1384"/>
                                <a:pt x="769" y="1313"/>
                                <a:pt x="572" y="1313"/>
                              </a:cubicBezTo>
                              <a:cubicBezTo>
                                <a:pt x="395" y="1313"/>
                                <a:pt x="305" y="1352"/>
                                <a:pt x="227" y="1379"/>
                              </a:cubicBezTo>
                              <a:cubicBezTo>
                                <a:pt x="140" y="1118"/>
                                <a:pt x="138" y="1042"/>
                                <a:pt x="274" y="1067"/>
                              </a:cubicBezTo>
                              <a:cubicBezTo>
                                <a:pt x="415" y="1094"/>
                                <a:pt x="557" y="1229"/>
                                <a:pt x="894" y="1279"/>
                              </a:cubicBezTo>
                              <a:cubicBezTo>
                                <a:pt x="913" y="1235"/>
                                <a:pt x="913" y="1235"/>
                                <a:pt x="913" y="1235"/>
                              </a:cubicBezTo>
                              <a:cubicBezTo>
                                <a:pt x="913" y="1235"/>
                                <a:pt x="977" y="1257"/>
                                <a:pt x="1074"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5"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Freeform 100"/>
                      <wps:cNvSpPr>
                        <a:spLocks/>
                      </wps:cNvSpPr>
                      <wps:spPr bwMode="auto">
                        <a:xfrm>
                          <a:off x="2318385" y="9715500"/>
                          <a:ext cx="469900" cy="596900"/>
                        </a:xfrm>
                        <a:custGeom>
                          <a:avLst/>
                          <a:gdLst>
                            <a:gd name="T0" fmla="*/ 1203 w 1482"/>
                            <a:gd name="T1" fmla="*/ 616 h 1883"/>
                            <a:gd name="T2" fmla="*/ 1338 w 1482"/>
                            <a:gd name="T3" fmla="*/ 846 h 1883"/>
                            <a:gd name="T4" fmla="*/ 1328 w 1482"/>
                            <a:gd name="T5" fmla="*/ 872 h 1883"/>
                            <a:gd name="T6" fmla="*/ 1229 w 1482"/>
                            <a:gd name="T7" fmla="*/ 905 h 1883"/>
                            <a:gd name="T8" fmla="*/ 1233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4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7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7"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9" y="905"/>
                              </a:cubicBezTo>
                              <a:cubicBezTo>
                                <a:pt x="1228" y="915"/>
                                <a:pt x="1227" y="951"/>
                                <a:pt x="1226" y="965"/>
                              </a:cubicBezTo>
                              <a:cubicBezTo>
                                <a:pt x="1226" y="980"/>
                                <a:pt x="1233" y="988"/>
                                <a:pt x="1233" y="995"/>
                              </a:cubicBezTo>
                              <a:cubicBezTo>
                                <a:pt x="1233" y="1004"/>
                                <a:pt x="1205" y="1019"/>
                                <a:pt x="1205" y="1019"/>
                              </a:cubicBezTo>
                              <a:cubicBezTo>
                                <a:pt x="1204" y="1020"/>
                                <a:pt x="1203" y="1021"/>
                                <a:pt x="1202" y="1022"/>
                              </a:cubicBezTo>
                              <a:cubicBezTo>
                                <a:pt x="1202" y="1022"/>
                                <a:pt x="1202" y="1023"/>
                                <a:pt x="1202" y="1023"/>
                              </a:cubicBezTo>
                              <a:cubicBezTo>
                                <a:pt x="1202" y="1024"/>
                                <a:pt x="1203"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4"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1" y="1033"/>
                                <a:pt x="1284" y="1029"/>
                                <a:pt x="1286" y="1025"/>
                              </a:cubicBezTo>
                              <a:cubicBezTo>
                                <a:pt x="1289" y="1017"/>
                                <a:pt x="1291" y="1009"/>
                                <a:pt x="1290" y="1001"/>
                              </a:cubicBezTo>
                              <a:cubicBezTo>
                                <a:pt x="1290"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4" y="891"/>
                              </a:cubicBezTo>
                              <a:cubicBezTo>
                                <a:pt x="1407" y="884"/>
                                <a:pt x="1408" y="879"/>
                                <a:pt x="1407" y="871"/>
                              </a:cubicBezTo>
                              <a:cubicBezTo>
                                <a:pt x="1406" y="858"/>
                                <a:pt x="1403"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5"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4" y="575"/>
                                <a:pt x="84" y="479"/>
                              </a:cubicBezTo>
                              <a:cubicBezTo>
                                <a:pt x="84" y="345"/>
                                <a:pt x="143" y="292"/>
                                <a:pt x="424" y="248"/>
                              </a:cubicBezTo>
                              <a:cubicBezTo>
                                <a:pt x="470" y="133"/>
                                <a:pt x="578" y="87"/>
                                <a:pt x="726" y="87"/>
                              </a:cubicBezTo>
                              <a:cubicBezTo>
                                <a:pt x="876" y="87"/>
                                <a:pt x="947" y="106"/>
                                <a:pt x="947" y="106"/>
                              </a:cubicBezTo>
                              <a:cubicBezTo>
                                <a:pt x="947" y="106"/>
                                <a:pt x="1025"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3"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4" y="523"/>
                                <a:pt x="1207"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01"/>
                      <wps:cNvSpPr>
                        <a:spLocks/>
                      </wps:cNvSpPr>
                      <wps:spPr bwMode="auto">
                        <a:xfrm>
                          <a:off x="3128010" y="9715500"/>
                          <a:ext cx="470535" cy="596900"/>
                        </a:xfrm>
                        <a:custGeom>
                          <a:avLst/>
                          <a:gdLst>
                            <a:gd name="T0" fmla="*/ 1202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1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89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1 w 1481"/>
                            <a:gd name="T61" fmla="*/ 56 h 1883"/>
                            <a:gd name="T62" fmla="*/ 1288 w 1481"/>
                            <a:gd name="T63" fmla="*/ 381 h 1883"/>
                            <a:gd name="T64" fmla="*/ 1422 w 1481"/>
                            <a:gd name="T65" fmla="*/ 200 h 1883"/>
                            <a:gd name="T66" fmla="*/ 955 w 1481"/>
                            <a:gd name="T67" fmla="*/ 60 h 1883"/>
                            <a:gd name="T68" fmla="*/ 394 w 1481"/>
                            <a:gd name="T69" fmla="*/ 207 h 1883"/>
                            <a:gd name="T70" fmla="*/ 198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7" y="588"/>
                                <a:pt x="1202" y="616"/>
                              </a:cubicBezTo>
                              <a:cubicBezTo>
                                <a:pt x="1197" y="643"/>
                                <a:pt x="1206" y="663"/>
                                <a:pt x="1223" y="687"/>
                              </a:cubicBezTo>
                              <a:cubicBezTo>
                                <a:pt x="1262" y="739"/>
                                <a:pt x="1317" y="819"/>
                                <a:pt x="1337" y="846"/>
                              </a:cubicBezTo>
                              <a:cubicBezTo>
                                <a:pt x="1345" y="858"/>
                                <a:pt x="1347" y="862"/>
                                <a:pt x="1347" y="865"/>
                              </a:cubicBezTo>
                              <a:cubicBezTo>
                                <a:pt x="1347" y="867"/>
                                <a:pt x="1344" y="869"/>
                                <a:pt x="1328" y="872"/>
                              </a:cubicBezTo>
                              <a:cubicBezTo>
                                <a:pt x="1297"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1" y="1022"/>
                                <a:pt x="1201" y="1023"/>
                                <a:pt x="1201" y="1023"/>
                              </a:cubicBezTo>
                              <a:cubicBezTo>
                                <a:pt x="1202" y="1024"/>
                                <a:pt x="1202" y="1025"/>
                                <a:pt x="1202" y="1025"/>
                              </a:cubicBezTo>
                              <a:cubicBezTo>
                                <a:pt x="1217" y="1042"/>
                                <a:pt x="1217" y="1042"/>
                                <a:pt x="1217" y="1042"/>
                              </a:cubicBezTo>
                              <a:cubicBezTo>
                                <a:pt x="1219" y="1044"/>
                                <a:pt x="1221"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4" y="1200"/>
                                <a:pt x="892" y="1172"/>
                              </a:cubicBezTo>
                              <a:cubicBezTo>
                                <a:pt x="871" y="1224"/>
                                <a:pt x="871" y="1224"/>
                                <a:pt x="871" y="1224"/>
                              </a:cubicBezTo>
                              <a:cubicBezTo>
                                <a:pt x="871" y="1223"/>
                                <a:pt x="871" y="1223"/>
                                <a:pt x="871" y="1223"/>
                              </a:cubicBezTo>
                              <a:cubicBezTo>
                                <a:pt x="622" y="1180"/>
                                <a:pt x="463" y="1064"/>
                                <a:pt x="297" y="1019"/>
                              </a:cubicBezTo>
                              <a:cubicBezTo>
                                <a:pt x="127" y="973"/>
                                <a:pt x="57" y="1098"/>
                                <a:pt x="163" y="1458"/>
                              </a:cubicBezTo>
                              <a:cubicBezTo>
                                <a:pt x="163" y="1458"/>
                                <a:pt x="323" y="1372"/>
                                <a:pt x="524"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39"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89"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8" y="915"/>
                                <a:pt x="1391" y="917"/>
                                <a:pt x="1403" y="891"/>
                              </a:cubicBezTo>
                              <a:cubicBezTo>
                                <a:pt x="1406" y="884"/>
                                <a:pt x="1407" y="879"/>
                                <a:pt x="1407" y="871"/>
                              </a:cubicBezTo>
                              <a:cubicBezTo>
                                <a:pt x="1405" y="858"/>
                                <a:pt x="1402" y="844"/>
                                <a:pt x="1394" y="833"/>
                              </a:cubicBezTo>
                              <a:cubicBezTo>
                                <a:pt x="1387" y="821"/>
                                <a:pt x="1302" y="702"/>
                                <a:pt x="1283" y="675"/>
                              </a:cubicBezTo>
                              <a:cubicBezTo>
                                <a:pt x="1265" y="649"/>
                                <a:pt x="1255" y="634"/>
                                <a:pt x="1257" y="619"/>
                              </a:cubicBezTo>
                              <a:cubicBezTo>
                                <a:pt x="1261" y="587"/>
                                <a:pt x="1262" y="570"/>
                                <a:pt x="1260" y="545"/>
                              </a:cubicBezTo>
                              <a:cubicBezTo>
                                <a:pt x="1255" y="497"/>
                                <a:pt x="1224" y="452"/>
                                <a:pt x="1219" y="445"/>
                              </a:cubicBezTo>
                              <a:cubicBezTo>
                                <a:pt x="1219" y="445"/>
                                <a:pt x="1114" y="439"/>
                                <a:pt x="918" y="461"/>
                              </a:cubicBezTo>
                              <a:cubicBezTo>
                                <a:pt x="719" y="483"/>
                                <a:pt x="618"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2" y="292"/>
                                <a:pt x="423" y="248"/>
                              </a:cubicBezTo>
                              <a:cubicBezTo>
                                <a:pt x="469" y="133"/>
                                <a:pt x="577" y="87"/>
                                <a:pt x="725" y="87"/>
                              </a:cubicBezTo>
                              <a:cubicBezTo>
                                <a:pt x="875" y="87"/>
                                <a:pt x="946" y="106"/>
                                <a:pt x="946" y="106"/>
                              </a:cubicBezTo>
                              <a:cubicBezTo>
                                <a:pt x="946" y="106"/>
                                <a:pt x="1024" y="56"/>
                                <a:pt x="1141"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5" y="60"/>
                                <a:pt x="955" y="60"/>
                              </a:cubicBezTo>
                              <a:cubicBezTo>
                                <a:pt x="955" y="60"/>
                                <a:pt x="860" y="30"/>
                                <a:pt x="728" y="34"/>
                              </a:cubicBezTo>
                              <a:cubicBezTo>
                                <a:pt x="570" y="38"/>
                                <a:pt x="443" y="106"/>
                                <a:pt x="394" y="207"/>
                              </a:cubicBezTo>
                              <a:cubicBezTo>
                                <a:pt x="90" y="252"/>
                                <a:pt x="0" y="356"/>
                                <a:pt x="0" y="485"/>
                              </a:cubicBezTo>
                              <a:cubicBezTo>
                                <a:pt x="0" y="620"/>
                                <a:pt x="126" y="697"/>
                                <a:pt x="198" y="739"/>
                              </a:cubicBezTo>
                              <a:cubicBezTo>
                                <a:pt x="282" y="786"/>
                                <a:pt x="277" y="945"/>
                                <a:pt x="277" y="945"/>
                              </a:cubicBezTo>
                              <a:cubicBezTo>
                                <a:pt x="277" y="945"/>
                                <a:pt x="344" y="979"/>
                                <a:pt x="454" y="979"/>
                              </a:cubicBezTo>
                              <a:cubicBezTo>
                                <a:pt x="606" y="979"/>
                                <a:pt x="802" y="915"/>
                                <a:pt x="770" y="780"/>
                              </a:cubicBezTo>
                              <a:cubicBezTo>
                                <a:pt x="750"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102"/>
                      <wps:cNvSpPr>
                        <a:spLocks/>
                      </wps:cNvSpPr>
                      <wps:spPr bwMode="auto">
                        <a:xfrm>
                          <a:off x="3938270"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2 w 1481"/>
                            <a:gd name="T13" fmla="*/ 1025 h 1883"/>
                            <a:gd name="T14" fmla="*/ 1216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6 w 1481"/>
                            <a:gd name="T43" fmla="*/ 924 h 1883"/>
                            <a:gd name="T44" fmla="*/ 1407 w 1481"/>
                            <a:gd name="T45" fmla="*/ 871 h 1883"/>
                            <a:gd name="T46" fmla="*/ 1283 w 1481"/>
                            <a:gd name="T47" fmla="*/ 675 h 1883"/>
                            <a:gd name="T48" fmla="*/ 1260 w 1481"/>
                            <a:gd name="T49" fmla="*/ 545 h 1883"/>
                            <a:gd name="T50" fmla="*/ 918 w 1481"/>
                            <a:gd name="T51" fmla="*/ 461 h 1883"/>
                            <a:gd name="T52" fmla="*/ 698 w 1481"/>
                            <a:gd name="T53" fmla="*/ 813 h 1883"/>
                            <a:gd name="T54" fmla="*/ 356 w 1481"/>
                            <a:gd name="T55" fmla="*/ 908 h 1883"/>
                            <a:gd name="T56" fmla="*/ 83 w 1481"/>
                            <a:gd name="T57" fmla="*/ 479 h 1883"/>
                            <a:gd name="T58" fmla="*/ 725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8" y="573"/>
                                <a:pt x="1208" y="588"/>
                                <a:pt x="1203" y="616"/>
                              </a:cubicBezTo>
                              <a:cubicBezTo>
                                <a:pt x="1198" y="643"/>
                                <a:pt x="1206" y="663"/>
                                <a:pt x="1223" y="687"/>
                              </a:cubicBezTo>
                              <a:cubicBezTo>
                                <a:pt x="1262" y="739"/>
                                <a:pt x="1318" y="819"/>
                                <a:pt x="1337" y="846"/>
                              </a:cubicBezTo>
                              <a:cubicBezTo>
                                <a:pt x="1345" y="858"/>
                                <a:pt x="1347" y="862"/>
                                <a:pt x="1347" y="865"/>
                              </a:cubicBezTo>
                              <a:cubicBezTo>
                                <a:pt x="1347" y="867"/>
                                <a:pt x="1344" y="869"/>
                                <a:pt x="1328" y="872"/>
                              </a:cubicBezTo>
                              <a:cubicBezTo>
                                <a:pt x="1298" y="878"/>
                                <a:pt x="1260" y="884"/>
                                <a:pt x="1249" y="886"/>
                              </a:cubicBezTo>
                              <a:cubicBezTo>
                                <a:pt x="1240" y="888"/>
                                <a:pt x="1228" y="894"/>
                                <a:pt x="1228" y="905"/>
                              </a:cubicBezTo>
                              <a:cubicBezTo>
                                <a:pt x="1227"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2" y="1025"/>
                              </a:cubicBezTo>
                              <a:cubicBezTo>
                                <a:pt x="1217" y="1042"/>
                                <a:pt x="1217" y="1042"/>
                                <a:pt x="1217" y="1042"/>
                              </a:cubicBezTo>
                              <a:cubicBezTo>
                                <a:pt x="1219" y="1044"/>
                                <a:pt x="1222" y="1049"/>
                                <a:pt x="1216" y="1056"/>
                              </a:cubicBezTo>
                              <a:cubicBezTo>
                                <a:pt x="1204" y="1074"/>
                                <a:pt x="1203" y="1079"/>
                                <a:pt x="1203" y="1095"/>
                              </a:cubicBezTo>
                              <a:cubicBezTo>
                                <a:pt x="1203" y="1110"/>
                                <a:pt x="1214" y="1128"/>
                                <a:pt x="1221" y="1139"/>
                              </a:cubicBezTo>
                              <a:cubicBezTo>
                                <a:pt x="1245" y="1174"/>
                                <a:pt x="1172" y="1208"/>
                                <a:pt x="1068" y="1208"/>
                              </a:cubicBezTo>
                              <a:cubicBezTo>
                                <a:pt x="1020" y="1208"/>
                                <a:pt x="955" y="1200"/>
                                <a:pt x="892" y="1172"/>
                              </a:cubicBezTo>
                              <a:cubicBezTo>
                                <a:pt x="871" y="1224"/>
                                <a:pt x="871" y="1224"/>
                                <a:pt x="871"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3"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4"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3" y="979"/>
                              </a:cubicBezTo>
                              <a:cubicBezTo>
                                <a:pt x="1283" y="977"/>
                                <a:pt x="1281" y="967"/>
                                <a:pt x="1281" y="958"/>
                              </a:cubicBezTo>
                              <a:cubicBezTo>
                                <a:pt x="1281" y="949"/>
                                <a:pt x="1282" y="928"/>
                                <a:pt x="1282" y="928"/>
                              </a:cubicBezTo>
                              <a:cubicBezTo>
                                <a:pt x="1306" y="924"/>
                                <a:pt x="1306" y="924"/>
                                <a:pt x="1306" y="924"/>
                              </a:cubicBezTo>
                              <a:cubicBezTo>
                                <a:pt x="1359" y="915"/>
                                <a:pt x="1391" y="917"/>
                                <a:pt x="1403" y="891"/>
                              </a:cubicBezTo>
                              <a:cubicBezTo>
                                <a:pt x="1406" y="884"/>
                                <a:pt x="1407" y="879"/>
                                <a:pt x="1407" y="871"/>
                              </a:cubicBezTo>
                              <a:cubicBezTo>
                                <a:pt x="1406" y="858"/>
                                <a:pt x="1402" y="844"/>
                                <a:pt x="1395" y="833"/>
                              </a:cubicBezTo>
                              <a:cubicBezTo>
                                <a:pt x="1387"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8" y="461"/>
                              </a:cubicBezTo>
                              <a:cubicBezTo>
                                <a:pt x="719" y="483"/>
                                <a:pt x="619" y="548"/>
                                <a:pt x="646" y="652"/>
                              </a:cubicBezTo>
                              <a:cubicBezTo>
                                <a:pt x="666" y="731"/>
                                <a:pt x="680" y="749"/>
                                <a:pt x="698" y="813"/>
                              </a:cubicBezTo>
                              <a:cubicBezTo>
                                <a:pt x="719" y="890"/>
                                <a:pt x="627" y="919"/>
                                <a:pt x="491"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5" y="87"/>
                              </a:cubicBezTo>
                              <a:cubicBezTo>
                                <a:pt x="876" y="87"/>
                                <a:pt x="946" y="106"/>
                                <a:pt x="946" y="106"/>
                              </a:cubicBezTo>
                              <a:cubicBezTo>
                                <a:pt x="946" y="106"/>
                                <a:pt x="1024" y="56"/>
                                <a:pt x="1142" y="56"/>
                              </a:cubicBezTo>
                              <a:cubicBezTo>
                                <a:pt x="1259" y="56"/>
                                <a:pt x="1348" y="131"/>
                                <a:pt x="1348" y="225"/>
                              </a:cubicBezTo>
                              <a:cubicBezTo>
                                <a:pt x="1348" y="315"/>
                                <a:pt x="1288" y="381"/>
                                <a:pt x="1288" y="381"/>
                              </a:cubicBezTo>
                              <a:cubicBezTo>
                                <a:pt x="1318" y="403"/>
                                <a:pt x="1318" y="403"/>
                                <a:pt x="1318" y="403"/>
                              </a:cubicBezTo>
                              <a:cubicBezTo>
                                <a:pt x="1318" y="403"/>
                                <a:pt x="1422" y="317"/>
                                <a:pt x="1422" y="200"/>
                              </a:cubicBezTo>
                              <a:cubicBezTo>
                                <a:pt x="1422" y="73"/>
                                <a:pt x="1305"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5"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Freeform 103"/>
                      <wps:cNvSpPr>
                        <a:spLocks/>
                      </wps:cNvSpPr>
                      <wps:spPr bwMode="auto">
                        <a:xfrm>
                          <a:off x="4747895" y="9715500"/>
                          <a:ext cx="469900"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1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2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0"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2"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1"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7" y="1098"/>
                                <a:pt x="163" y="1458"/>
                              </a:cubicBezTo>
                              <a:cubicBezTo>
                                <a:pt x="163" y="1458"/>
                                <a:pt x="324" y="1372"/>
                                <a:pt x="525" y="1372"/>
                              </a:cubicBezTo>
                              <a:cubicBezTo>
                                <a:pt x="726" y="1372"/>
                                <a:pt x="845" y="1428"/>
                                <a:pt x="1024" y="1656"/>
                              </a:cubicBezTo>
                              <a:cubicBezTo>
                                <a:pt x="1204" y="1883"/>
                                <a:pt x="1302" y="1883"/>
                                <a:pt x="1481" y="1883"/>
                              </a:cubicBezTo>
                              <a:cubicBezTo>
                                <a:pt x="1481" y="1845"/>
                                <a:pt x="1481" y="1845"/>
                                <a:pt x="1481" y="1845"/>
                              </a:cubicBezTo>
                              <a:cubicBezTo>
                                <a:pt x="1336" y="1845"/>
                                <a:pt x="1264" y="1849"/>
                                <a:pt x="1094" y="1616"/>
                              </a:cubicBezTo>
                              <a:cubicBezTo>
                                <a:pt x="925" y="1384"/>
                                <a:pt x="768" y="1313"/>
                                <a:pt x="572" y="1313"/>
                              </a:cubicBezTo>
                              <a:cubicBezTo>
                                <a:pt x="395" y="1313"/>
                                <a:pt x="304" y="1352"/>
                                <a:pt x="227" y="1379"/>
                              </a:cubicBezTo>
                              <a:cubicBezTo>
                                <a:pt x="140" y="1118"/>
                                <a:pt x="138" y="1042"/>
                                <a:pt x="274" y="1067"/>
                              </a:cubicBezTo>
                              <a:cubicBezTo>
                                <a:pt x="415" y="1094"/>
                                <a:pt x="556"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3" y="1029"/>
                                <a:pt x="1285" y="1025"/>
                              </a:cubicBezTo>
                              <a:cubicBezTo>
                                <a:pt x="1289" y="1017"/>
                                <a:pt x="1290" y="1009"/>
                                <a:pt x="1290" y="1001"/>
                              </a:cubicBezTo>
                              <a:cubicBezTo>
                                <a:pt x="1289" y="994"/>
                                <a:pt x="1284" y="981"/>
                                <a:pt x="1284" y="979"/>
                              </a:cubicBezTo>
                              <a:cubicBezTo>
                                <a:pt x="1283" y="977"/>
                                <a:pt x="1281" y="967"/>
                                <a:pt x="1281" y="958"/>
                              </a:cubicBezTo>
                              <a:cubicBezTo>
                                <a:pt x="1281" y="949"/>
                                <a:pt x="1282" y="928"/>
                                <a:pt x="1282" y="928"/>
                              </a:cubicBezTo>
                              <a:cubicBezTo>
                                <a:pt x="1307" y="924"/>
                                <a:pt x="1307" y="924"/>
                                <a:pt x="1307" y="924"/>
                              </a:cubicBezTo>
                              <a:cubicBezTo>
                                <a:pt x="1359" y="915"/>
                                <a:pt x="1391" y="917"/>
                                <a:pt x="1403" y="891"/>
                              </a:cubicBezTo>
                              <a:cubicBezTo>
                                <a:pt x="1406"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2" y="570"/>
                                <a:pt x="1260" y="545"/>
                              </a:cubicBezTo>
                              <a:cubicBezTo>
                                <a:pt x="1255" y="497"/>
                                <a:pt x="1225" y="452"/>
                                <a:pt x="1219" y="445"/>
                              </a:cubicBezTo>
                              <a:cubicBezTo>
                                <a:pt x="1219" y="445"/>
                                <a:pt x="1114" y="439"/>
                                <a:pt x="919" y="461"/>
                              </a:cubicBezTo>
                              <a:cubicBezTo>
                                <a:pt x="720" y="483"/>
                                <a:pt x="619" y="548"/>
                                <a:pt x="646" y="652"/>
                              </a:cubicBezTo>
                              <a:cubicBezTo>
                                <a:pt x="666" y="731"/>
                                <a:pt x="680" y="749"/>
                                <a:pt x="698" y="813"/>
                              </a:cubicBezTo>
                              <a:cubicBezTo>
                                <a:pt x="719" y="890"/>
                                <a:pt x="627" y="919"/>
                                <a:pt x="492" y="919"/>
                              </a:cubicBezTo>
                              <a:cubicBezTo>
                                <a:pt x="410" y="919"/>
                                <a:pt x="356" y="908"/>
                                <a:pt x="356" y="908"/>
                              </a:cubicBezTo>
                              <a:cubicBezTo>
                                <a:pt x="356" y="908"/>
                                <a:pt x="349" y="754"/>
                                <a:pt x="241" y="691"/>
                              </a:cubicBezTo>
                              <a:cubicBezTo>
                                <a:pt x="143" y="633"/>
                                <a:pt x="83" y="575"/>
                                <a:pt x="83" y="479"/>
                              </a:cubicBezTo>
                              <a:cubicBezTo>
                                <a:pt x="83" y="345"/>
                                <a:pt x="143" y="292"/>
                                <a:pt x="423" y="248"/>
                              </a:cubicBezTo>
                              <a:cubicBezTo>
                                <a:pt x="470" y="133"/>
                                <a:pt x="577" y="87"/>
                                <a:pt x="726" y="87"/>
                              </a:cubicBezTo>
                              <a:cubicBezTo>
                                <a:pt x="876" y="87"/>
                                <a:pt x="946" y="106"/>
                                <a:pt x="946" y="106"/>
                              </a:cubicBezTo>
                              <a:cubicBezTo>
                                <a:pt x="946" y="106"/>
                                <a:pt x="1024" y="56"/>
                                <a:pt x="1142" y="56"/>
                              </a:cubicBezTo>
                              <a:cubicBezTo>
                                <a:pt x="1260" y="56"/>
                                <a:pt x="1348" y="131"/>
                                <a:pt x="1348" y="225"/>
                              </a:cubicBezTo>
                              <a:cubicBezTo>
                                <a:pt x="1348" y="315"/>
                                <a:pt x="1288" y="381"/>
                                <a:pt x="1288" y="381"/>
                              </a:cubicBezTo>
                              <a:cubicBezTo>
                                <a:pt x="1319" y="403"/>
                                <a:pt x="1319" y="403"/>
                                <a:pt x="1319" y="403"/>
                              </a:cubicBezTo>
                              <a:cubicBezTo>
                                <a:pt x="1319" y="403"/>
                                <a:pt x="1422" y="317"/>
                                <a:pt x="1422" y="200"/>
                              </a:cubicBezTo>
                              <a:cubicBezTo>
                                <a:pt x="1422" y="73"/>
                                <a:pt x="1306" y="0"/>
                                <a:pt x="1171" y="0"/>
                              </a:cubicBezTo>
                              <a:cubicBezTo>
                                <a:pt x="1037" y="0"/>
                                <a:pt x="956" y="60"/>
                                <a:pt x="956" y="60"/>
                              </a:cubicBezTo>
                              <a:cubicBezTo>
                                <a:pt x="956" y="60"/>
                                <a:pt x="860"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6" y="979"/>
                                <a:pt x="802" y="915"/>
                                <a:pt x="770" y="780"/>
                              </a:cubicBezTo>
                              <a:cubicBezTo>
                                <a:pt x="751" y="699"/>
                                <a:pt x="741" y="700"/>
                                <a:pt x="725" y="639"/>
                              </a:cubicBezTo>
                              <a:cubicBezTo>
                                <a:pt x="703" y="560"/>
                                <a:pt x="736" y="482"/>
                                <a:pt x="1184" y="497"/>
                              </a:cubicBezTo>
                              <a:cubicBezTo>
                                <a:pt x="1184"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104"/>
                      <wps:cNvSpPr>
                        <a:spLocks/>
                      </wps:cNvSpPr>
                      <wps:spPr bwMode="auto">
                        <a:xfrm>
                          <a:off x="5557520" y="9715500"/>
                          <a:ext cx="470535" cy="596900"/>
                        </a:xfrm>
                        <a:custGeom>
                          <a:avLst/>
                          <a:gdLst>
                            <a:gd name="T0" fmla="*/ 1203 w 1481"/>
                            <a:gd name="T1" fmla="*/ 616 h 1883"/>
                            <a:gd name="T2" fmla="*/ 1337 w 1481"/>
                            <a:gd name="T3" fmla="*/ 846 h 1883"/>
                            <a:gd name="T4" fmla="*/ 1328 w 1481"/>
                            <a:gd name="T5" fmla="*/ 872 h 1883"/>
                            <a:gd name="T6" fmla="*/ 1228 w 1481"/>
                            <a:gd name="T7" fmla="*/ 905 h 1883"/>
                            <a:gd name="T8" fmla="*/ 1232 w 1481"/>
                            <a:gd name="T9" fmla="*/ 995 h 1883"/>
                            <a:gd name="T10" fmla="*/ 1202 w 1481"/>
                            <a:gd name="T11" fmla="*/ 1022 h 1883"/>
                            <a:gd name="T12" fmla="*/ 1203 w 1481"/>
                            <a:gd name="T13" fmla="*/ 1025 h 1883"/>
                            <a:gd name="T14" fmla="*/ 1217 w 1481"/>
                            <a:gd name="T15" fmla="*/ 1056 h 1883"/>
                            <a:gd name="T16" fmla="*/ 1222 w 1481"/>
                            <a:gd name="T17" fmla="*/ 1139 h 1883"/>
                            <a:gd name="T18" fmla="*/ 892 w 1481"/>
                            <a:gd name="T19" fmla="*/ 1172 h 1883"/>
                            <a:gd name="T20" fmla="*/ 872 w 1481"/>
                            <a:gd name="T21" fmla="*/ 1223 h 1883"/>
                            <a:gd name="T22" fmla="*/ 163 w 1481"/>
                            <a:gd name="T23" fmla="*/ 1458 h 1883"/>
                            <a:gd name="T24" fmla="*/ 1024 w 1481"/>
                            <a:gd name="T25" fmla="*/ 1656 h 1883"/>
                            <a:gd name="T26" fmla="*/ 1481 w 1481"/>
                            <a:gd name="T27" fmla="*/ 1845 h 1883"/>
                            <a:gd name="T28" fmla="*/ 572 w 1481"/>
                            <a:gd name="T29" fmla="*/ 1313 h 1883"/>
                            <a:gd name="T30" fmla="*/ 274 w 1481"/>
                            <a:gd name="T31" fmla="*/ 1067 h 1883"/>
                            <a:gd name="T32" fmla="*/ 913 w 1481"/>
                            <a:gd name="T33" fmla="*/ 1235 h 1883"/>
                            <a:gd name="T34" fmla="*/ 1286 w 1481"/>
                            <a:gd name="T35" fmla="*/ 1158 h 1883"/>
                            <a:gd name="T36" fmla="*/ 1276 w 1481"/>
                            <a:gd name="T37" fmla="*/ 1037 h 1883"/>
                            <a:gd name="T38" fmla="*/ 1290 w 1481"/>
                            <a:gd name="T39" fmla="*/ 1001 h 1883"/>
                            <a:gd name="T40" fmla="*/ 1281 w 1481"/>
                            <a:gd name="T41" fmla="*/ 958 h 1883"/>
                            <a:gd name="T42" fmla="*/ 1307 w 1481"/>
                            <a:gd name="T43" fmla="*/ 924 h 1883"/>
                            <a:gd name="T44" fmla="*/ 1407 w 1481"/>
                            <a:gd name="T45" fmla="*/ 871 h 1883"/>
                            <a:gd name="T46" fmla="*/ 1283 w 1481"/>
                            <a:gd name="T47" fmla="*/ 675 h 1883"/>
                            <a:gd name="T48" fmla="*/ 1260 w 1481"/>
                            <a:gd name="T49" fmla="*/ 545 h 1883"/>
                            <a:gd name="T50" fmla="*/ 919 w 1481"/>
                            <a:gd name="T51" fmla="*/ 461 h 1883"/>
                            <a:gd name="T52" fmla="*/ 698 w 1481"/>
                            <a:gd name="T53" fmla="*/ 813 h 1883"/>
                            <a:gd name="T54" fmla="*/ 356 w 1481"/>
                            <a:gd name="T55" fmla="*/ 908 h 1883"/>
                            <a:gd name="T56" fmla="*/ 83 w 1481"/>
                            <a:gd name="T57" fmla="*/ 479 h 1883"/>
                            <a:gd name="T58" fmla="*/ 726 w 1481"/>
                            <a:gd name="T59" fmla="*/ 87 h 1883"/>
                            <a:gd name="T60" fmla="*/ 1142 w 1481"/>
                            <a:gd name="T61" fmla="*/ 56 h 1883"/>
                            <a:gd name="T62" fmla="*/ 1288 w 1481"/>
                            <a:gd name="T63" fmla="*/ 381 h 1883"/>
                            <a:gd name="T64" fmla="*/ 1423 w 1481"/>
                            <a:gd name="T65" fmla="*/ 200 h 1883"/>
                            <a:gd name="T66" fmla="*/ 956 w 1481"/>
                            <a:gd name="T67" fmla="*/ 60 h 1883"/>
                            <a:gd name="T68" fmla="*/ 395 w 1481"/>
                            <a:gd name="T69" fmla="*/ 207 h 1883"/>
                            <a:gd name="T70" fmla="*/ 199 w 1481"/>
                            <a:gd name="T71" fmla="*/ 739 h 1883"/>
                            <a:gd name="T72" fmla="*/ 454 w 1481"/>
                            <a:gd name="T73" fmla="*/ 979 h 1883"/>
                            <a:gd name="T74" fmla="*/ 725 w 1481"/>
                            <a:gd name="T75" fmla="*/ 639 h 1883"/>
                            <a:gd name="T76" fmla="*/ 1206 w 1481"/>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1" h="1883">
                              <a:moveTo>
                                <a:pt x="1206" y="549"/>
                              </a:moveTo>
                              <a:cubicBezTo>
                                <a:pt x="1209" y="573"/>
                                <a:pt x="1208" y="588"/>
                                <a:pt x="1203" y="616"/>
                              </a:cubicBezTo>
                              <a:cubicBezTo>
                                <a:pt x="1198" y="643"/>
                                <a:pt x="1206" y="663"/>
                                <a:pt x="1224" y="687"/>
                              </a:cubicBezTo>
                              <a:cubicBezTo>
                                <a:pt x="1262" y="739"/>
                                <a:pt x="1318" y="819"/>
                                <a:pt x="1337" y="846"/>
                              </a:cubicBezTo>
                              <a:cubicBezTo>
                                <a:pt x="1345" y="858"/>
                                <a:pt x="1348" y="862"/>
                                <a:pt x="1348" y="865"/>
                              </a:cubicBezTo>
                              <a:cubicBezTo>
                                <a:pt x="1348" y="867"/>
                                <a:pt x="1345" y="869"/>
                                <a:pt x="1328" y="872"/>
                              </a:cubicBezTo>
                              <a:cubicBezTo>
                                <a:pt x="1298" y="878"/>
                                <a:pt x="1260" y="884"/>
                                <a:pt x="1249" y="886"/>
                              </a:cubicBezTo>
                              <a:cubicBezTo>
                                <a:pt x="1241" y="888"/>
                                <a:pt x="1229" y="894"/>
                                <a:pt x="1228" y="905"/>
                              </a:cubicBezTo>
                              <a:cubicBezTo>
                                <a:pt x="1228" y="915"/>
                                <a:pt x="1226" y="951"/>
                                <a:pt x="1226" y="965"/>
                              </a:cubicBezTo>
                              <a:cubicBezTo>
                                <a:pt x="1226" y="980"/>
                                <a:pt x="1232" y="988"/>
                                <a:pt x="1232" y="995"/>
                              </a:cubicBezTo>
                              <a:cubicBezTo>
                                <a:pt x="1232" y="1004"/>
                                <a:pt x="1204" y="1019"/>
                                <a:pt x="1204" y="1019"/>
                              </a:cubicBezTo>
                              <a:cubicBezTo>
                                <a:pt x="1203"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4" y="1074"/>
                                <a:pt x="1204" y="1079"/>
                                <a:pt x="1204" y="1095"/>
                              </a:cubicBezTo>
                              <a:cubicBezTo>
                                <a:pt x="1204" y="1110"/>
                                <a:pt x="1214" y="1128"/>
                                <a:pt x="1222" y="1139"/>
                              </a:cubicBezTo>
                              <a:cubicBezTo>
                                <a:pt x="1246" y="1174"/>
                                <a:pt x="1172" y="1208"/>
                                <a:pt x="1069" y="1208"/>
                              </a:cubicBezTo>
                              <a:cubicBezTo>
                                <a:pt x="1020" y="1208"/>
                                <a:pt x="955" y="1200"/>
                                <a:pt x="892" y="1172"/>
                              </a:cubicBezTo>
                              <a:cubicBezTo>
                                <a:pt x="872" y="1224"/>
                                <a:pt x="872" y="1224"/>
                                <a:pt x="872" y="1224"/>
                              </a:cubicBezTo>
                              <a:cubicBezTo>
                                <a:pt x="872" y="1223"/>
                                <a:pt x="872" y="1223"/>
                                <a:pt x="872" y="1223"/>
                              </a:cubicBezTo>
                              <a:cubicBezTo>
                                <a:pt x="622" y="1180"/>
                                <a:pt x="463" y="1064"/>
                                <a:pt x="297" y="1019"/>
                              </a:cubicBezTo>
                              <a:cubicBezTo>
                                <a:pt x="127" y="973"/>
                                <a:pt x="58" y="1098"/>
                                <a:pt x="163" y="1458"/>
                              </a:cubicBezTo>
                              <a:cubicBezTo>
                                <a:pt x="163" y="1458"/>
                                <a:pt x="324" y="1372"/>
                                <a:pt x="525" y="1372"/>
                              </a:cubicBezTo>
                              <a:cubicBezTo>
                                <a:pt x="726" y="1372"/>
                                <a:pt x="845" y="1428"/>
                                <a:pt x="1024" y="1656"/>
                              </a:cubicBezTo>
                              <a:cubicBezTo>
                                <a:pt x="1204" y="1883"/>
                                <a:pt x="1303" y="1883"/>
                                <a:pt x="1481" y="1883"/>
                              </a:cubicBezTo>
                              <a:cubicBezTo>
                                <a:pt x="1481" y="1845"/>
                                <a:pt x="1481" y="1845"/>
                                <a:pt x="1481" y="1845"/>
                              </a:cubicBezTo>
                              <a:cubicBezTo>
                                <a:pt x="1337" y="1845"/>
                                <a:pt x="1264" y="1849"/>
                                <a:pt x="1094" y="1616"/>
                              </a:cubicBezTo>
                              <a:cubicBezTo>
                                <a:pt x="925" y="1384"/>
                                <a:pt x="769" y="1313"/>
                                <a:pt x="572" y="1313"/>
                              </a:cubicBezTo>
                              <a:cubicBezTo>
                                <a:pt x="395" y="1313"/>
                                <a:pt x="304" y="1352"/>
                                <a:pt x="227" y="1379"/>
                              </a:cubicBezTo>
                              <a:cubicBezTo>
                                <a:pt x="140" y="1118"/>
                                <a:pt x="138" y="1042"/>
                                <a:pt x="274" y="1067"/>
                              </a:cubicBezTo>
                              <a:cubicBezTo>
                                <a:pt x="415" y="1094"/>
                                <a:pt x="557" y="1229"/>
                                <a:pt x="894" y="1279"/>
                              </a:cubicBezTo>
                              <a:cubicBezTo>
                                <a:pt x="913" y="1235"/>
                                <a:pt x="913" y="1235"/>
                                <a:pt x="913" y="1235"/>
                              </a:cubicBezTo>
                              <a:cubicBezTo>
                                <a:pt x="913" y="1235"/>
                                <a:pt x="976" y="1257"/>
                                <a:pt x="1074" y="1257"/>
                              </a:cubicBezTo>
                              <a:cubicBezTo>
                                <a:pt x="1172" y="1257"/>
                                <a:pt x="1286" y="1210"/>
                                <a:pt x="1286" y="1158"/>
                              </a:cubicBezTo>
                              <a:cubicBezTo>
                                <a:pt x="1286" y="1119"/>
                                <a:pt x="1260" y="1105"/>
                                <a:pt x="1260" y="1090"/>
                              </a:cubicBezTo>
                              <a:cubicBezTo>
                                <a:pt x="1289" y="1062"/>
                                <a:pt x="1276" y="1037"/>
                                <a:pt x="1276" y="1037"/>
                              </a:cubicBezTo>
                              <a:cubicBezTo>
                                <a:pt x="1280" y="1033"/>
                                <a:pt x="1284" y="1029"/>
                                <a:pt x="1286" y="1025"/>
                              </a:cubicBezTo>
                              <a:cubicBezTo>
                                <a:pt x="1289" y="1017"/>
                                <a:pt x="1291" y="1009"/>
                                <a:pt x="1290" y="1001"/>
                              </a:cubicBezTo>
                              <a:cubicBezTo>
                                <a:pt x="1289" y="994"/>
                                <a:pt x="1284" y="981"/>
                                <a:pt x="1284" y="979"/>
                              </a:cubicBezTo>
                              <a:cubicBezTo>
                                <a:pt x="1283" y="977"/>
                                <a:pt x="1281" y="967"/>
                                <a:pt x="1281"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3" y="675"/>
                              </a:cubicBezTo>
                              <a:cubicBezTo>
                                <a:pt x="1265" y="649"/>
                                <a:pt x="1255" y="634"/>
                                <a:pt x="1257" y="619"/>
                              </a:cubicBezTo>
                              <a:cubicBezTo>
                                <a:pt x="1262" y="587"/>
                                <a:pt x="1263" y="570"/>
                                <a:pt x="1260" y="545"/>
                              </a:cubicBezTo>
                              <a:cubicBezTo>
                                <a:pt x="1255" y="497"/>
                                <a:pt x="1225" y="452"/>
                                <a:pt x="1220" y="445"/>
                              </a:cubicBezTo>
                              <a:cubicBezTo>
                                <a:pt x="1220" y="445"/>
                                <a:pt x="1114" y="439"/>
                                <a:pt x="919" y="461"/>
                              </a:cubicBezTo>
                              <a:cubicBezTo>
                                <a:pt x="720" y="483"/>
                                <a:pt x="619" y="548"/>
                                <a:pt x="646" y="652"/>
                              </a:cubicBezTo>
                              <a:cubicBezTo>
                                <a:pt x="666" y="731"/>
                                <a:pt x="681" y="749"/>
                                <a:pt x="698" y="813"/>
                              </a:cubicBezTo>
                              <a:cubicBezTo>
                                <a:pt x="719" y="890"/>
                                <a:pt x="627" y="919"/>
                                <a:pt x="492" y="919"/>
                              </a:cubicBezTo>
                              <a:cubicBezTo>
                                <a:pt x="411" y="919"/>
                                <a:pt x="356" y="908"/>
                                <a:pt x="356" y="908"/>
                              </a:cubicBezTo>
                              <a:cubicBezTo>
                                <a:pt x="356" y="908"/>
                                <a:pt x="349" y="754"/>
                                <a:pt x="241" y="691"/>
                              </a:cubicBezTo>
                              <a:cubicBezTo>
                                <a:pt x="144" y="633"/>
                                <a:pt x="83" y="575"/>
                                <a:pt x="83" y="479"/>
                              </a:cubicBezTo>
                              <a:cubicBezTo>
                                <a:pt x="83" y="345"/>
                                <a:pt x="143" y="292"/>
                                <a:pt x="423" y="248"/>
                              </a:cubicBezTo>
                              <a:cubicBezTo>
                                <a:pt x="470" y="133"/>
                                <a:pt x="578" y="87"/>
                                <a:pt x="726" y="87"/>
                              </a:cubicBezTo>
                              <a:cubicBezTo>
                                <a:pt x="876" y="87"/>
                                <a:pt x="946" y="106"/>
                                <a:pt x="946" y="106"/>
                              </a:cubicBezTo>
                              <a:cubicBezTo>
                                <a:pt x="946" y="106"/>
                                <a:pt x="1024" y="56"/>
                                <a:pt x="1142" y="56"/>
                              </a:cubicBezTo>
                              <a:cubicBezTo>
                                <a:pt x="1260" y="56"/>
                                <a:pt x="1349" y="131"/>
                                <a:pt x="1349" y="225"/>
                              </a:cubicBezTo>
                              <a:cubicBezTo>
                                <a:pt x="1349" y="315"/>
                                <a:pt x="1288" y="381"/>
                                <a:pt x="1288" y="381"/>
                              </a:cubicBezTo>
                              <a:cubicBezTo>
                                <a:pt x="1319" y="403"/>
                                <a:pt x="1319" y="403"/>
                                <a:pt x="1319" y="403"/>
                              </a:cubicBezTo>
                              <a:cubicBezTo>
                                <a:pt x="1319" y="403"/>
                                <a:pt x="1423" y="317"/>
                                <a:pt x="1423" y="200"/>
                              </a:cubicBezTo>
                              <a:cubicBezTo>
                                <a:pt x="1423" y="73"/>
                                <a:pt x="1306" y="0"/>
                                <a:pt x="1171"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6" y="697"/>
                                <a:pt x="199" y="739"/>
                              </a:cubicBezTo>
                              <a:cubicBezTo>
                                <a:pt x="282" y="786"/>
                                <a:pt x="277" y="945"/>
                                <a:pt x="277" y="945"/>
                              </a:cubicBezTo>
                              <a:cubicBezTo>
                                <a:pt x="277" y="945"/>
                                <a:pt x="344" y="979"/>
                                <a:pt x="454" y="979"/>
                              </a:cubicBezTo>
                              <a:cubicBezTo>
                                <a:pt x="607" y="979"/>
                                <a:pt x="802"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105"/>
                      <wps:cNvSpPr>
                        <a:spLocks/>
                      </wps:cNvSpPr>
                      <wps:spPr bwMode="auto">
                        <a:xfrm>
                          <a:off x="6367780" y="9715500"/>
                          <a:ext cx="470535" cy="596900"/>
                        </a:xfrm>
                        <a:custGeom>
                          <a:avLst/>
                          <a:gdLst>
                            <a:gd name="T0" fmla="*/ 1203 w 1482"/>
                            <a:gd name="T1" fmla="*/ 616 h 1883"/>
                            <a:gd name="T2" fmla="*/ 1338 w 1482"/>
                            <a:gd name="T3" fmla="*/ 846 h 1883"/>
                            <a:gd name="T4" fmla="*/ 1328 w 1482"/>
                            <a:gd name="T5" fmla="*/ 872 h 1883"/>
                            <a:gd name="T6" fmla="*/ 1228 w 1482"/>
                            <a:gd name="T7" fmla="*/ 905 h 1883"/>
                            <a:gd name="T8" fmla="*/ 1232 w 1482"/>
                            <a:gd name="T9" fmla="*/ 995 h 1883"/>
                            <a:gd name="T10" fmla="*/ 1202 w 1482"/>
                            <a:gd name="T11" fmla="*/ 1022 h 1883"/>
                            <a:gd name="T12" fmla="*/ 1203 w 1482"/>
                            <a:gd name="T13" fmla="*/ 1025 h 1883"/>
                            <a:gd name="T14" fmla="*/ 1217 w 1482"/>
                            <a:gd name="T15" fmla="*/ 1056 h 1883"/>
                            <a:gd name="T16" fmla="*/ 1222 w 1482"/>
                            <a:gd name="T17" fmla="*/ 1139 h 1883"/>
                            <a:gd name="T18" fmla="*/ 893 w 1482"/>
                            <a:gd name="T19" fmla="*/ 1172 h 1883"/>
                            <a:gd name="T20" fmla="*/ 872 w 1482"/>
                            <a:gd name="T21" fmla="*/ 1223 h 1883"/>
                            <a:gd name="T22" fmla="*/ 164 w 1482"/>
                            <a:gd name="T23" fmla="*/ 1458 h 1883"/>
                            <a:gd name="T24" fmla="*/ 1025 w 1482"/>
                            <a:gd name="T25" fmla="*/ 1656 h 1883"/>
                            <a:gd name="T26" fmla="*/ 1482 w 1482"/>
                            <a:gd name="T27" fmla="*/ 1845 h 1883"/>
                            <a:gd name="T28" fmla="*/ 572 w 1482"/>
                            <a:gd name="T29" fmla="*/ 1313 h 1883"/>
                            <a:gd name="T30" fmla="*/ 275 w 1482"/>
                            <a:gd name="T31" fmla="*/ 1067 h 1883"/>
                            <a:gd name="T32" fmla="*/ 913 w 1482"/>
                            <a:gd name="T33" fmla="*/ 1235 h 1883"/>
                            <a:gd name="T34" fmla="*/ 1286 w 1482"/>
                            <a:gd name="T35" fmla="*/ 1158 h 1883"/>
                            <a:gd name="T36" fmla="*/ 1276 w 1482"/>
                            <a:gd name="T37" fmla="*/ 1037 h 1883"/>
                            <a:gd name="T38" fmla="*/ 1290 w 1482"/>
                            <a:gd name="T39" fmla="*/ 1001 h 1883"/>
                            <a:gd name="T40" fmla="*/ 1282 w 1482"/>
                            <a:gd name="T41" fmla="*/ 958 h 1883"/>
                            <a:gd name="T42" fmla="*/ 1307 w 1482"/>
                            <a:gd name="T43" fmla="*/ 924 h 1883"/>
                            <a:gd name="T44" fmla="*/ 1407 w 1482"/>
                            <a:gd name="T45" fmla="*/ 871 h 1883"/>
                            <a:gd name="T46" fmla="*/ 1284 w 1482"/>
                            <a:gd name="T47" fmla="*/ 675 h 1883"/>
                            <a:gd name="T48" fmla="*/ 1260 w 1482"/>
                            <a:gd name="T49" fmla="*/ 545 h 1883"/>
                            <a:gd name="T50" fmla="*/ 919 w 1482"/>
                            <a:gd name="T51" fmla="*/ 461 h 1883"/>
                            <a:gd name="T52" fmla="*/ 699 w 1482"/>
                            <a:gd name="T53" fmla="*/ 813 h 1883"/>
                            <a:gd name="T54" fmla="*/ 356 w 1482"/>
                            <a:gd name="T55" fmla="*/ 908 h 1883"/>
                            <a:gd name="T56" fmla="*/ 83 w 1482"/>
                            <a:gd name="T57" fmla="*/ 479 h 1883"/>
                            <a:gd name="T58" fmla="*/ 726 w 1482"/>
                            <a:gd name="T59" fmla="*/ 87 h 1883"/>
                            <a:gd name="T60" fmla="*/ 1142 w 1482"/>
                            <a:gd name="T61" fmla="*/ 56 h 1883"/>
                            <a:gd name="T62" fmla="*/ 1289 w 1482"/>
                            <a:gd name="T63" fmla="*/ 381 h 1883"/>
                            <a:gd name="T64" fmla="*/ 1423 w 1482"/>
                            <a:gd name="T65" fmla="*/ 200 h 1883"/>
                            <a:gd name="T66" fmla="*/ 956 w 1482"/>
                            <a:gd name="T67" fmla="*/ 60 h 1883"/>
                            <a:gd name="T68" fmla="*/ 395 w 1482"/>
                            <a:gd name="T69" fmla="*/ 207 h 1883"/>
                            <a:gd name="T70" fmla="*/ 199 w 1482"/>
                            <a:gd name="T71" fmla="*/ 739 h 1883"/>
                            <a:gd name="T72" fmla="*/ 455 w 1482"/>
                            <a:gd name="T73" fmla="*/ 979 h 1883"/>
                            <a:gd name="T74" fmla="*/ 725 w 1482"/>
                            <a:gd name="T75" fmla="*/ 639 h 1883"/>
                            <a:gd name="T76" fmla="*/ 1206 w 1482"/>
                            <a:gd name="T77" fmla="*/ 549 h 1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482" h="1883">
                              <a:moveTo>
                                <a:pt x="1206" y="549"/>
                              </a:moveTo>
                              <a:cubicBezTo>
                                <a:pt x="1209" y="573"/>
                                <a:pt x="1208" y="588"/>
                                <a:pt x="1203" y="616"/>
                              </a:cubicBezTo>
                              <a:cubicBezTo>
                                <a:pt x="1198" y="643"/>
                                <a:pt x="1207" y="663"/>
                                <a:pt x="1224" y="687"/>
                              </a:cubicBezTo>
                              <a:cubicBezTo>
                                <a:pt x="1262" y="739"/>
                                <a:pt x="1318" y="819"/>
                                <a:pt x="1338" y="846"/>
                              </a:cubicBezTo>
                              <a:cubicBezTo>
                                <a:pt x="1346" y="858"/>
                                <a:pt x="1348" y="862"/>
                                <a:pt x="1348" y="865"/>
                              </a:cubicBezTo>
                              <a:cubicBezTo>
                                <a:pt x="1348" y="867"/>
                                <a:pt x="1345" y="869"/>
                                <a:pt x="1328" y="872"/>
                              </a:cubicBezTo>
                              <a:cubicBezTo>
                                <a:pt x="1298" y="878"/>
                                <a:pt x="1261" y="884"/>
                                <a:pt x="1250" y="886"/>
                              </a:cubicBezTo>
                              <a:cubicBezTo>
                                <a:pt x="1241" y="888"/>
                                <a:pt x="1229" y="894"/>
                                <a:pt x="1228" y="905"/>
                              </a:cubicBezTo>
                              <a:cubicBezTo>
                                <a:pt x="1228" y="915"/>
                                <a:pt x="1226" y="951"/>
                                <a:pt x="1226" y="965"/>
                              </a:cubicBezTo>
                              <a:cubicBezTo>
                                <a:pt x="1226" y="980"/>
                                <a:pt x="1232" y="988"/>
                                <a:pt x="1232" y="995"/>
                              </a:cubicBezTo>
                              <a:cubicBezTo>
                                <a:pt x="1232" y="1004"/>
                                <a:pt x="1205" y="1019"/>
                                <a:pt x="1205" y="1019"/>
                              </a:cubicBezTo>
                              <a:cubicBezTo>
                                <a:pt x="1204" y="1020"/>
                                <a:pt x="1203" y="1021"/>
                                <a:pt x="1202" y="1022"/>
                              </a:cubicBezTo>
                              <a:cubicBezTo>
                                <a:pt x="1202" y="1022"/>
                                <a:pt x="1202" y="1023"/>
                                <a:pt x="1202" y="1023"/>
                              </a:cubicBezTo>
                              <a:cubicBezTo>
                                <a:pt x="1202" y="1024"/>
                                <a:pt x="1202" y="1025"/>
                                <a:pt x="1203" y="1025"/>
                              </a:cubicBezTo>
                              <a:cubicBezTo>
                                <a:pt x="1218" y="1042"/>
                                <a:pt x="1218" y="1042"/>
                                <a:pt x="1218" y="1042"/>
                              </a:cubicBezTo>
                              <a:cubicBezTo>
                                <a:pt x="1220" y="1044"/>
                                <a:pt x="1222" y="1049"/>
                                <a:pt x="1217" y="1056"/>
                              </a:cubicBezTo>
                              <a:cubicBezTo>
                                <a:pt x="1205" y="1074"/>
                                <a:pt x="1204" y="1079"/>
                                <a:pt x="1204" y="1095"/>
                              </a:cubicBezTo>
                              <a:cubicBezTo>
                                <a:pt x="1204" y="1110"/>
                                <a:pt x="1214" y="1128"/>
                                <a:pt x="1222" y="1139"/>
                              </a:cubicBezTo>
                              <a:cubicBezTo>
                                <a:pt x="1246" y="1174"/>
                                <a:pt x="1172" y="1208"/>
                                <a:pt x="1069" y="1208"/>
                              </a:cubicBezTo>
                              <a:cubicBezTo>
                                <a:pt x="1020" y="1208"/>
                                <a:pt x="955" y="1200"/>
                                <a:pt x="893" y="1172"/>
                              </a:cubicBezTo>
                              <a:cubicBezTo>
                                <a:pt x="872" y="1224"/>
                                <a:pt x="872" y="1224"/>
                                <a:pt x="872" y="1224"/>
                              </a:cubicBezTo>
                              <a:cubicBezTo>
                                <a:pt x="872" y="1223"/>
                                <a:pt x="872" y="1223"/>
                                <a:pt x="872" y="1223"/>
                              </a:cubicBezTo>
                              <a:cubicBezTo>
                                <a:pt x="622" y="1180"/>
                                <a:pt x="463" y="1064"/>
                                <a:pt x="297" y="1019"/>
                              </a:cubicBezTo>
                              <a:cubicBezTo>
                                <a:pt x="127" y="973"/>
                                <a:pt x="58" y="1098"/>
                                <a:pt x="164" y="1458"/>
                              </a:cubicBezTo>
                              <a:cubicBezTo>
                                <a:pt x="164" y="1458"/>
                                <a:pt x="324" y="1372"/>
                                <a:pt x="525" y="1372"/>
                              </a:cubicBezTo>
                              <a:cubicBezTo>
                                <a:pt x="726" y="1372"/>
                                <a:pt x="845" y="1428"/>
                                <a:pt x="1025" y="1656"/>
                              </a:cubicBezTo>
                              <a:cubicBezTo>
                                <a:pt x="1204" y="1883"/>
                                <a:pt x="1303" y="1883"/>
                                <a:pt x="1482" y="1883"/>
                              </a:cubicBezTo>
                              <a:cubicBezTo>
                                <a:pt x="1482" y="1845"/>
                                <a:pt x="1482" y="1845"/>
                                <a:pt x="1482" y="1845"/>
                              </a:cubicBezTo>
                              <a:cubicBezTo>
                                <a:pt x="1337" y="1845"/>
                                <a:pt x="1264" y="1849"/>
                                <a:pt x="1095" y="1616"/>
                              </a:cubicBezTo>
                              <a:cubicBezTo>
                                <a:pt x="926" y="1384"/>
                                <a:pt x="769" y="1313"/>
                                <a:pt x="572" y="1313"/>
                              </a:cubicBezTo>
                              <a:cubicBezTo>
                                <a:pt x="395" y="1313"/>
                                <a:pt x="305" y="1352"/>
                                <a:pt x="227" y="1379"/>
                              </a:cubicBezTo>
                              <a:cubicBezTo>
                                <a:pt x="140" y="1118"/>
                                <a:pt x="138" y="1042"/>
                                <a:pt x="275" y="1067"/>
                              </a:cubicBezTo>
                              <a:cubicBezTo>
                                <a:pt x="415" y="1094"/>
                                <a:pt x="557" y="1229"/>
                                <a:pt x="894" y="1279"/>
                              </a:cubicBezTo>
                              <a:cubicBezTo>
                                <a:pt x="913" y="1235"/>
                                <a:pt x="913" y="1235"/>
                                <a:pt x="913" y="1235"/>
                              </a:cubicBezTo>
                              <a:cubicBezTo>
                                <a:pt x="913" y="1235"/>
                                <a:pt x="977" y="1257"/>
                                <a:pt x="1075" y="1257"/>
                              </a:cubicBezTo>
                              <a:cubicBezTo>
                                <a:pt x="1172" y="1257"/>
                                <a:pt x="1286" y="1210"/>
                                <a:pt x="1286" y="1158"/>
                              </a:cubicBezTo>
                              <a:cubicBezTo>
                                <a:pt x="1286" y="1119"/>
                                <a:pt x="1260" y="1105"/>
                                <a:pt x="1260" y="1090"/>
                              </a:cubicBezTo>
                              <a:cubicBezTo>
                                <a:pt x="1290" y="1062"/>
                                <a:pt x="1276" y="1037"/>
                                <a:pt x="1276" y="1037"/>
                              </a:cubicBezTo>
                              <a:cubicBezTo>
                                <a:pt x="1280" y="1033"/>
                                <a:pt x="1284" y="1029"/>
                                <a:pt x="1286" y="1025"/>
                              </a:cubicBezTo>
                              <a:cubicBezTo>
                                <a:pt x="1289" y="1017"/>
                                <a:pt x="1291" y="1009"/>
                                <a:pt x="1290" y="1001"/>
                              </a:cubicBezTo>
                              <a:cubicBezTo>
                                <a:pt x="1289" y="994"/>
                                <a:pt x="1285" y="981"/>
                                <a:pt x="1284" y="979"/>
                              </a:cubicBezTo>
                              <a:cubicBezTo>
                                <a:pt x="1283" y="977"/>
                                <a:pt x="1281" y="967"/>
                                <a:pt x="1282" y="958"/>
                              </a:cubicBezTo>
                              <a:cubicBezTo>
                                <a:pt x="1282" y="949"/>
                                <a:pt x="1283" y="928"/>
                                <a:pt x="1283" y="928"/>
                              </a:cubicBezTo>
                              <a:cubicBezTo>
                                <a:pt x="1307" y="924"/>
                                <a:pt x="1307" y="924"/>
                                <a:pt x="1307" y="924"/>
                              </a:cubicBezTo>
                              <a:cubicBezTo>
                                <a:pt x="1359" y="915"/>
                                <a:pt x="1392" y="917"/>
                                <a:pt x="1403" y="891"/>
                              </a:cubicBezTo>
                              <a:cubicBezTo>
                                <a:pt x="1407" y="884"/>
                                <a:pt x="1408" y="879"/>
                                <a:pt x="1407" y="871"/>
                              </a:cubicBezTo>
                              <a:cubicBezTo>
                                <a:pt x="1406" y="858"/>
                                <a:pt x="1402" y="844"/>
                                <a:pt x="1395" y="833"/>
                              </a:cubicBezTo>
                              <a:cubicBezTo>
                                <a:pt x="1388" y="821"/>
                                <a:pt x="1303" y="702"/>
                                <a:pt x="1284" y="675"/>
                              </a:cubicBezTo>
                              <a:cubicBezTo>
                                <a:pt x="1265" y="649"/>
                                <a:pt x="1256" y="634"/>
                                <a:pt x="1258" y="619"/>
                              </a:cubicBezTo>
                              <a:cubicBezTo>
                                <a:pt x="1262" y="587"/>
                                <a:pt x="1263" y="570"/>
                                <a:pt x="1260" y="545"/>
                              </a:cubicBezTo>
                              <a:cubicBezTo>
                                <a:pt x="1256" y="497"/>
                                <a:pt x="1225" y="452"/>
                                <a:pt x="1220" y="445"/>
                              </a:cubicBezTo>
                              <a:cubicBezTo>
                                <a:pt x="1220" y="445"/>
                                <a:pt x="1114" y="439"/>
                                <a:pt x="919" y="461"/>
                              </a:cubicBezTo>
                              <a:cubicBezTo>
                                <a:pt x="720" y="483"/>
                                <a:pt x="619" y="548"/>
                                <a:pt x="646" y="652"/>
                              </a:cubicBezTo>
                              <a:cubicBezTo>
                                <a:pt x="667" y="731"/>
                                <a:pt x="681" y="749"/>
                                <a:pt x="699" y="813"/>
                              </a:cubicBezTo>
                              <a:cubicBezTo>
                                <a:pt x="720" y="890"/>
                                <a:pt x="628" y="919"/>
                                <a:pt x="492" y="919"/>
                              </a:cubicBezTo>
                              <a:cubicBezTo>
                                <a:pt x="411" y="919"/>
                                <a:pt x="356" y="908"/>
                                <a:pt x="356" y="908"/>
                              </a:cubicBezTo>
                              <a:cubicBezTo>
                                <a:pt x="356" y="908"/>
                                <a:pt x="349" y="754"/>
                                <a:pt x="242" y="691"/>
                              </a:cubicBezTo>
                              <a:cubicBezTo>
                                <a:pt x="144" y="633"/>
                                <a:pt x="83" y="575"/>
                                <a:pt x="83" y="479"/>
                              </a:cubicBezTo>
                              <a:cubicBezTo>
                                <a:pt x="83" y="345"/>
                                <a:pt x="143" y="292"/>
                                <a:pt x="423" y="248"/>
                              </a:cubicBezTo>
                              <a:cubicBezTo>
                                <a:pt x="470" y="133"/>
                                <a:pt x="578" y="87"/>
                                <a:pt x="726" y="87"/>
                              </a:cubicBezTo>
                              <a:cubicBezTo>
                                <a:pt x="876" y="87"/>
                                <a:pt x="947" y="106"/>
                                <a:pt x="947" y="106"/>
                              </a:cubicBezTo>
                              <a:cubicBezTo>
                                <a:pt x="947" y="106"/>
                                <a:pt x="1024" y="56"/>
                                <a:pt x="1142" y="56"/>
                              </a:cubicBezTo>
                              <a:cubicBezTo>
                                <a:pt x="1260" y="56"/>
                                <a:pt x="1349" y="131"/>
                                <a:pt x="1349" y="225"/>
                              </a:cubicBezTo>
                              <a:cubicBezTo>
                                <a:pt x="1349" y="315"/>
                                <a:pt x="1289" y="381"/>
                                <a:pt x="1289" y="381"/>
                              </a:cubicBezTo>
                              <a:cubicBezTo>
                                <a:pt x="1319" y="403"/>
                                <a:pt x="1319" y="403"/>
                                <a:pt x="1319" y="403"/>
                              </a:cubicBezTo>
                              <a:cubicBezTo>
                                <a:pt x="1319" y="403"/>
                                <a:pt x="1423" y="317"/>
                                <a:pt x="1423" y="200"/>
                              </a:cubicBezTo>
                              <a:cubicBezTo>
                                <a:pt x="1423" y="73"/>
                                <a:pt x="1306" y="0"/>
                                <a:pt x="1172" y="0"/>
                              </a:cubicBezTo>
                              <a:cubicBezTo>
                                <a:pt x="1037" y="0"/>
                                <a:pt x="956" y="60"/>
                                <a:pt x="956" y="60"/>
                              </a:cubicBezTo>
                              <a:cubicBezTo>
                                <a:pt x="956" y="60"/>
                                <a:pt x="861" y="30"/>
                                <a:pt x="729" y="34"/>
                              </a:cubicBezTo>
                              <a:cubicBezTo>
                                <a:pt x="571" y="38"/>
                                <a:pt x="443" y="106"/>
                                <a:pt x="395" y="207"/>
                              </a:cubicBezTo>
                              <a:cubicBezTo>
                                <a:pt x="91" y="252"/>
                                <a:pt x="0" y="356"/>
                                <a:pt x="0" y="485"/>
                              </a:cubicBezTo>
                              <a:cubicBezTo>
                                <a:pt x="0" y="620"/>
                                <a:pt x="127" y="697"/>
                                <a:pt x="199" y="739"/>
                              </a:cubicBezTo>
                              <a:cubicBezTo>
                                <a:pt x="282" y="786"/>
                                <a:pt x="278" y="945"/>
                                <a:pt x="278" y="945"/>
                              </a:cubicBezTo>
                              <a:cubicBezTo>
                                <a:pt x="278" y="945"/>
                                <a:pt x="345" y="979"/>
                                <a:pt x="455" y="979"/>
                              </a:cubicBezTo>
                              <a:cubicBezTo>
                                <a:pt x="607" y="979"/>
                                <a:pt x="803" y="915"/>
                                <a:pt x="770" y="780"/>
                              </a:cubicBezTo>
                              <a:cubicBezTo>
                                <a:pt x="751" y="699"/>
                                <a:pt x="742" y="700"/>
                                <a:pt x="725" y="639"/>
                              </a:cubicBezTo>
                              <a:cubicBezTo>
                                <a:pt x="704" y="560"/>
                                <a:pt x="736" y="482"/>
                                <a:pt x="1185" y="497"/>
                              </a:cubicBezTo>
                              <a:cubicBezTo>
                                <a:pt x="1185" y="497"/>
                                <a:pt x="1203" y="523"/>
                                <a:pt x="1206" y="549"/>
                              </a:cubicBezTo>
                              <a:close/>
                            </a:path>
                          </a:pathLst>
                        </a:custGeom>
                        <a:solidFill>
                          <a:srgbClr val="F7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 name="Afbeelding 1"/>
                        <pic:cNvPicPr>
                          <a:picLocks noChangeAspect="1"/>
                        </pic:cNvPicPr>
                      </pic:nvPicPr>
                      <pic:blipFill>
                        <a:blip r:embed="rId1"/>
                        <a:stretch>
                          <a:fillRect/>
                        </a:stretch>
                      </pic:blipFill>
                      <pic:spPr>
                        <a:xfrm>
                          <a:off x="0" y="0"/>
                          <a:ext cx="7559040" cy="1635415"/>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28A95DC0" id="TeVerwijderenShape_4" o:spid="_x0000_s1026" editas="canvas" style="position:absolute;margin-left:0;margin-top:0;width:595.2pt;height:840.75pt;z-index:-251638784;mso-position-horizontal-relative:page;mso-position-vertical-relative:page" coordsize="75590,106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0;height:106775;visibility:visible;mso-wrap-style:square">
                <v:fill o:detectmouseclick="t"/>
                <v:path o:connecttype="none"/>
              </v:shape>
              <v:shape id="Freeform 5" o:spid="_x0000_s1028" style="position:absolute;left:2933;top:2419;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" path="m1207,550v2,23,1,39,-4,66c1198,644,1207,664,1224,688v38,52,94,132,114,159c1346,858,1348,862,1348,865v,3,-3,5,-19,8c1298,879,1261,885,1250,887v-9,2,-21,8,-21,19c1228,916,1227,952,1227,966v-1,14,6,23,6,30c1233,1005,1205,1020,1205,1020v-1,1,-2,1,-3,3c1202,1023,1202,1024,1202,1024v,1,1,1,1,2c1218,1043,1218,1043,1218,1043v2,2,4,7,-1,14c1205,1075,1204,1080,1204,1096v,15,11,33,18,44c1246,1175,1172,1209,1069,1209v-49,,-114,-8,-176,-37c872,1224,872,1224,872,1224v,,,,,c623,1181,464,1065,297,1020,127,974,58,1099,164,1459v,,160,-86,361,-86c726,1373,845,1429,1025,1656v179,228,278,228,457,228c1482,1846,1482,1846,1482,1846v-145,,-217,4,-387,-229c926,1385,769,1313,573,1313v-178,,-268,40,-345,67c140,1119,138,1043,275,1068v141,27,282,162,619,212c913,1235,913,1235,913,1235v,,64,23,162,23c1173,1258,1286,1211,1286,1159v,-39,-26,-53,-26,-68c1290,1063,1277,1038,1277,1038v4,-4,7,-8,9,-13c1289,1018,1291,1010,1290,1002v,-8,-5,-20,-6,-22c1283,977,1281,968,1282,959v,-9,1,-30,1,-30c1307,925,1307,925,1307,925v52,-9,85,-8,97,-33c1407,885,1408,880,1407,872v-1,-13,-4,-27,-12,-39c1388,822,1303,703,1284,676v-19,-26,-28,-42,-26,-56c1262,588,1263,570,1260,545v-4,-47,-35,-92,-40,-99c1220,446,1115,440,919,462,720,484,619,549,646,653v21,78,35,97,53,161c720,891,628,920,492,920v-81,,-135,-11,-135,-11c357,909,350,755,242,691,144,634,84,576,84,480,84,345,143,293,424,249,470,134,578,88,726,88v150,,221,19,221,19c947,107,1025,57,1142,57v118,,207,74,207,169c1349,316,1289,382,1289,382v30,22,30,22,30,22c1319,404,1423,317,1423,201,1423,74,1306,,1172,,1037,,956,61,956,61v,,-95,-30,-227,-27c571,39,443,107,395,208,91,252,,357,,486,,621,127,698,199,740v84,47,79,206,79,206c278,946,345,980,455,980v152,,348,-64,316,-200c751,699,742,701,725,640,704,561,736,483,1185,498v,,19,25,22,52xe" fillcolor="#f7f6f6" stroked="f">
                <v:path arrowok="t" o:connecttype="custom" o:connectlocs="381953,195372;424815,268637;421958,276883;390208,287350;391478,315894;381635,324458;381953,325409;386398,335241;387985,361566;283528,371715;276860,388207;52070,462741;325438,525222;470535,585483;181928,416435;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6" o:spid="_x0000_s1029" style="position:absolute;left:11036;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" path="m1206,550v2,23,1,39,-4,66c1197,644,1206,664,1223,688v39,52,95,132,114,159c1345,858,1347,862,1347,865v,3,-3,5,-19,8c1297,879,1260,885,1249,887v-9,2,-21,8,-21,19c1227,916,1226,952,1226,966v,14,6,23,6,30c1232,1005,1204,1020,1204,1020v-1,1,-2,1,-2,3c1202,1023,1201,1024,1202,1024v,1,,1,,2c1217,1043,1217,1043,1217,1043v2,2,4,7,-1,14c1204,1075,1203,1080,1203,1096v,15,11,33,18,44c1245,1175,1172,1209,1068,1209v-48,,-114,-8,-176,-37c871,1224,871,1224,871,1224v,,,,,c622,1181,463,1065,297,1020,127,974,57,1099,163,1459v,,160,-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89,1002v,-8,-5,-20,-6,-22c1283,977,1281,968,1281,959v,-9,1,-30,1,-30c1306,925,1306,925,1306,925v52,-9,85,-8,97,-33c1406,885,1407,880,1407,872v-1,-13,-5,-27,-13,-39c1387,822,1302,703,1283,676v-18,-26,-28,-42,-26,-56c1261,588,1262,570,1260,545v-5,-47,-36,-92,-41,-99c1219,446,1114,440,918,462,719,484,618,549,646,653v20,78,34,97,52,161c719,891,627,920,491,920v-81,,-135,-11,-135,-11c356,909,349,755,241,691,143,634,83,576,83,480,83,345,143,293,423,249,470,134,577,88,725,88v151,,221,19,221,19c946,107,1024,57,1142,57v117,,206,74,206,169c1348,316,1288,382,1288,382v30,22,30,22,30,22c1318,404,1422,317,1422,201,1422,74,1305,,1171,,1037,,955,61,955,61v,,-95,-30,-227,-27c570,39,443,107,395,208,90,252,,357,,486,,621,126,698,199,740v83,47,78,206,78,206c277,946,344,980,454,980v152,,348,-64,316,-200c750,699,741,701,725,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7" o:spid="_x0000_s1030" style="position:absolute;left:19132;top:2419;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" path="m1206,550v2,23,2,39,-3,66c1198,644,1206,664,1223,688v39,52,95,132,114,159c1345,858,1347,862,1347,865v,3,-3,5,-19,8c1298,879,1260,885,1249,887v-9,2,-21,8,-21,19c1227,916,1226,952,1226,966v,14,6,23,6,30c1232,1005,1204,1020,1204,1020v-1,1,-2,1,-2,3c1202,1023,1202,1024,1202,1024v,1,,1,,2c1217,1043,1217,1043,1217,1043v2,2,5,7,,14c1204,1075,1203,1080,1203,1096v,15,11,33,18,44c1245,1175,1172,1209,1068,1209v-48,,-113,-8,-176,-37c872,1224,872,1224,872,1224v,,,,,c622,1181,463,1065,297,1020,127,974,57,1099,163,1459v,,161,-86,362,-86c726,1373,845,1429,1024,1656v179,228,278,228,457,228c1481,1846,1481,1846,1481,1846v-145,,-217,4,-387,-229c925,1385,768,1313,572,1313v-177,,-268,40,-345,67c140,1119,138,1043,274,1068v141,27,282,162,620,212c913,1235,913,1235,913,1235v,,63,23,161,23c1172,1258,1286,1211,1286,1159v,-39,-26,-53,-26,-68c1289,1063,1276,1038,1276,1038v4,-4,7,-8,9,-13c1289,1018,1290,1010,1290,1002v-1,-8,-6,-20,-7,-22c1283,977,1281,968,1281,959v,-9,1,-30,1,-30c1306,925,1306,925,1306,925v53,-9,85,-8,97,-33c1406,885,1408,880,1407,872v-1,-13,-5,-27,-12,-39c1387,822,1303,703,1283,676v-18,-26,-28,-42,-26,-56c1262,588,1262,570,1260,545v-5,-47,-35,-92,-41,-99c1219,446,1114,440,919,462,720,484,619,549,646,653v20,78,34,97,52,161c719,891,627,920,492,920v-82,,-136,-11,-136,-11c356,909,349,755,241,691,143,634,83,576,83,480,83,345,143,293,423,249,470,134,577,88,726,88v150,,220,19,220,19c946,107,1024,57,1142,57v117,,206,74,206,169c1348,316,1288,382,1288,382v31,22,31,22,31,22c1319,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658,335241;387929,361566;283401,371715;277047,388207;51787,462741;325340,525222;470535,585483;181733,416435;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8" o:spid="_x0000_s1031" style="position:absolute;left:27235;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" path="m1206,550v3,23,2,39,-3,66c1198,644,1206,664,1224,688v38,52,94,132,113,159c1345,858,1348,862,1348,865v,3,-3,5,-20,8c1298,879,1260,885,1249,887v-9,2,-20,8,-21,19c1228,916,1226,952,1226,966v,14,6,23,6,30c1232,1005,1204,1020,1204,1020v-1,1,-2,1,-2,3c1202,1023,1202,1024,1202,1024v,1,,1,1,2c1218,1043,1218,1043,1218,1043v2,2,4,7,-1,14c1204,1075,1204,1080,1204,1096v,15,10,33,17,44c1246,1175,1172,1209,1069,1209v-49,,-114,-8,-177,-37c872,1224,872,1224,872,1224v,,,,,c622,1181,463,1065,297,1020,127,974,57,1099,163,1459v,,161,-86,362,-86c726,1373,845,1429,1024,1656v180,228,278,228,457,228c1481,1846,1481,1846,1481,1846v-144,,-217,4,-387,-229c925,1385,769,1313,572,1313v-177,,-268,40,-345,67c140,1119,138,1043,274,1068v141,27,282,162,620,212c913,1235,913,1235,913,1235v,,63,23,161,23c1172,1258,1286,1211,1286,1159v,-39,-26,-53,-26,-68c1289,1063,1276,1038,1276,1038v4,-4,7,-8,9,-13c1289,1018,1290,1010,1290,1002v-1,-8,-6,-20,-6,-22c1283,977,1281,968,1281,959v,-9,1,-30,1,-30c1307,925,1307,925,1307,925v52,-9,84,-8,96,-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 o:spid="_x0000_s1032" style="position:absolute;left:43427;top:2419;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" path="m1206,550v3,23,2,39,-3,66c1198,644,1207,664,1224,688v38,52,94,132,114,159c1346,858,1348,862,1348,865v,3,-3,5,-20,8c1298,879,1261,885,1250,887v-9,2,-21,8,-22,19c1228,916,1226,952,1226,966v,14,7,23,7,30c1233,1005,1205,1020,1205,1020v-1,1,-2,1,-3,3c1202,1023,1202,1024,1202,1024v,1,1,1,1,2c1218,1043,1218,1043,1218,1043v2,2,4,7,-1,14c1205,1075,1204,1080,1204,1096v,15,10,33,18,44c1246,1175,1172,1209,1069,1209v-49,,-114,-8,-176,-37c872,1224,872,1224,872,1224v,,,,,c622,1181,464,1065,297,1020,127,974,58,1099,164,1459v,,160,-86,361,-86c726,1373,845,1429,1025,1656v179,228,278,228,457,228c1482,1846,1482,1846,1482,1846v-145,,-218,4,-387,-229c926,1385,769,1313,572,1313v-177,,-267,40,-345,67c140,1119,138,1043,275,1068v140,27,282,162,619,212c913,1235,913,1235,913,1235v,,64,23,162,23c1172,1258,1286,1211,1286,1159v,-39,-26,-53,-26,-68c1290,1063,1276,1038,1276,1038v4,-4,8,-8,10,-13c1289,1018,1291,1010,1290,1002v-1,-8,-5,-20,-6,-22c1283,977,1281,968,1282,959v,-9,1,-30,1,-30c1307,925,1307,925,1307,925v52,-9,85,-8,97,-33c1407,885,1408,880,1407,872v-1,-13,-5,-27,-12,-39c1388,822,1303,703,1284,676v-19,-26,-28,-42,-26,-56c1262,588,1263,570,1260,545v-4,-47,-35,-92,-40,-99c1220,446,1114,440,919,462,720,484,619,549,646,653v21,78,35,97,53,161c720,891,628,920,492,920v-81,,-136,-11,-136,-11c356,909,349,755,242,691,144,634,84,576,84,480,84,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9,25,21,52xe" fillcolor="#f7f6f6" stroked="f">
                <v:path arrowok="t" o:connecttype="custom" o:connectlocs="381953,195372;424815,268637;421640,276883;389890,287350;391478,315894;381635,324458;381953,325409;386398,335241;387985,361566;283528,371715;276860,388207;52070,462741;325438,525222;470535,585483;181610,416435;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10" o:spid="_x0000_s1033" style="position:absolute;left:51530;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" path="m1206,550v2,23,1,39,-4,66c1197,644,1206,664,1223,688v39,52,94,132,114,159c1345,858,1347,862,1347,865v,3,-3,5,-19,8c1297,879,1260,885,1249,887v-9,2,-21,8,-21,19c1227,916,1226,952,1226,966v,14,6,23,6,30c1232,1005,1204,1020,1204,1020v-1,1,-2,1,-2,3c1201,1023,1201,1024,1201,1024v1,1,1,1,1,2c1217,1043,1217,1043,1217,1043v2,2,4,7,-1,14c1204,1075,1203,1080,1203,1096v,15,11,33,18,44c1245,1175,1171,1209,1068,1209v-49,,-114,-8,-176,-37c871,1224,871,1224,871,1224v,,,,,c622,1181,463,1065,297,1020,126,974,57,1099,163,1459v,,160,-86,361,-86c725,1373,845,1429,1024,1656v179,228,278,228,457,228c1481,1846,1481,1846,1481,1846v-145,,-217,4,-387,-229c925,1385,768,1313,572,1313v-178,,-268,40,-345,67c139,1119,137,1043,274,1068v141,27,282,162,620,212c913,1235,913,1235,913,1235v,,63,23,161,23c1172,1258,1286,1211,1286,1159v,-39,-26,-53,-26,-68c1289,1063,1276,1038,1276,1038v4,-4,7,-8,9,-13c1289,1018,1290,1010,1289,1002v,-8,-5,-20,-6,-22c1283,977,1281,968,1281,959v,-9,1,-30,1,-30c1306,925,1306,925,1306,925v52,-9,85,-8,97,-33c1406,885,1407,880,1407,872v-2,-13,-5,-27,-13,-39c1387,822,1302,703,1283,676v-19,-26,-28,-42,-26,-56c1261,588,1262,570,1260,545v-5,-47,-36,-92,-41,-99c1219,446,1114,440,918,462,719,484,618,549,645,653v21,78,35,97,53,161c719,891,627,920,491,920v-81,,-135,-11,-135,-11c356,909,349,755,241,691,143,634,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4,640,703,561,735,483,1184,498v,,19,25,22,52xe" fillcolor="#f7f6f6" stroked="f">
                <v:path arrowok="t" o:connecttype="custom" o:connectlocs="381377,195372;424211,268637;421355,276883;389627,287350;390896,315894;381377,324458;381377,325409;385819,335241;387406,361566;283019,371715;276356,388207;51718,462741;324900,525222;469900,585483;181487,416435;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11" o:spid="_x0000_s1034" style="position:absolute;left:59626;top:2419;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" path="m1206,550v2,23,2,39,-3,66c1198,644,1206,664,1223,688v39,52,95,132,114,159c1345,858,1347,862,1347,865v,3,-3,5,-19,8c1298,879,1260,885,1249,887v-9,2,-21,8,-21,19c1227,916,1226,952,1226,966v,14,6,23,6,30c1232,1005,1204,1020,1204,1020v-1,1,-2,1,-2,3c1202,1023,1202,1024,1202,1024v,1,,1,,2c1217,1043,1217,1043,1217,1043v2,2,4,7,-1,14c1204,1075,1203,1080,1203,1096v,15,11,33,18,44c1245,1175,1172,1209,1068,1209v-48,,-113,-8,-176,-37c871,1224,871,1224,871,1224v1,,1,,1,c622,1181,463,1065,297,1020,127,974,57,1099,163,1459v,,161,-86,362,-86c726,1373,845,1429,1024,1656v179,228,278,228,457,228c1481,1846,1481,1846,1481,1846v-145,,-217,4,-387,-229c925,1385,768,1313,572,1313v-178,,-268,40,-345,67c140,1119,138,1043,274,1068v141,27,282,162,620,212c913,1235,913,1235,913,1235v,,63,23,161,23c1172,1258,1286,1211,1286,1159v,-39,-26,-53,-26,-68c1289,1063,1276,1038,1276,1038v4,-4,7,-8,9,-13c1289,1018,1290,1010,1290,1002v-1,-8,-6,-20,-7,-22c1283,977,1281,968,1281,959v,-9,1,-30,1,-30c1306,925,1306,925,1306,925v53,-9,85,-8,97,-33c1406,885,1407,880,1407,872v-1,-13,-5,-27,-12,-39c1387,822,1302,703,1283,676v-18,-26,-28,-42,-26,-56c1262,588,1262,570,1260,545v-5,-47,-35,-92,-41,-99c1219,446,1114,440,918,462,719,484,619,549,646,653v20,78,34,97,52,161c719,891,627,920,491,920v-81,,-135,-11,-135,-11c356,909,349,755,241,691,143,634,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2210,195372;424784,268637;421925,276883;390153,287350;391424,315894;381893,324458;381893,325409;386341,335241;387929,361566;283401,371715;277047,388207;51787,462741;325340,525222;470535,585483;181733,416435;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12" o:spid="_x0000_s1035" style="position:absolute;left:67729;top:2419;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" path="m1206,550v3,23,2,39,-3,66c1198,644,1206,664,1224,688v38,52,94,132,113,159c1345,858,1348,862,1348,865v,3,-3,5,-20,8c1298,879,1260,885,1249,887v-9,2,-20,8,-21,19c1227,916,1226,952,1226,966v,14,6,23,6,30c1232,1005,1204,1020,1204,1020v-1,1,-2,1,-2,3c1202,1023,1202,1024,1202,1024v,1,,1,1,2c1218,1043,1218,1043,1218,1043v1,2,4,7,-1,14c1204,1075,1203,1080,1203,1096v,15,11,33,18,44c1246,1175,1172,1209,1069,1209v-49,,-114,-8,-177,-37c872,1224,872,1224,872,1224v,,,,,c622,1181,463,1065,297,1020,127,974,57,1099,163,1459v,,161,-86,362,-86c726,1373,845,1429,1024,1656v180,228,278,228,457,228c1481,1846,1481,1846,1481,1846v-145,,-217,4,-387,-229c925,1385,768,1313,572,1313v-177,,-268,40,-345,67c140,1119,138,1043,274,1068v141,27,282,162,620,212c913,1235,913,1235,913,1235v,,63,23,161,23c1172,1258,1286,1211,1286,1159v,-39,-26,-53,-26,-68c1289,1063,1276,1038,1276,1038v4,-4,7,-8,9,-13c1289,1018,1290,1010,1290,1002v-1,-8,-6,-20,-6,-22c1283,977,1281,968,1281,959v,-9,1,-30,1,-30c1306,925,1306,925,1306,925v53,-9,85,-8,97,-33c1406,885,1408,880,1407,872v-1,-13,-5,-27,-12,-39c1388,822,1303,703,1283,676v-18,-26,-28,-42,-26,-56c1262,588,1262,570,1260,545v-5,-47,-35,-92,-41,-99c1219,446,1114,440,919,462,720,484,619,549,646,653v20,78,34,97,52,161c719,891,627,920,492,920v-82,,-136,-11,-136,-11c356,909,349,755,241,691,143,634,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350;390896,315894;381377,324458;381695,325409;386137,335241;387406,361566;283019,371715;276673,388207;51718,462741;324900,525222;469900,585483;181487,416435;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13" o:spid="_x0000_s1036" style="position:absolute;left:6985;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3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0,144,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5,497v,,18,25,21,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4" o:spid="_x0000_s1037" style="position:absolute;left:15081;top:11036;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" path="m1206,549v3,23,2,39,-3,67c1198,643,1207,663,1224,687v38,52,94,132,113,159c1345,858,1348,861,1348,864v,3,-3,5,-20,8c1298,878,1261,884,1250,886v-9,2,-21,8,-22,19c1228,915,1226,951,1226,965v,15,6,23,6,30c1232,1004,1205,1019,1205,1019v-2,1,-2,2,-3,3c1202,1022,1202,1023,1202,1023v,1,,1,1,2c1218,1042,1218,1042,1218,1042v2,2,4,7,-1,14c1204,1074,1204,1079,1204,1095v,15,10,33,18,44c1246,1174,1172,1208,1069,1208v-49,,-114,-8,-177,-37c872,1223,872,1223,872,1223v,,,,,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3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0,144,633,83,575,83,479,83,345,143,292,423,248,470,133,578,87,726,87v150,,221,19,221,19c947,106,1024,56,1142,56v118,,207,75,207,169c1349,315,1288,381,1288,381v31,22,31,22,31,22c1319,403,1423,316,1423,200,1423,73,1306,,1172,,1037,,956,60,956,60v,,-95,-30,-227,-27c571,38,443,106,395,207,91,252,,356,,485,,620,126,697,199,739v83,47,78,206,78,206c277,945,344,979,455,979v152,,347,-64,315,-199c751,698,742,700,725,639,704,560,736,482,1185,497v,,18,25,21,52xe" fillcolor="#f7f6f6" stroked="f">
                <v:path arrowok="t" o:connecttype="custom" o:connectlocs="381953,195268;424498,268177;421640,276419;389890,286880;391160,315409;381635,323968;381953,324919;386398,334746;387985,361056;283210,371200;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5" o:spid="_x0000_s1038" style="position:absolute;left:23183;top:11036;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" path="m1207,549v2,23,1,39,-4,67c1198,643,1207,663,1224,687v38,52,94,132,114,159c1346,858,1348,861,1348,864v,3,-3,5,-20,8c1298,878,1261,884,1250,886v-9,2,-21,8,-21,19c1228,915,1227,951,1226,965v,15,7,23,7,30c1233,1004,1205,1019,1205,1019v-1,1,-2,2,-3,3c1202,1022,1202,1023,1202,1023v,1,1,1,1,2c1218,1042,1218,1042,1218,1042v2,2,4,7,-1,14c1205,1074,1204,1079,1204,1095v,15,10,33,18,44c1246,1174,1172,1208,1069,1208v-49,,-114,-8,-176,-37c872,1223,872,1223,872,1223v,,,,,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3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0,144,633,84,575,84,479,84,345,143,292,424,248,470,133,578,87,726,87v150,,221,19,221,19c947,106,1025,56,1142,56v118,,207,75,207,169c1349,315,1289,381,1289,381v30,22,30,22,30,22c1319,403,1423,316,1423,200,1423,73,1306,,1172,,1037,,956,60,956,60v,,-95,-30,-227,-27c571,38,443,106,395,207,91,252,,356,,485,,620,127,697,199,739v84,47,79,206,79,206c278,945,345,979,455,979v152,,348,-64,315,-199c751,698,742,700,725,639,704,560,736,482,1185,497v,,19,25,22,52xe" fillcolor="#f7f6f6" stroked="f">
                <v:path arrowok="t" o:connecttype="custom" o:connectlocs="381437,195268;424242,268177;421071,276419;389681,286880;390949,315409;381120,323968;381437,324919;385876,334746;387461,361056;283145,371200;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6" o:spid="_x0000_s1039" style="position:absolute;left:31280;top:1103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" path="m1206,549v2,23,1,39,-4,67c1197,643,1206,663,1223,687v39,52,94,132,114,159c1345,858,1347,861,1347,864v,3,-3,5,-19,8c1297,878,1260,884,1249,886v-9,2,-21,8,-21,19c1227,915,1226,951,1226,965v,15,6,23,6,30c1232,1004,1204,1019,1204,1019v-1,1,-2,2,-2,3c1201,1022,1201,1023,1201,1023v1,1,1,1,1,2c1217,1042,1217,1042,1217,1042v2,2,4,7,-1,14c1204,1074,1203,1079,1203,1095v,15,11,33,18,44c1245,1174,1172,1208,1068,1208v-48,,-114,-8,-176,-37c871,1223,871,1223,871,1223v,,,,,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3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0,143,633,83,575,83,479,83,345,142,292,423,248,469,133,577,87,725,87v150,,221,19,221,19c946,106,1024,56,1141,56v118,,207,75,207,169c1348,315,1288,381,1288,381v30,22,30,22,30,22c1318,403,1422,316,1422,200,1422,73,1305,,1171,,1037,,955,60,955,60v,,-95,-30,-227,-27c570,38,443,106,394,207,90,252,,356,,485,,620,126,697,198,739v84,47,79,206,79,206c277,945,344,979,454,979v152,,348,-64,316,-199c750,698,741,700,725,639,703,560,735,482,1184,497v,,19,25,22,52xe" fillcolor="#f7f6f6" stroked="f">
                <v:path arrowok="t" o:connecttype="custom" o:connectlocs="381893,195268;424784,268177;421925,276419;390153,286880;391424,315409;381893,323968;381893,324919;386341,334746;387929,361056;283401,371200;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7" o:spid="_x0000_s1040" style="position:absolute;left:39382;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" path="m1206,549v2,23,2,39,-3,67c1198,643,1206,663,1223,687v39,52,95,132,114,159c1345,858,1347,861,1347,864v,3,-3,5,-19,8c1298,878,1260,884,1249,886v-9,2,-21,8,-21,19c1227,915,1226,951,1226,965v,15,6,23,6,30c1232,1004,1204,1019,1204,1019v-1,1,-2,2,-2,3c1202,1022,1202,1023,1202,1023v,1,,1,,2c1217,1042,1217,1042,1217,1042v2,2,5,7,-1,14c1204,1074,1203,1079,1203,1095v,15,11,33,18,44c1245,1174,1172,1208,1068,1208v-48,,-113,-8,-176,-37c871,1223,871,1223,871,1223v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3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0,143,633,83,575,83,479,83,345,143,292,423,248,470,133,577,87,725,87v151,,221,19,221,19c946,106,1024,56,1142,56v117,,206,75,206,169c1348,315,1288,381,1288,381v30,22,30,22,30,22c1318,403,1422,316,1422,200,1422,73,1305,,1171,,1037,,956,60,956,60v,,-96,-30,-227,-27c571,38,443,106,395,207,91,252,,356,,485,,620,126,697,199,739v83,47,78,206,78,206c277,945,344,979,454,979v152,,348,-64,316,-199c751,698,741,700,725,639,703,560,735,482,1184,497v,,19,25,22,52xe" fillcolor="#f7f6f6" stroked="f">
                <v:path arrowok="t" o:connecttype="custom" o:connectlocs="381695,195268;424211,268177;421355,276419;389627,286880;390896,315409;381377,323968;381377,324919;385819,334746;387406,361056;283019,371200;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8" o:spid="_x0000_s1041" style="position:absolute;left:47478;top:1103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" path="m1206,549v3,23,2,39,-3,67c1198,643,1206,663,1224,687v38,52,94,132,113,159c1345,858,1348,861,1348,864v,3,-3,5,-20,8c1298,878,1260,884,1249,886v-9,2,-20,8,-21,19c1228,915,1226,951,1226,965v,15,6,23,6,30c1232,1004,1204,1019,1204,1019v-1,1,-2,2,-2,3c1202,1022,1202,1023,1202,1023v,1,,1,1,2c1218,1042,1218,1042,1218,1042v2,2,4,7,-1,14c1204,1074,1204,1079,1204,1095v,15,10,33,17,44c1246,1174,1172,1208,1069,1208v-49,,-114,-8,-177,-37c872,1223,872,1223,872,1223v,,,,,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3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0,143,633,83,575,83,479,83,345,143,292,423,248,470,133,577,87,726,87v150,,220,19,220,19c946,106,1024,56,1142,56v118,,206,75,206,169c1348,315,1288,381,1288,381v31,22,31,22,31,22c1319,403,1422,316,1422,200,1422,73,1306,,1171,,1037,,956,60,956,60v,,-96,-30,-227,-27c571,38,443,106,395,207,91,252,,356,,485,,620,126,697,199,739v83,47,78,206,78,206c277,945,344,979,454,979v152,,348,-64,316,-199c751,698,741,700,725,639,703,560,736,482,1184,497v,,19,25,22,52xe" fillcolor="#f7f6f6" stroked="f">
                <v:path arrowok="t" o:connecttype="custom" o:connectlocs="381695,195268;424211,268177;421355,276419;389627,286880;390896,315409;381377,323968;381695,324919;386137,334746;387406,361056;283019,371200;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9" o:spid="_x0000_s1042" style="position:absolute;left:55575;top:1103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" path="m1206,549v3,23,2,39,-3,67c1198,643,1206,663,1224,687v38,52,94,132,113,159c1345,858,1348,861,1348,864v,3,-3,5,-20,8c1298,878,1260,884,1249,886v-8,2,-20,8,-21,19c1228,915,1226,951,1226,965v,15,6,23,6,30c1232,1004,1204,1019,1204,1019v-1,1,-1,2,-2,3c1202,1022,1202,1023,1202,1023v,1,,1,1,2c1218,1042,1218,1042,1218,1042v2,2,4,7,-1,14c1204,1074,1204,1079,1204,1095v,15,10,33,18,44c1246,1174,1172,1208,1069,1208v-49,,-114,-8,-177,-37c872,1223,872,1223,872,1223v,,,,,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3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0,144,633,83,575,83,479,83,345,143,292,423,248,470,133,578,87,726,87v150,,220,19,220,19c946,106,1024,56,1142,56v118,,207,75,207,169c1349,315,1288,381,1288,381v31,22,31,22,31,22c1319,403,1423,316,1423,200,1423,73,1306,,1171,,1037,,956,60,956,60v,,-95,-30,-227,-27c571,38,443,106,395,207,91,252,,356,,485,,620,126,697,199,739v83,47,78,206,78,206c277,945,344,979,454,979v153,,348,-64,316,-199c751,698,742,700,725,639,704,560,736,482,1185,497v,,18,25,21,52xe" fillcolor="#f7f6f6" stroked="f">
                <v:path arrowok="t" o:connecttype="custom" o:connectlocs="382210,195268;424784,268177;421925,276419;390153,286880;391424,315409;381893,323968;382210,324919;386658,334746;388247,361056;283401,371200;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20" o:spid="_x0000_s1043" style="position:absolute;left:63677;top:1103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" path="m1206,549v3,23,2,39,-3,67c1198,643,1207,663,1224,687v38,52,94,132,114,159c1346,858,1348,861,1348,864v,3,-3,5,-20,8c1298,878,1261,884,1250,886v-9,2,-21,8,-22,19c1228,915,1226,951,1226,965v,15,6,23,6,30c1232,1004,1205,1019,1205,1019v-1,1,-2,2,-3,3c1202,1022,1202,1023,1202,1023v,1,,1,1,2c1218,1042,1218,1042,1218,1042v2,2,4,7,-1,14c1205,1074,1204,1079,1204,1095v,15,10,33,18,44c1246,1174,1172,1208,1069,1208v-49,,-114,-8,-176,-37c872,1223,872,1223,872,1223v,,,,,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3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0,144,633,83,575,83,479,83,345,143,292,423,248,470,133,578,87,726,87v150,,221,19,221,19c947,106,1024,56,1142,56v118,,207,75,207,169c1349,315,1289,381,1289,381v30,22,30,22,30,22c1319,403,1423,316,1423,200,1423,73,1306,,1172,,1037,,956,60,956,60v,,-95,-30,-227,-27c571,38,443,106,395,207,91,252,,356,,485,,620,127,697,199,739v83,47,79,206,79,206c278,945,345,979,455,979v152,,348,-64,315,-199c751,698,742,700,725,639,704,560,736,482,1185,497v,,18,25,21,52xe" fillcolor="#f7f6f6" stroked="f">
                <v:path arrowok="t" o:connecttype="custom" o:connectlocs="381953,195268;424815,268177;421640,276419;389890,286880;391160,315409;381635,323968;381953,324919;386398,334746;387985,361056;283528,371200;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v:shape id="Freeform 21" o:spid="_x0000_s1044" style="position:absolute;left:2933;top:1964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" path="m1207,550v2,23,1,38,-4,66c1198,643,1207,663,1224,687v38,52,94,132,114,159c1346,858,1348,862,1348,865v,2,-3,4,-19,7c1298,878,1261,884,1250,886v-9,2,-21,8,-21,19c1228,915,1227,951,1227,965v-1,15,6,23,6,30c1233,1004,1205,1019,1205,1019v-1,1,-2,2,-3,3c1202,1022,1202,1023,1202,1023v,1,1,2,1,2c1218,1042,1218,1042,1218,1042v2,2,4,7,-1,14c1205,1074,1204,1079,1204,1095v,15,11,33,18,44c1246,1174,1172,1208,1069,1208v-49,,-114,-8,-176,-36c872,1224,872,1224,872,1224v,-1,,-1,,-1c623,1180,464,1064,297,1019,127,973,58,1098,164,1459v,,160,-87,361,-87c726,1372,845,1429,1025,1656v179,227,278,227,457,227c1482,1845,1482,1845,1482,1845v-145,,-217,4,-387,-229c926,1384,769,1313,573,1313v-178,,-268,39,-345,66c140,1118,138,1042,275,1067v141,27,282,162,619,212c913,1235,913,1235,913,1235v,,64,22,162,22c1173,1257,1286,1210,1286,1158v,-39,-26,-53,-26,-68c1290,1062,1277,1037,1277,1037v4,-4,7,-8,9,-12c1289,1017,1291,1009,1290,1001v,-7,-5,-19,-6,-22c1283,977,1281,967,1282,958v,-9,1,-30,1,-30c1307,924,1307,924,1307,924v52,-9,85,-7,97,-33c1407,884,1408,879,1407,871v-1,-13,-4,-27,-12,-38c1388,821,1303,702,1284,675v-19,-26,-28,-41,-26,-56c1262,587,1263,570,1260,545v-4,-48,-35,-93,-40,-100c1220,445,1115,439,919,461,720,483,619,548,646,653v21,78,35,96,53,160c720,890,628,919,492,919v-81,,-135,-11,-135,-11c357,908,350,754,242,691,144,633,84,575,84,479,84,345,143,292,424,248,470,133,578,87,726,87v150,,221,19,221,19c947,106,1025,56,1142,56v118,,207,75,207,169c1349,315,1289,381,1289,381v30,22,30,22,30,22c1319,403,1423,317,1423,201,1423,74,1306,,1172,,1037,,956,60,956,60v,,-95,-30,-227,-26c571,38,443,106,395,207,91,252,,356,,485,,620,127,698,199,739v84,47,79,206,79,206c278,945,345,979,455,979v152,,348,-64,316,-199c751,699,742,700,725,639,704,560,736,482,1185,497v,,19,26,22,53xe" fillcolor="#f7f6f6" stroked="f">
                <v:path arrowok="t" o:connecttype="custom" o:connectlocs="381953,195268;424815,268177;421958,276419;390208,286880;391478,315409;381635,323968;381953,324919;386398,334746;387985,361056;283528,371517;276860,387684;52070,462494;325438,524942;470535,584854;181928,416213;87313,338233;289878,391488;408305,367079;405448,328723;409575,317311;407035,303680;414973,292903;446723,276102;407670,213971;400050,172762;291783,146134;221933,257716;113348,287831;26670,151840;230505,27578;362585,17752;409258,120775;451803,63716;303530,19020;125413,65618;63183,234259;144463,310337;230188,202559;383223,174347" o:connectangles="0,0,0,0,0,0,0,0,0,0,0,0,0,0,0,0,0,0,0,0,0,0,0,0,0,0,0,0,0,0,0,0,0,0,0,0,0,0,0"/>
              </v:shape>
              <v:shape id="Freeform 22" o:spid="_x0000_s1045" style="position:absolute;left:11036;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" path="m1206,550v2,23,1,38,-4,66c1197,643,1206,663,1223,687v39,52,95,132,114,159c1345,858,1347,862,1347,865v,2,-3,4,-19,7c1297,878,1260,884,1249,886v-9,2,-21,8,-21,19c1227,915,1226,951,1226,965v,15,6,23,6,30c1232,1004,1204,1019,1204,1019v-1,1,-2,2,-2,3c1202,1022,1201,1023,1202,1023v,1,,2,,2c1217,1042,1217,1042,1217,1042v2,2,4,7,-1,14c1204,1074,1203,1079,1203,1095v,15,11,33,18,44c1245,1174,1172,1208,1068,1208v-48,,-114,-8,-176,-36c871,1224,871,1224,871,1224v,-1,,-1,,-1c622,1180,463,1064,297,1019,127,973,57,1098,163,1459v,,160,-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89,1001v,-7,-5,-19,-6,-22c1283,977,1281,967,1281,958v,-9,1,-30,1,-30c1306,924,1306,924,1306,924v52,-9,85,-7,97,-33c1406,884,1407,879,1407,871v-1,-13,-5,-27,-13,-38c1387,821,1302,702,1283,675v-18,-26,-28,-41,-26,-56c1261,587,1262,570,1260,545v-5,-48,-36,-93,-41,-100c1219,445,1114,439,918,461,719,483,618,548,646,653v20,78,34,96,52,160c719,890,627,919,491,919v-81,,-135,-11,-135,-11c356,908,349,754,241,691,143,633,83,575,83,479,83,345,143,292,423,248,470,133,577,87,725,87v151,,221,19,221,19c946,106,1024,56,1142,56v117,,206,75,206,169c1348,315,1288,381,1288,381v30,22,30,22,30,22c1318,403,1422,317,1422,201,1422,74,1305,,1171,,1037,,955,60,955,60v,,-95,-30,-227,-26c570,38,443,106,395,207,90,252,,356,,485,,620,126,698,199,739v83,47,78,206,78,206c277,945,344,979,454,979v152,,348,-64,316,-199c750,699,741,700,725,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340,17752;408664,120775;451180,63716;303008,19020;125328,65618;63140,234259;144048,310337;230032,202559;382646,174347" o:connectangles="0,0,0,0,0,0,0,0,0,0,0,0,0,0,0,0,0,0,0,0,0,0,0,0,0,0,0,0,0,0,0,0,0,0,0,0,0,0,0"/>
              </v:shape>
              <v:shape id="Freeform 23" o:spid="_x0000_s1046" style="position:absolute;left:19132;top:1964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" path="m1206,550v2,23,2,38,-3,66c1198,643,1206,663,1223,687v39,52,95,132,114,159c1345,858,1347,862,1347,865v,2,-3,4,-19,7c1298,878,1260,884,1249,886v-9,2,-21,8,-21,19c1227,915,1226,951,1226,965v,15,6,23,6,30c1232,1004,1204,1019,1204,1019v-1,1,-2,2,-2,3c1202,1022,1202,1023,1202,1023v,1,,2,,2c1217,1042,1217,1042,1217,1042v2,2,5,7,,14c1204,1074,1203,1079,1203,1095v,15,11,33,18,44c1245,1174,1172,1208,1068,1208v-48,,-113,-8,-176,-36c872,1224,872,1224,872,1224v,-1,,-1,,-1c622,1180,463,1064,297,1019,127,973,57,1098,163,1459v,,161,-87,362,-87c726,1372,845,1429,1024,1656v179,227,278,227,457,227c1481,1845,1481,1845,1481,1845v-145,,-217,4,-387,-229c925,1384,768,1313,572,1313v-177,,-268,39,-345,66c140,1118,138,1042,274,1067v141,27,282,162,620,212c913,1235,913,1235,913,1235v,,63,22,161,22c1172,1257,1286,1210,1286,1158v,-39,-26,-53,-26,-68c1289,1062,1276,1037,1276,1037v4,-4,7,-8,9,-12c1289,1017,1290,1009,1290,1001v-1,-7,-6,-19,-7,-22c1283,977,1281,967,1281,958v,-9,1,-30,1,-30c1306,924,1306,924,1306,924v53,-9,85,-7,97,-33c1406,884,1408,879,1407,871v-1,-13,-5,-27,-12,-38c1387,821,1303,702,1283,675v-18,-26,-28,-41,-26,-56c1262,587,1262,570,1260,545v-5,-48,-35,-93,-41,-100c1219,445,1114,439,919,461,720,483,619,548,646,653v20,78,34,96,52,160c719,890,627,919,492,919v-82,,-136,-11,-136,-11c356,908,349,754,241,691,143,633,83,575,83,479,83,345,143,292,423,248,470,133,577,87,726,87v150,,220,19,220,19c946,106,1024,56,1142,56v117,,206,75,206,169c1348,315,1288,381,1288,381v31,22,31,22,31,22c1319,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658,334746;387929,361056;283401,371517;277047,387684;51787,462494;325340,524942;470535,584854;181733,416213;87054,338233;290073,391488;408581,367079;405404,328723;409852,317311;406992,303680;414935,292903;447024,276102;407628,213971;400320,172762;291980,146134;221765,257716;113106,287831;26370,151840;230661,27578;362830,17752;409216,120775;451790,63716;303735,19020;125497,65618;63225,234259;144242,310337;230343,202559;383164,174347" o:connectangles="0,0,0,0,0,0,0,0,0,0,0,0,0,0,0,0,0,0,0,0,0,0,0,0,0,0,0,0,0,0,0,0,0,0,0,0,0,0,0"/>
              </v:shape>
              <v:shape id="Freeform 24" o:spid="_x0000_s1047" style="position:absolute;left:27235;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" path="m1206,550v3,23,2,38,-3,66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9v,,161,-87,362,-87c726,1372,845,1429,1024,1656v180,227,278,227,457,227c1481,1845,1481,1845,1481,1845v-144,,-217,4,-387,-229c925,1384,769,1313,572,1313v-177,,-268,39,-345,66c140,1118,138,1042,274,1067v141,27,282,162,620,212c913,1235,913,1235,913,1235v,,63,22,161,22c1172,1257,1286,1210,1286,1158v,-39,-26,-53,-26,-68c1289,1062,1276,1037,1276,1037v4,-4,7,-8,9,-12c1289,1017,1290,1009,1290,1001v-1,-7,-6,-19,-6,-22c1283,977,1281,967,1281,958v,-9,1,-30,1,-30c1307,924,1307,924,1307,924v52,-9,84,-7,96,-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692,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25" o:spid="_x0000_s1048" style="position:absolute;left:35331;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" path="m1206,550v3,23,2,38,-3,66c1198,643,1206,663,1224,687v38,52,94,132,113,159c1345,858,1348,862,1348,865v,2,-3,4,-20,7c1298,878,1260,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9v,,161,-87,362,-87c726,1372,845,1429,1025,1656v179,227,278,227,456,227c1481,1845,1481,1845,1481,1845v-144,,-217,4,-387,-229c926,1384,769,1313,572,1313v-177,,-267,39,-345,66c140,1118,138,1042,274,1067v141,27,283,162,620,212c913,1235,913,1235,913,1235v,,63,22,161,22c1172,1257,1286,1210,1286,1158v,-39,-26,-53,-26,-68c1290,1062,1276,1037,1276,1037v4,-4,8,-8,10,-12c1289,1017,1291,1009,1290,1001v-1,-7,-6,-19,-6,-22c1283,977,1281,967,1281,958v1,-9,2,-30,2,-30c1307,924,1307,924,1307,924v52,-9,85,-7,96,-33c1407,884,1408,879,1407,871v-1,-13,-5,-27,-12,-38c1388,821,1303,702,1283,675v-18,-26,-28,-41,-25,-56c1262,587,1263,570,1260,545v-4,-48,-35,-93,-40,-100c1220,445,1114,439,919,461,720,483,619,548,646,653v20,78,35,96,52,160c719,890,627,919,492,919v-81,,-136,-11,-136,-11c356,908,349,754,242,691,144,633,83,575,83,479,83,345,143,292,423,248,470,133,578,87,726,87v150,,220,19,220,19c946,106,1024,56,1142,56v118,,207,75,207,169c1349,315,1288,381,1288,381v31,22,31,22,31,22c1319,403,1423,317,1423,201,1423,74,1306,,1171,,1037,,956,60,956,60v,,-95,-30,-227,-26c571,38,443,106,395,207,91,252,,356,,485,,620,126,698,199,739v83,47,78,206,78,206c277,945,344,979,455,979v152,,347,-64,315,-199c751,699,742,700,725,639,704,560,736,482,1185,497v,,18,26,21,53xe" fillcolor="#f7f6f6" stroked="f">
                <v:path arrowok="t" o:connecttype="custom" o:connectlocs="381695,195268;424211,268177;421355,276419;389627,286880;390896,315409;381377,323968;381695,324919;386137,334746;387723,361056;283019,371517;276673,387684;51718,462494;325218,524942;469900,584854;181487,416213;86936,338233;289682,391488;408029,367079;404856,328723;409298,317311;406443,303680;414692,292903;446421,276102;407077,213971;399780,172762;291585,146134;221465,257716;112954,287831;26335,151840;230349,27578;362340,17752;408664,120775;451497,63716;303325,19020;125328,65618;63140,234259;144365,310337;230032,202559;382646,174347" o:connectangles="0,0,0,0,0,0,0,0,0,0,0,0,0,0,0,0,0,0,0,0,0,0,0,0,0,0,0,0,0,0,0,0,0,0,0,0,0,0,0"/>
              </v:shape>
              <v:shape id="Freeform 26" o:spid="_x0000_s1049" style="position:absolute;left:43427;top:1964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" path="m1206,550v3,23,2,38,-3,66c1198,643,1207,663,1224,687v38,52,94,132,114,159c1346,858,1348,862,1348,865v,2,-3,4,-20,7c1298,878,1261,884,1250,886v-9,2,-21,8,-22,19c1228,915,1226,951,1226,965v,15,7,23,7,30c1233,1004,1205,1019,1205,1019v-1,1,-2,2,-3,3c1202,1022,1202,1023,1202,1023v,1,1,2,1,2c1218,1042,1218,1042,1218,1042v2,2,4,7,-1,14c1205,1074,1204,1079,1204,1095v,15,10,33,18,44c1246,1174,1172,1208,1069,1208v-49,,-114,-8,-176,-36c872,1224,872,1224,872,1224v,-1,,-1,,-1c622,1180,464,1064,297,1019,127,973,58,1098,164,1459v,,160,-87,361,-87c726,1372,845,1429,1025,1656v179,227,278,227,457,227c1482,1845,1482,1845,1482,1845v-145,,-218,4,-387,-229c926,1384,769,1313,572,1313v-177,,-267,39,-345,66c140,1118,138,1042,275,1067v140,27,282,162,619,212c913,1235,913,1235,913,1235v,,64,22,162,22c1172,1257,1286,1210,1286,1158v,-39,-26,-53,-26,-68c1290,1062,1276,1037,1276,1037v4,-4,8,-8,10,-12c1289,1017,1291,1009,1290,1001v-1,-7,-5,-19,-6,-22c1283,977,1281,967,1282,958v,-9,1,-30,1,-30c1307,924,1307,924,1307,924v52,-9,85,-7,97,-33c1407,884,1408,879,1407,871v-1,-13,-5,-27,-12,-38c1388,821,1303,702,1284,675v-19,-26,-28,-41,-26,-56c1262,587,1263,570,1260,545v-4,-48,-35,-93,-40,-100c1220,445,1114,439,919,461,720,483,619,548,646,653v21,78,35,96,53,160c720,890,628,919,492,919v-81,,-136,-11,-136,-11c356,908,349,754,242,691,144,633,84,575,84,479,84,345,143,292,423,248,470,133,578,87,726,87v150,,221,19,221,19c947,106,1024,56,1142,56v118,,207,75,207,169c1349,315,1289,381,1289,381v30,22,30,22,30,22c1319,403,1423,317,1423,201,1423,74,1306,,1172,,1037,,956,60,956,60v,,-95,-30,-227,-26c571,38,443,106,395,207,91,252,,356,,485,,620,127,698,199,739v83,47,79,206,79,206c278,945,345,979,455,979v152,,348,-64,315,-199c751,699,742,700,725,639,704,560,736,482,1185,497v,,19,26,21,53xe" fillcolor="#f7f6f6" stroked="f">
                <v:path arrowok="t" o:connecttype="custom" o:connectlocs="381953,195268;424815,268177;421640,276419;389890,286880;391478,315409;381635,323968;381953,324919;386398,334746;387985,361056;283528,371517;276860,387684;52070,462494;325438,524942;470535,584854;181610,416213;87313,338233;289878,391488;408305,367079;405130,328723;409575,317311;407035,303680;414973,292903;446723,276102;407670,213971;400050,172762;291783,146134;221933,257716;113030,287831;26670,151840;230505,27578;362585,17752;409258,120775;451803,63716;303530,19020;125413,65618;63183,234259;144463,310337;230188,202559;382905,174347" o:connectangles="0,0,0,0,0,0,0,0,0,0,0,0,0,0,0,0,0,0,0,0,0,0,0,0,0,0,0,0,0,0,0,0,0,0,0,0,0,0,0"/>
              </v:shape>
              <v:shape id="Freeform 27" o:spid="_x0000_s1050" style="position:absolute;left:51530;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" path="m1206,550v2,23,1,38,-4,66c1197,643,1206,663,1223,687v39,52,94,132,114,159c1345,858,1347,862,1347,865v,2,-3,4,-19,7c1297,878,1260,884,1249,886v-9,2,-21,8,-21,19c1227,915,1226,951,1226,965v,15,6,23,6,30c1232,1004,1204,1019,1204,1019v-1,1,-2,2,-2,3c1201,1022,1201,1023,1201,1023v1,1,1,2,1,2c1217,1042,1217,1042,1217,1042v2,2,4,7,-1,14c1204,1074,1203,1079,1203,1095v,15,11,33,18,44c1245,1174,1171,1208,1068,1208v-49,,-114,-8,-176,-36c871,1224,871,1224,871,1224v,-1,,-1,,-1c622,1180,463,1064,297,1019,126,973,57,1098,163,1459v,,160,-87,361,-87c725,1372,845,1429,1024,1656v179,227,278,227,457,227c1481,1845,1481,1845,1481,1845v-145,,-217,4,-387,-229c925,1384,768,1313,572,1313v-178,,-268,39,-345,66c139,1118,137,1042,274,1067v141,27,282,162,620,212c913,1235,913,1235,913,1235v,,63,22,161,22c1172,1257,1286,1210,1286,1158v,-39,-26,-53,-26,-68c1289,1062,1276,1037,1276,1037v4,-4,7,-8,9,-12c1289,1017,1290,1009,1289,1001v,-7,-5,-19,-6,-22c1283,977,1281,967,1281,958v,-9,1,-30,1,-30c1306,924,1306,924,1306,924v52,-9,85,-7,97,-33c1406,884,1407,879,1407,871v-2,-13,-5,-27,-13,-38c1387,821,1302,702,1283,675v-19,-26,-28,-41,-26,-56c1261,587,1262,570,1260,545v-5,-48,-36,-93,-41,-100c1219,445,1114,439,918,461,719,483,618,548,645,653v21,78,35,96,53,160c719,890,627,919,491,919v-81,,-135,-11,-135,-11c356,908,349,754,241,691,143,633,83,575,83,479,83,345,142,292,423,248,469,133,577,87,725,87v150,,221,19,221,19c946,106,1024,56,1141,56v118,,207,75,207,169c1348,315,1288,381,1288,381v30,22,30,22,30,22c1318,403,1422,317,1422,201,1422,74,1305,,1171,,1037,,955,60,955,60v,,-95,-30,-227,-26c570,38,443,106,394,207,90,252,,356,,485,,620,126,698,198,739v84,47,79,206,79,206c277,945,344,979,454,979v152,,348,-64,316,-199c750,699,741,700,724,639,703,560,735,482,1184,497v,,19,26,22,53xe" fillcolor="#f7f6f6" stroked="f">
                <v:path arrowok="t" o:connecttype="custom" o:connectlocs="381377,195268;424211,268177;421355,276419;389627,286880;390896,315409;381377,323968;381377,324919;385819,334746;387406,361056;283019,371517;276356,387684;51718,462494;324900,524942;469900,584854;181487,416213;86936,338233;289682,391488;408029,367079;404856,328723;408981,317311;406443,303680;414375,292903;446421,276102;407077,213971;399780,172762;291268,146134;221465,257716;112954,287831;26335,151840;230032,27578;362023,17752;408664,120775;451180,63716;303008,19020;125011,65618;62823,234259;144048,310337;229715,202559;382646,174347" o:connectangles="0,0,0,0,0,0,0,0,0,0,0,0,0,0,0,0,0,0,0,0,0,0,0,0,0,0,0,0,0,0,0,0,0,0,0,0,0,0,0"/>
              </v:shape>
              <v:shape id="Freeform 28" o:spid="_x0000_s1051" style="position:absolute;left:59626;top:1964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" path="m1206,550v2,23,2,38,-3,66c1198,643,1206,663,1223,687v39,52,95,132,114,159c1345,858,1347,862,1347,865v,2,-3,4,-19,7c1298,878,1260,884,1249,886v-9,2,-21,8,-21,19c1227,915,1226,951,1226,965v,15,6,23,6,30c1232,1004,1204,1019,1204,1019v-1,1,-2,2,-2,3c1202,1022,1202,1023,1202,1023v,1,,2,,2c1217,1042,1217,1042,1217,1042v2,2,4,7,-1,14c1204,1074,1203,1079,1203,1095v,15,11,33,18,44c1245,1174,1172,1208,1068,1208v-48,,-113,-8,-176,-36c871,1224,871,1224,871,1224v1,-1,1,-1,1,-1c622,1180,463,1064,297,1019,127,973,57,1098,163,1459v,,161,-87,362,-87c726,1372,845,1429,1024,1656v179,227,278,227,457,227c1481,1845,1481,1845,1481,1845v-145,,-217,4,-387,-229c925,1384,768,1313,572,1313v-178,,-268,39,-345,66c140,1118,138,1042,274,1067v141,27,282,162,620,212c913,1235,913,1235,913,1235v,,63,22,161,22c1172,1257,1286,1210,1286,1158v,-39,-26,-53,-26,-68c1289,1062,1276,1037,1276,1037v4,-4,7,-8,9,-12c1289,1017,1290,1009,1290,1001v-1,-7,-6,-19,-7,-22c1283,977,1281,967,1281,958v,-9,1,-30,1,-30c1306,924,1306,924,1306,924v53,-9,85,-7,97,-33c1406,884,1407,879,1407,871v-1,-13,-5,-27,-12,-38c1387,821,1302,702,1283,675v-18,-26,-28,-41,-26,-56c1262,587,1262,570,1260,545v-5,-48,-35,-93,-41,-100c1219,445,1114,439,918,461,719,483,619,548,646,653v20,78,34,96,52,160c719,890,627,919,491,919v-81,,-135,-11,-135,-11c356,908,349,754,241,691,143,633,83,575,83,479,83,345,143,292,423,248,470,133,577,87,725,87v151,,221,19,221,19c946,106,1024,56,1142,56v117,,206,75,206,169c1348,315,1288,381,1288,381v30,22,30,22,30,22c1318,403,1422,317,1422,201,1422,74,1305,,1171,,1037,,956,60,956,60v,,-96,-30,-227,-26c571,38,443,106,395,207,91,252,,356,,485,,620,126,698,199,739v83,47,78,206,78,206c277,945,344,979,454,979v152,,348,-64,316,-199c751,699,741,700,725,639,703,560,735,482,1184,497v,,19,26,22,53xe" fillcolor="#f7f6f6" stroked="f">
                <v:path arrowok="t" o:connecttype="custom" o:connectlocs="382210,195268;424784,268177;421925,276419;390153,286880;391424,315409;381893,323968;381893,324919;386341,334746;387929,361056;283401,371517;277047,387684;51787,462494;325340,524942;470535,584854;181733,416213;87054,338233;290073,391488;408581,367079;405404,328723;409852,317311;406992,303680;414935,292903;447024,276102;407628,213971;400320,172762;291662,146134;221765,257716;113106,287831;26370,151840;230343,27578;362830,17752;409216,120775;451790,63716;303735,19020;125497,65618;63225,234259;144242,310337;230343,202559;383164,174347" o:connectangles="0,0,0,0,0,0,0,0,0,0,0,0,0,0,0,0,0,0,0,0,0,0,0,0,0,0,0,0,0,0,0,0,0,0,0,0,0,0,0"/>
              </v:shape>
              <v:shape id="Freeform 29" o:spid="_x0000_s1052" style="position:absolute;left:67729;top:1964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" path="m1206,550v3,23,2,38,-3,66c1198,643,1206,663,1224,687v38,52,94,132,113,159c1345,858,1348,862,1348,865v,2,-3,4,-20,7c1298,878,1260,884,1249,886v-9,2,-20,8,-21,19c1227,915,1226,951,1226,965v,15,6,23,6,30c1232,1004,1204,1019,1204,1019v-1,1,-2,2,-2,3c1202,1022,1202,1023,1202,1023v,1,,2,1,2c1218,1042,1218,1042,1218,1042v1,2,4,7,-1,14c1204,1074,1203,1079,1203,1095v,15,11,33,18,44c1246,1174,1172,1208,1069,1208v-49,,-114,-8,-177,-36c872,1224,872,1224,872,1224v,-1,,-1,,-1c622,1180,463,1064,297,1019,127,973,57,1098,163,1459v,,161,-87,362,-87c726,1372,845,1429,1024,1656v180,227,278,227,457,227c1481,1845,1481,1845,1481,1845v-145,,-217,4,-387,-229c925,1384,768,1313,572,1313v-177,,-268,39,-345,66c140,1118,138,1042,274,1067v141,27,282,162,620,212c913,1235,913,1235,913,1235v,,63,22,161,22c1172,1257,1286,1210,1286,1158v,-39,-26,-53,-26,-68c1289,1062,1276,1037,1276,1037v4,-4,7,-8,9,-12c1289,1017,1290,1009,1290,1001v-1,-7,-6,-19,-6,-22c1283,977,1281,967,1281,958v,-9,1,-30,1,-30c1306,924,1306,924,1306,924v53,-9,85,-7,97,-33c1406,884,1408,879,1407,871v-1,-13,-5,-27,-12,-38c1388,821,1303,702,1283,675v-18,-26,-28,-41,-26,-56c1262,587,1262,570,1260,545v-5,-48,-35,-93,-41,-100c1219,445,1114,439,919,461,720,483,619,548,646,653v20,78,34,96,52,160c719,890,627,919,492,919v-82,,-136,-11,-136,-11c356,908,349,754,241,691,143,633,83,575,83,479,83,345,143,292,423,248,470,133,577,87,726,87v150,,220,19,220,19c946,106,1024,56,1142,56v118,,206,75,206,169c1348,315,1288,381,1288,381v31,22,31,22,31,22c1319,403,1422,317,1422,201,1422,74,1306,,1171,,1037,,956,60,956,60v,,-96,-30,-227,-26c571,38,443,106,395,207,91,252,,356,,485,,620,126,698,199,739v83,47,78,206,78,206c277,945,344,979,454,979v152,,348,-64,316,-199c751,699,741,700,725,639,703,560,736,482,1184,497v,,19,26,22,53xe" fillcolor="#f7f6f6" stroked="f">
                <v:path arrowok="t" o:connecttype="custom" o:connectlocs="381695,195268;424211,268177;421355,276419;389627,286880;390896,315409;381377,323968;381695,324919;386137,334746;387406,361056;283019,371517;276673,387684;51718,462494;324900,524942;469900,584854;181487,416213;86936,338233;289682,391488;408029,367079;404856,328723;409298,317311;406443,303680;414375,292903;446421,276102;407077,213971;399780,172762;291585,146134;221465,257716;112954,287831;26335,151840;230349,27578;362340,17752;408664,120775;451180,63716;303325,19020;125328,65618;63140,234259;144048,310337;230032,202559;382646,174347" o:connectangles="0,0,0,0,0,0,0,0,0,0,0,0,0,0,0,0,0,0,0,0,0,0,0,0,0,0,0,0,0,0,0,0,0,0,0,0,0,0,0"/>
              </v:shape>
              <v:shape id="Freeform 30" o:spid="_x0000_s1053" style="position:absolute;left:6985;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8,1098,163,1459v,,161,-87,362,-87c726,1372,845,1429,1024,1656v180,227,278,227,457,227c1481,1845,1481,1845,1481,1845v-144,,-217,4,-387,-229c925,1384,769,1313,572,1313v-177,,-268,39,-345,66c140,1118,138,1042,274,1068v141,26,283,161,620,211c913,1235,913,1235,913,1235v,,63,22,161,22c1172,1257,1286,1210,1286,1158v,-39,-26,-53,-26,-68c1289,1062,1276,1037,1276,1037v4,-4,8,-8,9,-12c1289,1017,1290,1009,1290,1001v-1,-7,-6,-19,-6,-22c1283,977,1281,967,1281,958v,-9,1,-30,1,-30c1307,924,1307,924,1307,924v52,-9,84,-7,96,-33c1406,884,1408,880,1407,871v-1,-13,-5,-26,-12,-38c1388,821,1303,702,1283,675v-18,-26,-28,-41,-26,-56c1262,587,1262,570,1260,545v-5,-48,-35,-93,-41,-100c1219,445,1114,439,919,461,720,483,619,549,646,653v20,78,35,96,52,161c719,890,627,920,492,920v-82,,-136,-12,-136,-12c356,908,349,754,241,691,144,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5,497v,,18,26,21,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1" o:spid="_x0000_s1054" style="position:absolute;left:15081;top:28257;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" path="m1206,550v3,23,2,39,-3,66c1198,643,1207,663,1224,687v38,52,94,132,113,159c1345,858,1348,862,1348,865v,2,-3,4,-20,7c1298,878,1261,884,1250,886v-9,3,-21,8,-22,19c1228,915,1226,951,1226,965v,15,6,23,6,30c1232,1005,1205,1019,1205,1019v-2,1,-2,2,-3,3c1202,1022,1202,1023,1202,1023v,1,,2,1,2c1218,1042,1218,1042,1218,1042v2,2,4,7,-1,14c1204,1074,1204,1079,1204,1095v,16,10,33,18,44c1246,1174,1172,1208,1069,1208v-49,,-114,-7,-177,-36c872,1224,872,1224,872,1224v,-1,,-1,,-1c622,1180,463,1064,297,1019,127,973,58,1098,163,1459v,,161,-87,362,-87c726,1372,845,1429,1025,1656v179,227,278,227,457,227c1482,1845,1482,1845,1482,1845v-145,,-218,4,-388,-229c926,1384,769,1313,572,1313v-177,,-267,39,-345,66c140,1118,138,1042,274,1068v141,26,283,161,620,211c913,1235,913,1235,913,1235v,,64,22,161,22c1172,1257,1286,1210,1286,1158v,-39,-26,-53,-26,-68c1290,1062,1276,1037,1276,1037v4,-4,8,-8,10,-12c1289,1017,1291,1009,1290,1001v-1,-7,-5,-19,-6,-22c1283,977,1281,967,1281,958v1,-9,2,-30,2,-30c1307,924,1307,924,1307,924v52,-9,85,-7,96,-33c1407,884,1408,880,1407,871v-1,-13,-5,-26,-12,-38c1388,821,1303,702,1283,675v-18,-26,-28,-41,-25,-56c1262,587,1263,570,1260,545v-4,-48,-35,-93,-40,-100c1220,445,1114,439,919,461,720,483,619,549,646,653v20,78,35,96,52,161c719,890,627,920,492,920v-81,,-136,-12,-136,-12c356,908,349,754,242,691,144,633,83,575,83,479,83,345,143,292,423,248,470,133,578,87,726,87v150,,221,19,221,19c947,106,1024,57,1142,57v118,,207,74,207,168c1349,315,1288,381,1288,381v31,22,31,22,31,22c1319,403,1423,317,1423,201,1423,74,1306,,1172,,1037,,956,60,956,60v,,-95,-30,-227,-26c571,38,443,106,395,207,91,252,,356,,485,,620,126,698,199,739v83,47,78,206,78,206c277,945,344,979,455,979v152,,347,-64,315,-199c751,699,742,700,725,640,704,560,736,483,1185,497v,,18,26,21,53xe" fillcolor="#f7f6f6" stroked="f">
                <v:path arrowok="t" o:connecttype="custom" o:connectlocs="381953,195268;424498,268177;421640,276419;389890,286880;391160,315409;381635,323968;381953,324919;386398,334746;387985,361056;283210,371517;276860,387684;51753,462494;325438,524942;470535,584854;181610,416213;86995,338550;289878,391488;408305,367079;405130,328723;409575,317311;406718,303680;414973,292903;446723,276102;407353,213971;400050,172762;291783,146134;221615,258033;113030,287831;26353,151840;230505,27578;362585,18069;408940,120775;451803,63716;303530,19020;125413,65618;63183,234259;144463,310337;230188,202876;382905,174347" o:connectangles="0,0,0,0,0,0,0,0,0,0,0,0,0,0,0,0,0,0,0,0,0,0,0,0,0,0,0,0,0,0,0,0,0,0,0,0,0,0,0"/>
              </v:shape>
              <v:shape id="Freeform 32" o:spid="_x0000_s1055" style="position:absolute;left:23183;top:28257;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" path="m1207,550v2,23,1,39,-4,66c1198,643,1207,663,1224,687v38,52,94,132,114,159c1346,858,1348,862,1348,865v,2,-3,4,-20,7c1298,878,1261,884,1250,886v-9,3,-21,8,-21,19c1228,915,1227,951,1226,965v,15,7,23,7,30c1233,1005,1205,1019,1205,1019v-1,1,-2,2,-3,3c1202,1022,1202,1023,1202,1023v,1,1,2,1,2c1218,1042,1218,1042,1218,1042v2,2,4,7,-1,14c1205,1074,1204,1079,1204,1095v,16,10,33,18,44c1246,1174,1172,1208,1069,1208v-49,,-114,-7,-176,-36c872,1224,872,1224,872,1224v,-1,,-1,,-1c622,1180,464,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5,-4,8,-8,10,-12c1289,1017,1291,1009,1290,1001v,-7,-5,-19,-6,-22c1283,977,1281,967,1282,958v,-9,1,-30,1,-30c1307,924,1307,924,1307,924v52,-9,85,-7,97,-33c1407,884,1408,880,1407,871v-1,-13,-4,-26,-12,-38c1388,821,1303,702,1284,675v-19,-26,-28,-41,-26,-56c1262,587,1263,570,1260,545v-4,-48,-35,-93,-40,-100c1220,445,1115,439,919,461,720,483,619,549,646,653v21,78,35,96,53,161c720,890,628,920,492,920v-81,,-136,-12,-136,-12c356,908,349,754,242,691,144,633,84,575,84,479,84,345,143,292,424,248,470,133,578,87,726,87v150,,221,19,221,19c947,106,1025,57,1142,57v118,,207,74,207,168c1349,315,1289,381,1289,381v30,22,30,22,30,22c1319,403,1423,317,1423,201,1423,74,1306,,1172,,1037,,956,60,956,60v,,-95,-30,-227,-26c571,38,443,106,395,207,91,252,,356,,485,,620,127,698,199,739v84,47,79,206,79,206c278,945,345,979,455,979v152,,348,-64,315,-199c751,699,742,700,725,640,704,560,736,483,1185,497v,,19,26,22,53xe" fillcolor="#f7f6f6" stroked="f">
                <v:path arrowok="t" o:connecttype="custom" o:connectlocs="381437,195268;424242,268177;421071,276419;389681,286880;390949,315409;381120,323968;381437,324919;385876,334746;387461,361056;283145,371517;276486,387684;52000,462494;324998,524942;469900,584854;181365,416213;87195,338550;289486,391488;407754,367079;404583,328723;409022,317311;406486,303680;414412,292903;446120,276102;407120,213971;399510,172762;291389,146134;221633,258033;112877,287831;26634,151840;230194,27578;362096,18069;408705,120775;451193,63716;303120,19020;125243,65618;63097,234259;144268,310337;229877,202876;382705,174347" o:connectangles="0,0,0,0,0,0,0,0,0,0,0,0,0,0,0,0,0,0,0,0,0,0,0,0,0,0,0,0,0,0,0,0,0,0,0,0,0,0,0"/>
              </v:shape>
              <v:shape id="Freeform 33" o:spid="_x0000_s1056" style="position:absolute;left:31280;top:28257;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" path="m1206,550v2,23,1,39,-4,66c1197,643,1206,663,1223,687v39,52,94,132,114,159c1345,858,1347,862,1347,865v,2,-3,4,-19,7c1297,878,1260,884,1249,886v-9,3,-21,8,-21,19c1227,915,1226,951,1226,965v,15,6,23,6,30c1232,1005,1204,1019,1204,1019v-1,1,-2,2,-2,3c1201,1022,1201,1023,1201,1023v1,1,1,2,1,2c1217,1042,1217,1042,1217,1042v2,2,4,7,-1,14c1204,1074,1203,1079,1203,1095v,16,11,33,18,44c1245,1174,1172,1208,1068,1208v-48,,-114,-7,-176,-36c871,1224,871,1224,871,1224v,-1,,-1,,-1c622,1180,463,1064,297,1019,127,973,57,1098,163,1459v,,160,-87,361,-87c726,1372,845,1429,1024,1656v179,227,278,227,457,227c1481,1845,1481,1845,1481,1845v-145,,-217,4,-387,-229c925,1384,768,1313,572,1313v-178,,-268,39,-345,66c139,1118,138,1042,274,1068v141,26,282,161,620,211c913,1235,913,1235,913,1235v,,63,22,161,22c1172,1257,1286,1210,1286,1158v,-39,-26,-53,-26,-68c1289,1062,1276,1037,1276,1037v4,-4,7,-8,9,-12c1289,1017,1290,1009,1289,1001v,-7,-5,-19,-6,-22c1283,977,1281,967,1281,958v,-9,1,-30,1,-30c1306,924,1306,924,1306,924v52,-9,85,-7,97,-33c1406,884,1407,880,1407,871v-2,-13,-5,-26,-13,-38c1387,821,1302,702,1283,675v-18,-26,-28,-41,-26,-56c1261,587,1262,570,1260,545v-5,-48,-36,-93,-41,-100c1219,445,1114,439,918,461,719,483,618,549,646,653v20,78,34,96,52,161c719,890,627,920,491,920v-81,,-135,-12,-135,-12c356,908,349,754,241,691,143,633,83,575,83,479,83,345,142,292,423,248,469,133,577,87,725,87v150,,221,19,221,19c946,106,1024,57,1141,57v118,,207,74,207,168c1348,315,1288,381,1288,381v30,22,30,22,30,22c1318,403,1422,317,1422,201,1422,74,1305,,1171,,1037,,955,60,955,60v,,-95,-30,-227,-26c570,38,443,106,394,207,90,252,,356,,485,,620,126,698,198,739v84,47,79,206,79,206c277,945,344,979,454,979v152,,348,-64,316,-199c750,699,741,700,725,640,703,560,735,483,1184,497v,,19,26,22,53xe" fillcolor="#f7f6f6" stroked="f">
                <v:path arrowok="t" o:connecttype="custom" o:connectlocs="381893,195268;424784,268177;421925,276419;390153,286880;391424,315409;381893,323968;381893,324919;386341,334746;387929,361056;283401,371517;276729,387684;51787,462494;325340,524942;470535,584854;181733,416213;87054,338550;290073,391488;408581,367079;405404,328723;409534,317311;406992,303680;414935,292903;447024,276102;407628,213971;400320,172762;291662,146134;221765,258033;113106,287831;26370,151840;230343,27578;362512,18069;409216,120775;451790,63716;303417,19020;125179,65618;62907,234259;144242,310337;230343,202876;383164,174347" o:connectangles="0,0,0,0,0,0,0,0,0,0,0,0,0,0,0,0,0,0,0,0,0,0,0,0,0,0,0,0,0,0,0,0,0,0,0,0,0,0,0"/>
              </v:shape>
              <v:shape id="Freeform 34" o:spid="_x0000_s1057" style="position:absolute;left:39382;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" path="m1206,550v2,23,2,39,-3,66c1198,643,1206,663,1223,687v39,52,95,132,114,159c1345,858,1347,862,1347,865v,2,-3,4,-19,7c1298,878,1260,884,1249,886v-9,3,-21,8,-21,19c1227,915,1226,951,1226,965v,15,6,23,6,30c1232,1005,1204,1019,1204,1019v-1,1,-2,2,-2,3c1202,1022,1202,1023,1202,1023v,1,,2,,2c1217,1042,1217,1042,1217,1042v2,2,5,7,-1,14c1204,1074,1203,1079,1203,1095v,16,11,33,18,44c1245,1174,1172,1208,1068,1208v-48,,-113,-7,-176,-36c871,1224,871,1224,871,1224v1,-1,1,-1,1,-1c622,1180,463,1064,297,1019,127,973,57,1098,163,1459v,,161,-87,362,-87c726,1372,845,1429,1024,1656v179,227,278,227,457,227c1481,1845,1481,1845,1481,1845v-145,,-217,4,-387,-229c925,1384,768,1313,572,1313v-178,,-268,39,-345,66c140,1118,138,1042,274,1068v141,26,282,161,620,211c913,1235,913,1235,913,1235v,,63,22,161,22c1172,1257,1286,1210,1286,1158v,-39,-26,-53,-26,-68c1289,1062,1276,1037,1276,1037v4,-4,7,-8,9,-12c1289,1017,1290,1009,1290,1001v-1,-7,-6,-19,-7,-22c1283,977,1281,967,1281,958v,-9,1,-30,1,-30c1306,924,1306,924,1306,924v53,-9,85,-7,97,-33c1406,884,1407,880,1407,871v-1,-13,-5,-26,-12,-38c1387,821,1303,702,1283,675v-18,-26,-28,-41,-26,-56c1262,587,1262,570,1260,545v-5,-48,-35,-93,-41,-100c1219,445,1114,439,918,461,719,483,619,549,646,653v20,78,34,96,52,161c719,890,627,920,491,920v-81,,-135,-12,-135,-12c356,908,349,754,241,691,143,633,83,575,83,479,83,345,143,292,423,248,470,133,577,87,725,87v151,,221,19,221,19c946,106,1024,57,1142,57v117,,206,74,206,168c1348,315,1288,381,1288,381v30,22,30,22,30,22c1318,403,1422,317,1422,201,1422,74,1305,,1171,,1037,,956,60,956,60v,,-96,-30,-227,-26c571,38,443,106,395,207,91,252,,356,,485,,620,126,698,199,739v83,47,78,206,78,206c277,945,344,979,454,979v152,,348,-64,316,-199c751,699,741,700,725,640,703,560,735,483,1184,497v,,19,26,22,53xe" fillcolor="#f7f6f6" stroked="f">
                <v:path arrowok="t" o:connecttype="custom" o:connectlocs="381695,195268;424211,268177;421355,276419;389627,286880;390896,315409;381377,323968;381377,324919;385819,334746;387406,361056;283019,371517;276673,387684;51718,462494;324900,524942;469900,584854;181487,416213;86936,338550;289682,391488;408029,367079;404856,328723;409298,317311;406443,303680;414375,292903;446421,276102;407077,213971;399780,172762;291268,146134;221465,258033;112954,287831;26335,151840;230032,27578;362340,18069;408664,120775;451180,63716;303325,19020;125328,65618;63140,234259;144048,310337;230032,202876;382646,174347" o:connectangles="0,0,0,0,0,0,0,0,0,0,0,0,0,0,0,0,0,0,0,0,0,0,0,0,0,0,0,0,0,0,0,0,0,0,0,0,0,0,0"/>
              </v:shape>
              <v:shape id="Freeform 35" o:spid="_x0000_s1058" style="position:absolute;left:47478;top:28257;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" path="m1206,550v3,23,2,39,-3,66c1198,643,1206,663,1224,687v38,52,94,132,113,159c1345,858,1348,862,1348,865v,2,-3,4,-20,7c1298,878,1260,884,1249,886v-9,3,-20,8,-21,19c1228,915,1226,951,1226,965v,15,6,23,6,30c1232,1005,1204,1019,1204,1019v-1,1,-2,2,-2,3c1202,1022,1202,1023,1202,1023v,1,,2,1,2c1218,1042,1218,1042,1218,1042v2,2,4,7,-1,14c1204,1074,1204,1079,1204,1095v,16,10,33,17,44c1246,1174,1172,1208,1069,1208v-49,,-114,-7,-177,-36c872,1224,872,1224,872,1224v,-1,,-1,,-1c622,1180,463,1064,297,1019,127,973,57,1098,163,1459v,,161,-87,362,-87c726,1372,845,1429,1024,1656v180,227,278,227,457,227c1481,1845,1481,1845,1481,1845v-145,,-217,4,-387,-229c925,1384,768,1313,572,1313v-177,,-268,39,-345,66c140,1118,138,1042,274,1068v141,26,282,161,620,211c913,1235,913,1235,913,1235v,,63,22,161,22c1172,1257,1286,1210,1286,1158v,-39,-26,-53,-26,-68c1289,1062,1276,1037,1276,1037v4,-4,7,-8,9,-12c1289,1017,1290,1009,1290,1001v-1,-7,-6,-19,-6,-22c1283,977,1281,967,1281,958v,-9,1,-30,1,-30c1307,924,1307,924,1307,924v52,-9,84,-7,96,-33c1406,884,1408,880,1407,871v-1,-13,-5,-26,-12,-38c1388,821,1303,702,1283,675v-18,-26,-28,-41,-26,-56c1262,587,1262,570,1260,545v-5,-48,-35,-93,-41,-100c1219,445,1114,439,919,461,720,483,619,549,646,653v20,78,34,96,52,161c719,890,627,920,492,920v-82,,-136,-12,-136,-12c356,908,349,754,241,691,143,633,83,575,83,479,83,345,143,292,423,248,470,133,577,87,726,87v150,,220,19,220,19c946,106,1024,57,1142,57v118,,206,74,206,168c1348,315,1288,381,1288,381v31,22,31,22,31,22c1319,403,1422,317,1422,201,1422,74,1306,,1171,,1037,,956,60,956,60v,,-96,-30,-227,-26c571,38,443,106,395,207,91,252,,356,,485,,620,126,698,199,739v83,47,78,206,78,206c277,945,344,979,454,979v152,,348,-64,316,-199c751,699,741,700,725,640,703,560,736,483,1184,497v,,19,26,22,53xe" fillcolor="#f7f6f6" stroked="f">
                <v:path arrowok="t" o:connecttype="custom" o:connectlocs="381695,195268;424211,268177;421355,276419;389627,286880;390896,315409;381377,323968;381695,324919;386137,334746;387406,361056;283019,371517;276673,387684;51718,462494;324900,524942;469900,584854;181487,416213;86936,338550;289682,391488;408029,367079;404856,328723;409298,317311;406443,303680;414692,292903;446421,276102;407077,213971;399780,172762;291585,146134;221465,258033;112954,287831;26335,151840;230349,27578;362340,18069;408664,120775;451180,63716;303325,19020;125328,65618;63140,234259;144048,310337;230032,202876;382646,174347" o:connectangles="0,0,0,0,0,0,0,0,0,0,0,0,0,0,0,0,0,0,0,0,0,0,0,0,0,0,0,0,0,0,0,0,0,0,0,0,0,0,0"/>
              </v:shape>
              <v:shape id="Freeform 36" o:spid="_x0000_s1059" style="position:absolute;left:55575;top:28257;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" path="m1206,550v3,23,2,39,-3,66c1198,643,1206,663,1224,687v38,52,94,132,113,159c1345,858,1348,862,1348,865v,2,-3,4,-20,7c1298,878,1260,884,1249,886v-8,3,-20,8,-21,19c1228,915,1226,951,1226,965v,15,6,23,6,30c1232,1005,1204,1019,1204,1019v-1,1,-1,2,-2,3c1202,1022,1202,1023,1202,1023v,1,,2,1,2c1218,1042,1218,1042,1218,1042v2,2,4,7,-1,14c1204,1074,1204,1079,1204,1095v,16,10,33,18,44c1246,1174,1172,1208,1069,1208v-49,,-114,-7,-177,-36c872,1224,872,1224,872,1224v,-1,,-1,,-1c622,1180,463,1064,297,1019,127,973,58,1098,163,1459v,,161,-87,362,-87c726,1372,845,1429,1024,1656v180,227,279,227,457,227c1481,1845,1481,1845,1481,1845v-144,,-217,4,-387,-229c925,1384,769,1313,572,1313v-177,,-268,39,-345,66c140,1118,138,1042,274,1068v141,26,283,161,620,211c913,1235,913,1235,913,1235v,,63,22,161,22c1172,1257,1286,1210,1286,1158v,-39,-26,-53,-26,-68c1289,1062,1276,1037,1276,1037v4,-4,8,-8,10,-12c1289,1017,1291,1009,1290,1001v-1,-7,-6,-19,-6,-22c1283,977,1281,967,1281,958v1,-9,2,-30,2,-30c1307,924,1307,924,1307,924v52,-9,85,-7,96,-33c1407,884,1408,880,1407,871v-1,-13,-5,-26,-12,-38c1388,821,1303,702,1283,675v-18,-26,-28,-41,-26,-56c1262,587,1263,570,1260,545v-5,-48,-35,-93,-40,-100c1220,445,1114,439,919,461,720,483,619,549,646,653v20,78,35,96,52,161c719,890,627,920,492,920v-81,,-136,-12,-136,-12c356,908,349,754,241,691,144,633,83,575,83,479,83,345,143,292,423,248,470,133,578,87,726,87v150,,220,19,220,19c946,106,1024,57,1142,57v118,,207,74,207,168c1349,315,1288,381,1288,381v31,22,31,22,31,22c1319,403,1423,317,1423,201,1423,74,1306,,1171,,1037,,956,60,956,60v,,-95,-30,-227,-26c571,38,443,106,395,207,91,252,,356,,485,,620,126,698,199,739v83,47,78,206,78,206c277,945,344,979,454,979v153,,348,-64,316,-199c751,699,742,700,725,640,704,560,736,483,1185,497v,,18,26,21,53xe" fillcolor="#f7f6f6" stroked="f">
                <v:path arrowok="t" o:connecttype="custom" o:connectlocs="382210,195268;424784,268177;421925,276419;390153,286880;391424,315409;381893,323968;382210,324919;386658,334746;388247,361056;283401,371517;277047,387684;51787,462494;325340,524942;470535,584854;181733,416213;87054,338550;290073,391488;408581,367079;405404,328723;409852,317311;406992,303680;415253,292903;447024,276102;407628,213971;400320,172762;291980,146134;221765,258033;113106,287831;26370,151840;230661,27578;362830,18069;409216,120775;452108,63716;303735,19020;125497,65618;63225,234259;144242,310337;230343,202876;383164,174347" o:connectangles="0,0,0,0,0,0,0,0,0,0,0,0,0,0,0,0,0,0,0,0,0,0,0,0,0,0,0,0,0,0,0,0,0,0,0,0,0,0,0"/>
              </v:shape>
              <v:shape id="Freeform 37" o:spid="_x0000_s1060" style="position:absolute;left:63677;top:28257;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" path="m1206,550v3,23,2,39,-3,66c1198,643,1207,663,1224,687v38,52,94,132,114,159c1346,858,1348,862,1348,865v,2,-3,4,-20,7c1298,878,1261,884,1250,886v-9,3,-21,8,-22,19c1228,915,1226,951,1226,965v,15,6,23,6,30c1232,1005,1205,1019,1205,1019v-1,1,-2,2,-3,3c1202,1022,1202,1023,1202,1023v,1,,2,1,2c1218,1042,1218,1042,1218,1042v2,2,4,7,-1,14c1205,1074,1204,1079,1204,1095v,16,10,33,18,44c1246,1174,1172,1208,1069,1208v-49,,-114,-7,-176,-36c872,1224,872,1224,872,1224v,-1,,-1,,-1c622,1180,463,1064,297,1019,127,973,58,1098,164,1459v,,160,-87,361,-87c726,1372,845,1429,1025,1656v179,227,278,227,457,227c1482,1845,1482,1845,1482,1845v-145,,-218,4,-387,-229c926,1384,769,1313,572,1313v-177,,-267,39,-345,66c140,1118,138,1042,275,1068v140,26,282,161,619,211c913,1235,913,1235,913,1235v,,64,22,162,22c1172,1257,1286,1210,1286,1158v,-39,-26,-53,-26,-68c1290,1062,1276,1037,1276,1037v4,-4,8,-8,10,-12c1289,1017,1291,1009,1290,1001v-1,-7,-5,-19,-6,-22c1283,977,1281,967,1282,958v,-9,1,-30,1,-30c1307,924,1307,924,1307,924v52,-9,85,-7,96,-33c1407,884,1408,880,1407,871v-1,-13,-5,-26,-12,-38c1388,821,1303,702,1284,675v-19,-26,-28,-41,-26,-56c1262,587,1263,570,1260,545v-4,-48,-35,-93,-40,-100c1220,445,1114,439,919,461,720,483,619,549,646,653v21,78,35,96,53,161c720,890,628,920,492,920v-81,,-136,-12,-136,-12c356,908,349,754,242,691,144,633,83,575,83,479,83,345,143,292,423,248,470,133,578,87,726,87v150,,221,19,221,19c947,106,1024,57,1142,57v118,,207,74,207,168c1349,315,1289,381,1289,381v30,22,30,22,30,22c1319,403,1423,317,1423,201,1423,74,1306,,1172,,1037,,956,60,956,60v,,-95,-30,-227,-26c571,38,443,106,395,207,91,252,,356,,485,,620,127,698,199,739v83,47,79,206,79,206c278,945,345,979,455,979v152,,348,-64,315,-199c751,699,742,700,725,640,704,560,736,483,1185,497v,,18,26,21,53xe" fillcolor="#f7f6f6" stroked="f">
                <v:path arrowok="t" o:connecttype="custom" o:connectlocs="381953,195268;424815,268177;421640,276419;389890,286880;391160,315409;381635,323968;381953,324919;386398,334746;387985,361056;283528,371517;276860,387684;52070,462494;325438,524942;470535,584854;181610,416213;87313,338550;289878,391488;408305,367079;405130,328723;409575,317311;407035,303680;414973,292903;446723,276102;407670,213971;400050,172762;291783,146134;221933,258033;113030,287831;26353,151840;230505,27578;362585,18069;409258,120775;451803,63716;303530,19020;125413,65618;63183,234259;144463,310337;230188,202876;382905,174347" o:connectangles="0,0,0,0,0,0,0,0,0,0,0,0,0,0,0,0,0,0,0,0,0,0,0,0,0,0,0,0,0,0,0,0,0,0,0,0,0,0,0"/>
              </v:shape>
              <v:shape id="Freeform 38" o:spid="_x0000_s1061" style="position:absolute;left:2933;top:36868;width:4706;height:5975;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" path="m1207,550v2,23,1,39,-4,66c1198,643,1207,663,1224,687v38,53,94,132,114,160c1346,858,1348,862,1348,865v,2,-3,4,-19,7c1298,878,1261,884,1250,887v-9,2,-21,8,-21,18c1228,915,1227,951,1227,965v-1,15,6,23,6,30c1233,1005,1205,1020,1205,1020v-1,,-2,1,-3,2c1202,1022,1202,1023,1202,1023v,1,1,2,1,2c1218,1042,1218,1042,1218,1042v2,2,4,7,-1,14c1205,1074,1204,1079,1204,1095v,16,11,33,18,44c1246,1175,1172,1208,1069,1208v-49,,-114,-7,-176,-36c872,1224,872,1224,872,1224v,-1,,-1,,-1c623,1180,464,1064,297,1019,127,973,58,1098,164,1459v,,160,-87,361,-87c726,1372,845,1429,1025,1656v179,227,278,227,457,227c1482,1846,1482,1846,1482,1846v-145,,-217,4,-387,-230c926,1385,769,1313,573,1313v-178,,-268,39,-345,66c140,1118,138,1042,275,1068v141,26,282,161,619,211c913,1235,913,1235,913,1235v,,64,22,162,22c1173,1257,1286,1211,1286,1158v,-39,-26,-53,-26,-68c1290,1062,1277,1037,1277,1037v4,-4,7,-8,9,-12c1289,1018,1291,1010,1290,1001v,-7,-5,-19,-6,-22c1283,977,1281,967,1282,959v,-10,1,-31,1,-31c1307,924,1307,924,1307,924v52,-9,85,-7,97,-33c1407,884,1408,880,1407,871v-1,-12,-4,-26,-12,-38c1388,821,1303,703,1284,675v-19,-26,-28,-41,-26,-56c1262,587,1263,570,1260,545v-4,-48,-35,-92,-40,-100c1220,445,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30,-227,-26c571,38,443,106,395,207,91,252,,356,,485,,620,127,698,199,739v84,48,79,207,79,207c278,946,345,980,455,980v152,,348,-64,316,-200c751,699,742,700,725,640,704,561,736,483,1185,497v,,19,26,22,53xe" fillcolor="#f7f6f6" stroked="f">
                <v:path arrowok="t" o:connecttype="custom" o:connectlocs="381953,195476;424815,268780;421958,276713;390208,287185;391478,315745;381635,324313;381953,325265;386398,335102;387985,361440;283528,371912;276860,388096;52070,462986;325438,525501;470535,585794;181928,416656;87313,338910;289878,391904;408305,367470;405448,329073;409575,317649;407035,304321;414973,293214;446723,276396;407670,214199;400050,172946;291783,146290;221933,258308;113348,288137;26670,152002;230505,27608;362585,18088;409258,120903;451803,63784;303530,19040;125413,65688;63183,234508;144463,310985;230188,203092;383223,174532" o:connectangles="0,0,0,0,0,0,0,0,0,0,0,0,0,0,0,0,0,0,0,0,0,0,0,0,0,0,0,0,0,0,0,0,0,0,0,0,0,0,0"/>
              </v:shape>
              <v:shape id="Freeform 39" o:spid="_x0000_s1062" style="position:absolute;left:11036;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" path="m1206,550v2,23,1,39,-4,66c1197,643,1206,663,1223,687v39,53,95,132,114,160c1345,858,1347,862,1347,865v,2,-3,4,-19,7c1297,878,1260,884,1249,887v-9,2,-21,8,-21,18c1227,915,1226,951,1226,965v,15,6,23,6,30c1232,1005,1204,1020,1204,1020v-1,,-2,1,-2,2c1202,1022,1201,1023,1202,1023v,1,,2,,2c1217,1042,1217,1042,1217,1042v2,2,4,7,-1,14c1204,1074,1203,1079,1203,1095v,16,11,33,18,44c1245,1175,1172,1208,1068,1208v-48,,-114,-7,-176,-36c871,1224,871,1224,871,1224v,-1,,-1,,-1c622,1180,463,1064,297,1019,127,973,57,1098,163,1459v,,160,-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89,1001v,-7,-5,-19,-6,-22c1283,977,1281,967,1281,959v,-10,1,-31,1,-31c1306,924,1306,924,1306,924v52,-9,85,-7,97,-33c1406,884,1407,880,1407,871v-1,-12,-5,-26,-13,-38c1387,821,1302,703,1283,675v-18,-26,-28,-41,-26,-56c1261,587,1262,570,1260,545v-5,-48,-36,-92,-41,-100c1219,445,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30,-227,-26c570,38,443,106,395,207,90,252,,356,,485,,620,126,698,199,739v83,48,78,207,78,207c277,946,344,980,454,980v152,,348,-64,316,-200c750,699,741,700,725,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340,18088;408664,120903;451180,63784;303008,19040;125328,65688;63140,234508;144048,310985;230032,203092;382646,174532" o:connectangles="0,0,0,0,0,0,0,0,0,0,0,0,0,0,0,0,0,0,0,0,0,0,0,0,0,0,0,0,0,0,0,0,0,0,0,0,0,0,0"/>
              </v:shape>
              <v:shape id="Freeform 40" o:spid="_x0000_s1063" style="position:absolute;left:19132;top:36868;width:4705;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" path="m1206,550v2,23,2,39,-3,66c1198,643,1206,663,1223,687v39,53,95,132,114,160c1345,858,1347,862,1347,865v,2,-3,4,-19,7c1298,878,1260,884,1249,887v-9,2,-21,8,-21,18c1227,915,1226,951,1226,965v,15,6,23,6,30c1232,1005,1204,1020,1204,1020v-1,,-2,1,-2,2c1202,1022,1202,1023,1202,1023v,1,,2,,2c1217,1042,1217,1042,1217,1042v2,2,5,7,,14c1204,1074,1203,1079,1203,1095v,16,11,33,18,44c1245,1175,1172,1208,1068,1208v-48,,-113,-7,-176,-36c872,1224,872,1224,872,1224v,-1,,-1,,-1c622,1180,463,1064,297,1019,127,973,57,1098,163,1459v,,161,-87,362,-87c726,1372,845,1429,1024,1656v179,227,278,227,457,227c1481,1846,1481,1846,1481,1846v-145,,-217,4,-387,-230c925,1385,768,1313,572,1313v-177,,-268,39,-345,66c140,1118,138,1042,274,1068v141,26,282,161,620,211c913,1235,913,1235,913,1235v,,63,22,161,22c1172,1257,1286,1211,1286,1158v,-39,-26,-53,-26,-68c1289,1062,1276,1037,1276,1037v4,-4,7,-8,9,-12c1289,1018,1290,1010,1290,1001v-1,-7,-6,-19,-7,-22c1283,977,1281,967,1281,959v,-10,1,-31,1,-31c1306,924,1306,924,1306,924v53,-9,85,-7,97,-33c1406,884,1408,880,1407,871v-1,-12,-5,-26,-12,-38c1387,821,1303,703,1283,675v-18,-26,-28,-41,-26,-56c1262,587,1262,570,1260,545v-5,-48,-35,-92,-41,-100c1219,445,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658,335102;387929,361440;283401,371912;277047,388096;51787,462986;325340,525501;470535,585794;181733,416656;87054,338910;290073,391904;408581,367470;405404,329073;409852,317649;406992,304321;414935,293214;447024,276396;407628,214199;400320,172946;291980,146290;221765,258308;113106,288137;26370,152002;230661,27608;362830,18088;409216,120903;451790,63784;303735,19040;125497,65688;63225,234508;144242,310985;230343,203092;383164,174532" o:connectangles="0,0,0,0,0,0,0,0,0,0,0,0,0,0,0,0,0,0,0,0,0,0,0,0,0,0,0,0,0,0,0,0,0,0,0,0,0,0,0"/>
              </v:shape>
              <v:shape id="Freeform 41" o:spid="_x0000_s1064" style="position:absolute;left:27235;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" path="m1206,550v3,23,2,39,-3,66c1198,643,1206,663,1224,687v38,53,94,132,113,160c1345,858,1348,862,1348,865v,2,-3,4,-20,7c1298,878,1260,884,1249,887v-9,2,-20,8,-21,18c1228,915,1226,951,1226,965v,15,6,23,6,30c1232,1005,1204,1020,1204,1020v-1,,-2,1,-2,2c1202,1022,1202,1023,1202,1023v,1,,2,1,2c1218,1042,1218,1042,1218,1042v2,2,4,7,-1,14c1204,1074,1204,1079,1204,1095v,16,10,33,17,44c1246,1175,1172,1208,1069,1208v-49,,-114,-7,-177,-36c872,1224,872,1224,872,1224v,-1,,-1,,-1c622,1180,463,1064,297,1019,127,973,57,1098,163,1459v,,161,-87,362,-87c726,1372,845,1429,1024,1656v180,227,278,227,457,227c1481,1846,1481,1846,1481,1846v-144,,-217,4,-387,-230c925,1385,769,1313,572,1313v-177,,-268,39,-345,66c140,1118,138,1042,274,1068v141,26,282,161,620,211c913,1235,913,1235,913,1235v,,63,22,161,22c1172,1257,1286,1211,1286,1158v,-39,-26,-53,-26,-68c1289,1062,1276,1037,1276,1037v4,-4,7,-8,9,-12c1289,1018,1290,1010,1290,1001v-1,-7,-6,-19,-6,-22c1283,977,1281,967,1281,959v,-10,1,-31,1,-31c1307,924,1307,924,1307,924v52,-9,84,-7,96,-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692,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2" o:spid="_x0000_s1065" style="position:absolute;left:35331;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" path="m1206,550v3,23,2,39,-3,66c1198,643,1206,663,1224,687v38,53,94,132,113,160c1345,858,1348,862,1348,865v,2,-3,4,-20,7c1298,878,1260,884,1250,887v-9,2,-21,8,-22,18c1228,915,1226,951,1226,965v,15,6,23,6,30c1232,1005,1205,1020,1205,1020v-2,,-2,1,-3,2c1202,1022,1202,1023,1202,1023v,1,,2,1,2c1218,1042,1218,1042,1218,1042v2,2,4,7,-1,14c1204,1074,1204,1079,1204,1095v,16,10,33,18,44c1246,1175,1172,1208,1069,1208v-49,,-114,-7,-177,-36c872,1224,872,1224,872,1224v,-1,,-1,,-1c622,1180,463,1064,297,1019,127,973,58,1098,163,1459v,,161,-87,362,-87c726,1372,845,1429,1025,1656v179,227,278,227,456,227c1481,1846,1481,1846,1481,1846v-144,,-217,4,-387,-230c926,1385,769,1313,572,1313v-177,,-267,39,-345,66c140,1118,138,1042,274,1068v141,26,283,161,620,211c913,1235,913,1235,913,1235v,,63,22,161,22c1172,1257,1286,1211,1286,1158v,-39,-26,-53,-26,-68c1290,1062,1276,1037,1276,1037v4,-4,8,-8,10,-12c1289,1018,1291,1010,1290,1001v-1,-7,-6,-19,-6,-22c1283,977,1281,967,1281,959v1,-10,2,-31,2,-31c1307,924,1307,924,1307,924v52,-9,85,-7,96,-33c1407,884,1408,880,1407,871v-1,-12,-5,-26,-12,-38c1388,821,1303,703,1283,675v-18,-26,-28,-41,-25,-56c1262,587,1263,570,1260,545v-4,-48,-35,-92,-40,-100c1220,445,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30,-227,-26c571,38,443,106,395,207,91,252,,356,,485,,620,126,698,199,739v83,48,78,207,78,207c277,946,344,980,455,980v152,,347,-64,315,-200c751,699,742,700,725,640,704,561,736,483,1185,497v,,18,26,21,53xe" fillcolor="#f7f6f6" stroked="f">
                <v:path arrowok="t" o:connecttype="custom" o:connectlocs="381695,195476;424211,268780;421355,276713;389627,287185;390896,315745;381377,324313;381695,325265;386137,335102;387723,361440;283019,371912;276673,388096;51718,462986;325218,525501;469900,585794;181487,416656;86936,338910;289682,391904;408029,367470;404856,329073;409298,317649;406443,304321;414692,293214;446421,276396;407077,214199;399780,172946;291585,146290;221465,258308;112954,288137;26335,152002;230349,27608;362340,18088;408664,120903;451497,63784;303325,19040;125328,65688;63140,234508;144365,310985;230032,203092;382646,174532" o:connectangles="0,0,0,0,0,0,0,0,0,0,0,0,0,0,0,0,0,0,0,0,0,0,0,0,0,0,0,0,0,0,0,0,0,0,0,0,0,0,0"/>
              </v:shape>
              <v:shape id="Freeform 43" o:spid="_x0000_s1066" style="position:absolute;left:43427;top:36868;width:4706;height:5975;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" path="m1206,550v3,23,2,39,-3,66c1198,643,1207,663,1224,687v38,53,94,132,114,160c1346,858,1348,862,1348,865v,2,-3,4,-20,7c1298,878,1261,884,1250,887v-9,2,-21,8,-22,18c1228,915,1226,951,1226,965v,15,7,23,7,30c1233,1005,1205,1020,1205,1020v-1,,-2,1,-3,2c1202,1022,1202,1023,1202,1023v,1,1,2,1,2c1218,1042,1218,1042,1218,1042v2,2,4,7,-1,14c1205,1074,1204,1079,1204,1095v,16,10,33,18,44c1246,1175,1172,1208,1069,1208v-49,,-114,-7,-176,-36c872,1224,872,1224,872,1224v,-1,,-1,,-1c622,1180,464,1064,297,1019,127,973,58,1098,164,1459v,,160,-87,361,-87c726,1372,845,1429,1025,1656v179,227,278,227,457,227c1482,1846,1482,1846,1482,1846v-145,,-218,4,-387,-230c926,1385,769,1313,572,1313v-177,,-267,39,-345,66c140,1118,138,1042,275,1068v140,26,282,161,619,211c913,1235,913,1235,913,1235v,,64,22,162,22c1172,1257,1286,1211,1286,1158v,-39,-26,-53,-26,-68c1290,1062,1276,1037,1276,1037v4,-4,8,-8,10,-12c1289,1018,1291,1010,1290,1001v-1,-7,-5,-19,-6,-22c1283,977,1281,967,1282,959v,-10,1,-31,1,-31c1307,924,1307,924,1307,924v52,-9,85,-7,97,-33c1407,884,1408,880,1407,871v-1,-12,-5,-26,-12,-38c1388,821,1303,703,1284,675v-19,-26,-28,-41,-26,-56c1262,587,1263,570,1260,545v-4,-48,-35,-92,-40,-100c1220,445,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30,-227,-26c571,38,443,106,395,207,91,252,,356,,485,,620,127,698,199,739v83,48,79,207,79,207c278,946,345,980,455,980v152,,348,-64,315,-200c751,699,742,700,725,640,704,561,736,483,1185,497v,,19,26,21,53xe" fillcolor="#f7f6f6" stroked="f">
                <v:path arrowok="t" o:connecttype="custom" o:connectlocs="381953,195476;424815,268780;421640,276713;389890,287185;391478,315745;381635,324313;381953,325265;386398,335102;387985,361440;283528,371912;276860,388096;52070,462986;325438,525501;470535,585794;181610,416656;87313,338910;289878,391904;408305,367470;405130,329073;409575,317649;407035,304321;414973,293214;446723,276396;407670,214199;400050,172946;291783,146290;221933,258308;113030,288137;26670,152002;230505,27608;362585,18088;409258,120903;451803,63784;303530,19040;125413,65688;63183,234508;144463,310985;230188,203092;382905,174532" o:connectangles="0,0,0,0,0,0,0,0,0,0,0,0,0,0,0,0,0,0,0,0,0,0,0,0,0,0,0,0,0,0,0,0,0,0,0,0,0,0,0"/>
              </v:shape>
              <v:shape id="Freeform 44" o:spid="_x0000_s1067" style="position:absolute;left:51530;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" path="m1206,550v2,23,1,39,-4,66c1197,643,1206,663,1223,687v39,53,94,132,114,160c1345,858,1347,862,1347,865v,2,-3,4,-19,7c1297,878,1260,884,1249,887v-9,2,-21,8,-21,18c1227,915,1226,951,1226,965v,15,6,23,6,30c1232,1005,1204,1020,1204,1020v-1,,-2,1,-2,2c1201,1022,1201,1023,1201,1023v1,1,1,2,1,2c1217,1042,1217,1042,1217,1042v2,2,4,7,-1,14c1204,1074,1203,1079,1203,1095v,16,11,33,18,44c1245,1175,1171,1208,1068,1208v-49,,-114,-7,-176,-36c871,1224,871,1224,871,1224v,-1,,-1,,-1c622,1180,463,1064,297,1019,126,973,57,1098,163,1459v,,160,-87,361,-87c725,1372,845,1429,1024,1656v179,227,278,227,457,227c1481,1846,1481,1846,1481,1846v-145,,-217,4,-387,-230c925,1385,768,1313,572,1313v-178,,-268,39,-345,66c139,1118,137,1042,274,1068v141,26,282,161,620,211c913,1235,913,1235,913,1235v,,63,22,161,22c1172,1257,1286,1211,1286,1158v,-39,-26,-53,-26,-68c1289,1062,1276,1037,1276,1037v4,-4,7,-8,9,-12c1289,1018,1290,1010,1289,1001v,-7,-5,-19,-6,-22c1283,977,1281,967,1281,959v,-10,1,-31,1,-31c1306,924,1306,924,1306,924v52,-9,85,-7,97,-33c1406,884,1407,880,1407,871v-2,-12,-5,-26,-13,-38c1387,821,1302,703,1283,675v-19,-26,-28,-41,-26,-56c1261,587,1262,570,1260,545v-5,-48,-36,-92,-41,-100c1219,445,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30,-227,-26c570,38,443,106,394,207,90,252,,356,,485,,620,126,698,198,739v84,48,79,207,79,207c277,946,344,980,454,980v152,,348,-64,316,-200c750,699,741,700,724,640,703,561,735,483,1184,497v,,19,26,22,53xe" fillcolor="#f7f6f6" stroked="f">
                <v:path arrowok="t" o:connecttype="custom" o:connectlocs="381377,195476;424211,268780;421355,276713;389627,287185;390896,315745;381377,324313;381377,325265;385819,335102;387406,361440;283019,371912;276356,388096;51718,462986;324900,525501;469900,585794;181487,416656;86936,338910;289682,391904;408029,367470;404856,329073;408981,317649;406443,304321;414375,293214;446421,276396;407077,214199;399780,172946;291268,146290;221465,258308;112954,288137;26335,152002;230032,27608;362023,18088;408664,120903;451180,63784;303008,19040;125011,65688;62823,234508;144048,310985;229715,203092;382646,174532" o:connectangles="0,0,0,0,0,0,0,0,0,0,0,0,0,0,0,0,0,0,0,0,0,0,0,0,0,0,0,0,0,0,0,0,0,0,0,0,0,0,0"/>
              </v:shape>
              <v:shape id="Freeform 45" o:spid="_x0000_s1068" style="position:absolute;left:59626;top:36868;width:4705;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" path="m1206,550v2,23,2,39,-3,66c1198,643,1206,663,1223,687v39,53,95,132,114,160c1345,858,1347,862,1347,865v,2,-3,4,-19,7c1298,878,1260,884,1249,887v-9,2,-21,8,-21,18c1227,915,1226,951,1226,965v,15,6,23,6,30c1232,1005,1204,1020,1204,1020v-1,,-2,1,-2,2c1202,1022,1202,1023,1202,1023v,1,,2,,2c1217,1042,1217,1042,1217,1042v2,2,4,7,-1,14c1204,1074,1203,1079,1203,1095v,16,11,33,18,44c1245,1175,1172,1208,1068,1208v-48,,-113,-7,-176,-36c871,1224,871,1224,871,1224v1,-1,1,-1,1,-1c622,1180,463,1064,297,1019,127,973,57,1098,163,1459v,,161,-87,362,-87c726,1372,845,1429,1024,1656v179,227,278,227,457,227c1481,1846,1481,1846,1481,1846v-145,,-217,4,-387,-230c925,1385,768,1313,572,1313v-178,,-268,39,-345,66c140,1118,138,1042,274,1068v141,26,282,161,620,211c913,1235,913,1235,913,1235v,,63,22,161,22c1172,1257,1286,1211,1286,1158v,-39,-26,-53,-26,-68c1289,1062,1276,1037,1276,1037v4,-4,7,-8,9,-12c1289,1018,1290,1010,1290,1001v-1,-7,-6,-19,-7,-22c1283,977,1281,967,1281,959v,-10,1,-31,1,-31c1306,924,1306,924,1306,924v53,-9,85,-7,97,-33c1406,884,1407,880,1407,871v-1,-12,-5,-26,-12,-38c1387,821,1302,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5,,620,126,698,199,739v83,48,78,207,78,207c277,946,344,980,454,980v152,,348,-64,316,-200c751,699,741,700,725,640,703,561,735,483,1184,497v,,19,26,22,53xe" fillcolor="#f7f6f6" stroked="f">
                <v:path arrowok="t" o:connecttype="custom" o:connectlocs="382210,195476;424784,268780;421925,276713;390153,287185;391424,315745;381893,324313;381893,325265;386341,335102;387929,361440;283401,371912;277047,388096;51787,462986;325340,525501;470535,585794;181733,416656;87054,338910;290073,391904;408581,367470;405404,329073;409852,317649;406992,304321;414935,293214;447024,276396;407628,214199;400320,172946;291662,146290;221765,258308;113106,288137;26370,152002;230343,27608;362830,18088;409216,120903;451790,63784;303735,19040;125497,65688;63225,234508;144242,310985;230343,203092;383164,174532" o:connectangles="0,0,0,0,0,0,0,0,0,0,0,0,0,0,0,0,0,0,0,0,0,0,0,0,0,0,0,0,0,0,0,0,0,0,0,0,0,0,0"/>
              </v:shape>
              <v:shape id="Freeform 46" o:spid="_x0000_s1069" style="position:absolute;left:67729;top:36868;width:4699;height:5975;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" path="m1206,550v3,23,2,39,-3,66c1198,643,1206,663,1224,687v38,53,94,132,113,160c1345,858,1348,862,1348,865v,2,-3,4,-20,7c1298,878,1260,884,1249,887v-9,2,-20,8,-21,18c1227,915,1226,951,1226,965v,15,6,23,6,30c1232,1005,1204,1020,1204,1020v-1,,-2,1,-2,2c1202,1022,1202,1023,1202,1023v,1,,2,1,2c1218,1042,1218,1042,1218,1042v1,2,4,7,-1,14c1204,1074,1203,1079,1203,1095v,16,11,33,18,44c1246,1175,1172,1208,1069,1208v-49,,-114,-7,-177,-36c872,1224,872,1224,872,1224v,-1,,-1,,-1c622,1180,463,1064,297,1019,127,973,57,1098,163,1459v,,161,-87,362,-87c726,1372,845,1429,1024,1656v180,227,278,227,457,227c1481,1846,1481,1846,1481,1846v-145,,-217,4,-387,-230c925,1385,768,1313,572,1313v-177,,-268,39,-345,66c140,1118,138,1042,274,1068v141,26,282,161,620,211c913,1235,913,1235,913,1235v,,63,22,161,22c1172,1257,1286,1211,1286,1158v,-39,-26,-53,-26,-68c1289,1062,1276,1037,1276,1037v4,-4,7,-8,9,-12c1289,1018,1290,1010,1290,1001v-1,-7,-6,-19,-6,-22c1283,977,1281,967,1281,959v,-10,1,-31,1,-31c1306,924,1306,924,1306,924v53,-9,85,-7,97,-33c1406,884,1408,880,1407,871v-1,-12,-5,-26,-12,-38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5,,620,126,698,199,739v83,48,78,207,78,207c277,946,344,980,454,980v152,,348,-64,316,-200c751,699,741,700,725,640,703,561,736,483,1184,497v,,19,26,22,53xe" fillcolor="#f7f6f6" stroked="f">
                <v:path arrowok="t" o:connecttype="custom" o:connectlocs="381695,195476;424211,268780;421355,276713;389627,287185;390896,315745;381377,324313;381695,325265;386137,335102;387406,361440;283019,371912;276673,388096;51718,462986;324900,525501;469900,585794;181487,416656;86936,338910;289682,391904;408029,367470;404856,329073;409298,317649;406443,304321;414375,293214;446421,276396;407077,214199;399780,172946;291585,146290;221465,258308;112954,288137;26335,152002;230349,27608;362340,18088;408664,120903;451180,63784;303325,19040;125328,65688;63140,234508;144048,310985;230032,203092;382646,174532" o:connectangles="0,0,0,0,0,0,0,0,0,0,0,0,0,0,0,0,0,0,0,0,0,0,0,0,0,0,0,0,0,0,0,0,0,0,0,0,0,0,0"/>
              </v:shape>
              <v:shape id="Freeform 47" o:spid="_x0000_s1070" style="position:absolute;left:6985;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8,1098,163,1459v,,161,-87,362,-87c726,1372,845,1429,1024,1656v180,227,278,227,457,227c1481,1846,1481,1846,1481,1846v-144,,-217,4,-387,-230c925,1385,769,1313,572,1313v-177,,-268,40,-345,66c140,1118,138,1042,274,1068v141,26,283,161,620,211c913,1235,913,1235,913,1235v,,63,22,161,22c1172,1257,1286,1211,1286,1158v,-39,-26,-53,-26,-68c1289,1062,1276,1037,1276,1037v4,-4,8,-8,9,-12c1289,1018,1290,1010,1290,1001v-1,-7,-6,-19,-6,-22c1283,977,1281,967,1281,959v,-10,1,-31,1,-31c1307,924,1307,924,1307,924v52,-9,84,-7,96,-33c1406,884,1408,880,1407,872v-1,-13,-5,-27,-12,-39c1388,821,1303,703,1283,675v-18,-26,-28,-41,-26,-56c1262,587,1262,570,1260,545v-5,-48,-35,-92,-41,-100c1219,445,1114,440,919,461,720,483,619,549,646,653v20,78,35,96,52,161c719,890,627,920,492,920v-82,,-136,-12,-136,-12c356,908,349,755,241,691,144,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5,497v,,18,26,21,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48" o:spid="_x0000_s1071" style="position:absolute;left:15081;top:45478;width:4705;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" path="m1206,550v3,23,2,39,-3,66c1198,643,1207,664,1224,687v38,53,94,132,113,160c1345,858,1348,862,1348,865v,2,-3,5,-20,8c1298,878,1261,884,1250,887v-9,2,-21,8,-22,18c1228,915,1226,952,1226,965v,15,6,23,6,30c1232,1005,1205,1020,1205,1020v-2,,-2,1,-3,2c1202,1023,1202,1023,1202,1023v,1,,2,1,2c1218,1042,1218,1042,1218,1042v2,2,4,7,-1,14c1204,1074,1204,1079,1204,1095v,16,10,33,18,44c1246,1175,1172,1208,1069,1208v-49,,-114,-7,-177,-36c872,1224,872,1224,872,1224v,,,,,c622,1180,463,1064,297,1019,127,974,58,1098,163,1459v,,161,-87,362,-87c726,1372,845,1429,1025,1656v179,227,278,227,457,227c1482,1846,1482,1846,1482,1846v-145,,-218,4,-388,-230c926,1385,769,1313,572,1313v-177,,-267,40,-345,66c140,1118,138,1042,274,1068v141,26,283,161,620,211c913,1235,913,1235,913,1235v,,64,22,161,22c1172,1257,1286,1211,1286,1158v,-39,-26,-53,-26,-68c1290,1062,1276,1037,1276,1037v4,-4,8,-8,10,-12c1289,1018,1291,1010,1290,1001v-1,-7,-5,-19,-6,-22c1283,977,1281,967,1281,959v1,-10,2,-31,2,-31c1307,924,1307,924,1307,924v52,-9,85,-7,96,-33c1407,884,1408,880,1407,872v-1,-13,-5,-27,-12,-39c1388,821,1303,703,1283,675v-18,-26,-28,-41,-25,-56c1262,587,1263,570,1260,545v-4,-48,-35,-92,-40,-100c1220,445,1114,440,919,461,720,483,619,549,646,653v20,78,35,96,52,161c719,890,627,920,492,920v-81,,-136,-12,-136,-12c356,908,349,755,242,691,144,633,83,575,83,479,83,345,143,292,423,249,470,133,578,87,726,87v150,,221,20,221,20c947,107,1024,57,1142,57v118,,207,74,207,168c1349,316,1288,381,1288,381v31,22,31,22,31,22c1319,403,1423,317,1423,201,1423,74,1306,,1172,,1037,,956,60,956,60v,,-95,-30,-227,-26c571,38,443,106,395,207,91,252,,356,,486,,620,126,698,199,739v83,48,78,207,78,207c277,946,344,980,455,980v152,,347,-64,315,-200c751,699,742,700,725,640,704,561,736,483,1185,497v,,18,26,21,53xe" fillcolor="#f7f6f6" stroked="f">
                <v:path arrowok="t" o:connecttype="custom" o:connectlocs="381953,195476;424498,268780;421640,277030;389890,287185;391160,315745;381635,324313;381953,325265;386398,335102;387985,361440;283210,371912;276860,388414;51753,462986;325438,525501;470535,585794;181610,416656;86995,338910;289878,391904;408305,367470;405130,329073;409575,317649;406718,304321;414973,293214;446723,276713;407353,214199;400050,172946;291783,146290;221615,258308;113030,288137;26353,152002;230505,27608;362585,18088;408940,120903;451803,63784;303530,19040;125413,65688;63183,234508;144463,310985;230188,203092;382905,174532" o:connectangles="0,0,0,0,0,0,0,0,0,0,0,0,0,0,0,0,0,0,0,0,0,0,0,0,0,0,0,0,0,0,0,0,0,0,0,0,0,0,0"/>
              </v:shape>
              <v:shape id="Freeform 49" o:spid="_x0000_s1072" style="position:absolute;left:23183;top:45478;width:4699;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" path="m1207,550v2,23,1,39,-4,66c1198,643,1207,664,1224,687v38,53,94,132,114,160c1346,858,1348,862,1348,865v,2,-3,5,-20,8c1298,878,1261,884,1250,887v-9,2,-21,8,-21,18c1228,915,1227,952,1226,965v,15,7,23,7,30c1233,1005,1205,1020,1205,1020v-1,,-2,1,-3,2c1202,1023,1202,1023,1202,1023v,1,1,2,1,2c1218,1042,1218,1042,1218,1042v2,2,4,7,-1,14c1205,1074,1204,1079,1204,1095v,16,10,33,18,44c1246,1175,1172,1208,1069,1208v-49,,-114,-7,-176,-36c872,1224,872,1224,872,1224v,,,,,c622,1180,464,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5,-4,8,-8,10,-12c1289,1018,1291,1010,1290,1001v,-7,-5,-19,-6,-22c1283,977,1281,967,1282,959v,-10,1,-31,1,-31c1307,924,1307,924,1307,924v52,-9,85,-7,97,-33c1407,884,1408,880,1407,872v-1,-13,-4,-27,-12,-39c1388,821,1303,703,1284,675v-19,-26,-28,-41,-26,-56c1262,587,1263,570,1260,545v-4,-48,-35,-92,-40,-100c1220,445,1115,440,919,461,720,483,619,549,646,653v21,78,35,96,53,161c720,890,628,920,492,920v-81,,-136,-12,-136,-12c356,908,349,755,242,691,144,633,84,575,84,479,84,345,143,292,424,249,470,133,578,87,726,87v150,,221,20,221,20c947,107,1025,57,1142,57v118,,207,74,207,168c1349,316,1289,381,1289,381v30,22,30,22,30,22c1319,403,1423,317,1423,201,1423,74,1306,,1172,,1037,,956,60,956,60v,,-95,-30,-227,-26c571,38,443,106,395,207,91,252,,356,,486,,620,127,698,199,739v84,48,79,207,79,207c278,946,345,980,455,980v152,,348,-64,315,-200c751,699,742,700,725,640,704,561,736,483,1185,497v,,19,26,22,53xe" fillcolor="#f7f6f6" stroked="f">
                <v:path arrowok="t" o:connecttype="custom" o:connectlocs="381437,195476;424242,268780;421071,277030;389681,287185;390949,315745;381120,324313;381437,325265;385876,335102;387461,361440;283145,371912;276486,388414;52000,462986;324998,525501;469900,585794;181365,416656;87195,338910;289486,391904;407754,367470;404583,329073;409022,317649;406486,304321;414412,293214;446120,276713;407120,214199;399510,172946;291389,146290;221633,258308;112877,288137;26634,152002;230194,27608;362096,18088;408705,120903;451193,63784;303120,19040;125243,65688;63097,234508;144268,310985;229877,203092;382705,174532" o:connectangles="0,0,0,0,0,0,0,0,0,0,0,0,0,0,0,0,0,0,0,0,0,0,0,0,0,0,0,0,0,0,0,0,0,0,0,0,0,0,0"/>
              </v:shape>
              <v:shape id="Freeform 50" o:spid="_x0000_s1073" style="position:absolute;left:31280;top:45478;width:4705;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" path="m1206,550v2,23,1,39,-4,66c1197,643,1206,664,1223,687v39,53,94,132,114,160c1345,858,1347,862,1347,865v,2,-3,5,-19,8c1297,878,1260,884,1249,887v-9,2,-21,8,-21,18c1227,915,1226,952,1226,965v,15,6,23,6,30c1232,1005,1204,1020,1204,1020v-1,,-2,1,-2,2c1201,1023,1201,1023,1201,1023v1,1,1,2,1,2c1217,1042,1217,1042,1217,1042v2,2,4,7,-1,14c1204,1074,1203,1079,1203,1095v,16,11,33,18,44c1245,1175,1172,1208,1068,1208v-48,,-114,-7,-176,-36c871,1224,871,1224,871,1224v,,,,,c622,1180,463,1064,297,1019,127,974,57,1098,163,1459v,,160,-87,361,-87c726,1372,845,1429,1024,1656v179,227,278,227,457,227c1481,1846,1481,1846,1481,1846v-145,,-217,4,-387,-230c925,1385,768,1313,572,1313v-178,,-268,40,-345,66c139,1118,138,1042,274,1068v141,26,282,161,620,211c913,1235,913,1235,913,1235v,,63,22,161,22c1172,1257,1286,1211,1286,1158v,-39,-26,-53,-26,-68c1289,1062,1276,1037,1276,1037v4,-4,7,-8,9,-12c1289,1018,1290,1010,1289,1001v,-7,-5,-19,-6,-22c1283,977,1281,967,1281,959v,-10,1,-31,1,-31c1306,924,1306,924,1306,924v52,-9,85,-7,97,-33c1406,884,1407,880,1407,872v-2,-13,-5,-27,-13,-39c1387,821,1302,703,1283,675v-18,-26,-28,-41,-26,-56c1261,587,1262,570,1260,545v-5,-48,-36,-92,-41,-100c1219,445,1114,440,918,461,719,483,618,549,646,653v20,78,34,96,52,161c719,890,627,920,491,920v-81,,-135,-12,-135,-12c356,908,349,755,241,691,143,633,83,575,83,479,83,345,142,292,423,249,469,133,577,87,725,87v150,,221,20,221,20c946,107,1024,57,1141,57v118,,207,74,207,168c1348,316,1288,381,1288,381v30,22,30,22,30,22c1318,403,1422,317,1422,201,1422,74,1305,,1171,,1037,,955,60,955,60v,,-95,-30,-227,-26c570,38,443,106,394,207,90,252,,356,,486,,620,126,698,198,739v84,48,79,207,79,207c277,946,344,980,454,980v152,,348,-64,316,-200c750,699,741,700,725,640,703,561,735,483,1184,497v,,19,26,22,53xe" fillcolor="#f7f6f6" stroked="f">
                <v:path arrowok="t" o:connecttype="custom" o:connectlocs="381893,195476;424784,268780;421925,277030;390153,287185;391424,315745;381893,324313;381893,325265;386341,335102;387929,361440;283401,371912;276729,388414;51787,462986;325340,525501;470535,585794;181733,416656;87054,338910;290073,391904;408581,367470;405404,329073;409534,317649;406992,304321;414935,293214;447024,276713;407628,214199;400320,172946;291662,146290;221765,258308;113106,288137;26370,152002;230343,27608;362512,18088;409216,120903;451790,63784;303417,19040;125179,65688;62907,234508;144242,310985;230343,203092;383164,174532" o:connectangles="0,0,0,0,0,0,0,0,0,0,0,0,0,0,0,0,0,0,0,0,0,0,0,0,0,0,0,0,0,0,0,0,0,0,0,0,0,0,0"/>
              </v:shape>
              <v:shape id="Freeform 51" o:spid="_x0000_s1074" style="position:absolute;left:39382;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" path="m1206,550v2,23,2,39,-3,66c1198,643,1206,664,1223,687v39,53,95,132,114,160c1345,858,1347,862,1347,865v,2,-3,5,-19,8c1298,878,1260,884,1249,887v-9,2,-21,8,-21,18c1227,915,1226,952,1226,965v,15,6,23,6,30c1232,1005,1204,1020,1204,1020v-1,,-2,1,-2,2c1202,1023,1202,1023,1202,1023v,1,,2,,2c1217,1042,1217,1042,1217,1042v2,2,5,7,-1,14c1204,1074,1203,1079,1203,1095v,16,11,33,18,44c1245,1175,1172,1208,1068,1208v-48,,-113,-7,-176,-36c871,1224,871,1224,871,1224v1,,1,,1,c622,1180,463,1064,297,1019,127,974,57,1098,163,1459v,,161,-87,362,-87c726,1372,845,1429,1024,1656v179,227,278,227,457,227c1481,1846,1481,1846,1481,1846v-145,,-217,4,-387,-230c925,1385,768,1313,572,1313v-178,,-268,40,-345,66c140,1118,138,1042,274,1068v141,26,282,161,620,211c913,1235,913,1235,913,1235v,,63,22,161,22c1172,1257,1286,1211,1286,1158v,-39,-26,-53,-26,-68c1289,1062,1276,1037,1276,1037v4,-4,7,-8,9,-12c1289,1018,1290,1010,1290,1001v-1,-7,-6,-19,-7,-22c1283,977,1281,967,1281,959v,-10,1,-31,1,-31c1306,924,1306,924,1306,924v53,-9,85,-7,97,-33c1406,884,1407,880,1407,872v-1,-13,-5,-27,-12,-39c1387,821,1303,703,1283,675v-18,-26,-28,-41,-26,-56c1262,587,1262,570,1260,545v-5,-48,-35,-92,-41,-100c1219,445,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30,-227,-26c571,38,443,106,395,207,91,252,,356,,486,,620,126,698,199,739v83,48,78,207,78,207c277,946,344,980,454,980v152,,348,-64,316,-200c751,699,741,700,725,640,703,561,735,483,1184,497v,,19,26,22,53xe" fillcolor="#f7f6f6" stroked="f">
                <v:path arrowok="t" o:connecttype="custom" o:connectlocs="381695,195476;424211,268780;421355,277030;389627,287185;390896,315745;381377,324313;381377,325265;385819,335102;387406,361440;283019,371912;276673,388414;51718,462986;324900,525501;469900,585794;181487,416656;86936,338910;289682,391904;408029,367470;404856,329073;409298,317649;406443,304321;414375,293214;446421,276713;407077,214199;399780,172946;291268,146290;221465,258308;112954,288137;26335,152002;230032,27608;362340,18088;408664,120903;451180,63784;303325,19040;125328,65688;63140,234508;144048,310985;230032,203092;382646,174532" o:connectangles="0,0,0,0,0,0,0,0,0,0,0,0,0,0,0,0,0,0,0,0,0,0,0,0,0,0,0,0,0,0,0,0,0,0,0,0,0,0,0"/>
              </v:shape>
              <v:shape id="Freeform 52" o:spid="_x0000_s1075" style="position:absolute;left:47478;top:45478;width:4699;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" path="m1206,550v3,23,2,39,-3,66c1198,643,1206,664,1224,687v38,53,94,132,113,160c1345,858,1348,862,1348,865v,2,-3,5,-20,8c1298,878,1260,884,1249,887v-9,2,-20,8,-21,18c1228,915,1226,952,1226,965v,15,6,23,6,30c1232,1005,1204,1020,1204,1020v-1,,-2,1,-2,2c1202,1023,1202,1023,1202,1023v,1,,2,1,2c1218,1042,1218,1042,1218,1042v2,2,4,7,-1,14c1204,1074,1204,1079,1204,1095v,16,10,33,17,44c1246,1175,1172,1208,1069,1208v-49,,-114,-7,-177,-36c872,1224,872,1224,872,1224v,,,,,c622,1180,463,1064,297,1019,127,974,57,1098,163,1459v,,161,-87,362,-87c726,1372,845,1429,1024,1656v180,227,278,227,457,227c1481,1846,1481,1846,1481,1846v-145,,-217,4,-387,-230c925,1385,768,1313,572,1313v-177,,-268,40,-345,66c140,1118,138,1042,274,1068v141,26,282,161,620,211c913,1235,913,1235,913,1235v,,63,22,161,22c1172,1257,1286,1211,1286,1158v,-39,-26,-53,-26,-68c1289,1062,1276,1037,1276,1037v4,-4,7,-8,9,-12c1289,1018,1290,1010,1290,1001v-1,-7,-6,-19,-6,-22c1283,977,1281,967,1281,959v,-10,1,-31,1,-31c1307,924,1307,924,1307,924v52,-9,84,-7,96,-33c1406,884,1408,880,1407,872v-1,-13,-5,-27,-12,-39c1388,821,1303,703,1283,675v-18,-26,-28,-41,-26,-56c1262,587,1262,570,1260,545v-5,-48,-35,-92,-41,-100c1219,445,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30,-227,-26c571,38,443,106,395,207,91,252,,356,,486,,620,126,698,199,739v83,48,78,207,78,207c277,946,344,980,454,980v152,,348,-64,316,-200c751,699,741,700,725,640,703,561,736,483,1184,497v,,19,26,22,53xe" fillcolor="#f7f6f6" stroked="f">
                <v:path arrowok="t" o:connecttype="custom" o:connectlocs="381695,195476;424211,268780;421355,277030;389627,287185;390896,315745;381377,324313;381695,325265;386137,335102;387406,361440;283019,371912;276673,388414;51718,462986;324900,525501;469900,585794;181487,416656;86936,338910;289682,391904;408029,367470;404856,329073;409298,317649;406443,304321;414692,293214;446421,276713;407077,214199;399780,172946;291585,146290;221465,258308;112954,288137;26335,152002;230349,27608;362340,18088;408664,120903;451180,63784;303325,19040;125328,65688;63140,234508;144048,310985;230032,203092;382646,174532" o:connectangles="0,0,0,0,0,0,0,0,0,0,0,0,0,0,0,0,0,0,0,0,0,0,0,0,0,0,0,0,0,0,0,0,0,0,0,0,0,0,0"/>
              </v:shape>
              <v:shape id="Freeform 53" o:spid="_x0000_s1076" style="position:absolute;left:55575;top:45478;width:4705;height:5976;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" path="m1206,550v3,23,2,39,-3,66c1198,643,1206,664,1224,687v38,53,94,132,113,160c1345,858,1348,862,1348,865v,2,-3,5,-20,8c1298,878,1260,884,1249,887v-8,2,-20,8,-21,18c1228,915,1226,952,1226,965v,15,6,23,6,30c1232,1005,1204,1020,1204,1020v-1,,-1,1,-2,2c1202,1023,1202,1023,1202,1023v,1,,2,1,2c1218,1042,1218,1042,1218,1042v2,2,4,7,-1,14c1204,1074,1204,1079,1204,1095v,16,10,33,18,44c1246,1175,1172,1208,1069,1208v-49,,-114,-7,-177,-36c872,1224,872,1224,872,1224v,,,,,c622,1180,463,1064,297,1019,127,974,58,1098,163,1459v,,161,-87,362,-87c726,1372,845,1429,1024,1656v180,227,279,227,457,227c1481,1846,1481,1846,1481,1846v-144,,-217,4,-387,-230c925,1385,769,1313,572,1313v-177,,-268,40,-345,66c140,1118,138,1042,274,1068v141,26,283,161,620,211c913,1235,913,1235,913,1235v,,63,22,161,22c1172,1257,1286,1211,1286,1158v,-39,-26,-53,-26,-68c1289,1062,1276,1037,1276,1037v4,-4,8,-8,10,-12c1289,1018,1291,1010,1290,1001v-1,-7,-6,-19,-6,-22c1283,977,1281,967,1281,959v1,-10,2,-31,2,-31c1307,924,1307,924,1307,924v52,-9,85,-7,96,-33c1407,884,1408,880,1407,872v-1,-13,-5,-27,-12,-39c1388,821,1303,703,1283,675v-18,-26,-28,-41,-26,-56c1262,587,1263,570,1260,545v-5,-48,-35,-92,-40,-100c1220,445,1114,440,919,461,720,483,619,549,646,653v20,78,35,96,52,161c719,890,627,920,492,920v-81,,-136,-12,-136,-12c356,908,349,755,241,691,144,633,83,575,83,479,83,345,143,292,423,249,470,133,578,87,726,87v150,,220,20,220,20c946,107,1024,57,1142,57v118,,207,74,207,168c1349,316,1288,381,1288,381v31,22,31,22,31,22c1319,403,1423,317,1423,201,1423,74,1306,,1171,,1037,,956,60,956,60v,,-95,-30,-227,-26c571,38,443,106,395,207,91,252,,356,,486,,620,126,698,199,739v83,48,78,207,78,207c277,946,344,980,454,980v153,,348,-64,316,-200c751,699,742,700,725,640,704,561,736,483,1185,497v,,18,26,21,53xe" fillcolor="#f7f6f6" stroked="f">
                <v:path arrowok="t" o:connecttype="custom" o:connectlocs="382210,195476;424784,268780;421925,277030;390153,287185;391424,315745;381893,324313;382210,325265;386658,335102;388247,361440;283401,371912;277047,388414;51787,462986;325340,525501;470535,585794;181733,416656;87054,338910;290073,391904;408581,367470;405404,329073;409852,317649;406992,304321;415253,293214;447024,276713;407628,214199;400320,172946;291980,146290;221765,258308;113106,288137;26370,152002;230661,27608;362830,18088;409216,120903;452108,63784;303735,19040;125497,65688;63225,234508;144242,310985;230343,203092;383164,174532" o:connectangles="0,0,0,0,0,0,0,0,0,0,0,0,0,0,0,0,0,0,0,0,0,0,0,0,0,0,0,0,0,0,0,0,0,0,0,0,0,0,0"/>
              </v:shape>
              <v:shape id="Freeform 54" o:spid="_x0000_s1077" style="position:absolute;left:63677;top:45478;width:4706;height:5976;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" path="m1206,550v3,23,2,39,-3,66c1198,643,1207,664,1224,687v38,53,94,132,114,160c1346,858,1348,862,1348,865v,2,-3,5,-20,8c1298,878,1261,884,1250,887v-9,2,-21,8,-22,18c1228,915,1226,952,1226,965v,15,6,23,6,30c1232,1005,1205,1020,1205,1020v-1,,-2,1,-3,2c1202,1023,1202,1023,1202,1023v,1,,2,1,2c1218,1042,1218,1042,1218,1042v2,2,4,7,-1,14c1205,1074,1204,1079,1204,1095v,16,10,33,18,44c1246,1175,1172,1208,1069,1208v-49,,-114,-7,-176,-36c872,1224,872,1224,872,1224v,,,,,c622,1180,463,1064,297,1019,127,974,58,1098,164,1459v,,160,-87,361,-87c726,1372,845,1429,1025,1656v179,227,278,227,457,227c1482,1846,1482,1846,1482,1846v-145,,-218,4,-387,-230c926,1385,769,1313,572,1313v-177,,-267,40,-345,66c140,1118,138,1042,275,1068v140,26,282,161,619,211c913,1235,913,1235,913,1235v,,64,22,162,22c1172,1257,1286,1211,1286,1158v,-39,-26,-53,-26,-68c1290,1062,1276,1037,1276,1037v4,-4,8,-8,10,-12c1289,1018,1291,1010,1290,1001v-1,-7,-5,-19,-6,-22c1283,977,1281,967,1282,959v,-10,1,-31,1,-31c1307,924,1307,924,1307,924v52,-9,85,-7,96,-33c1407,884,1408,880,1407,872v-1,-13,-5,-27,-12,-39c1388,821,1303,703,1284,675v-19,-26,-28,-41,-26,-56c1262,587,1263,570,1260,545v-4,-48,-35,-92,-40,-100c1220,445,1114,440,919,461,720,483,619,549,646,653v21,78,35,96,53,161c720,890,628,920,492,920v-81,,-136,-12,-136,-12c356,908,349,755,242,691,144,633,83,575,83,479,83,345,143,292,423,249,470,133,578,87,726,87v150,,221,20,221,20c947,107,1024,57,1142,57v118,,207,74,207,168c1349,316,1289,381,1289,381v30,22,30,22,30,22c1319,403,1423,317,1423,201,1423,74,1306,,1172,,1037,,956,60,956,60v,,-95,-30,-227,-26c571,38,443,106,395,207,91,252,,356,,486,,620,127,698,199,739v83,48,79,207,79,207c278,946,345,980,455,980v152,,348,-64,315,-200c751,699,742,700,725,640,704,561,736,483,1185,497v,,18,26,21,53xe" fillcolor="#f7f6f6" stroked="f">
                <v:path arrowok="t" o:connecttype="custom" o:connectlocs="381953,195476;424815,268780;421640,277030;389890,287185;391160,315745;381635,324313;381953,325265;386398,335102;387985,361440;283528,371912;276860,388414;52070,462986;325438,525501;470535,585794;181610,416656;87313,338910;289878,391904;408305,367470;405130,329073;409575,317649;407035,304321;414973,293214;446723,276713;407670,214199;400050,172946;291783,146290;221933,258308;113030,288137;26353,152002;230505,27608;362585,18088;409258,120903;451803,63784;303530,19040;125413,65688;63183,234508;144463,310985;230188,203092;382905,174532" o:connectangles="0,0,0,0,0,0,0,0,0,0,0,0,0,0,0,0,0,0,0,0,0,0,0,0,0,0,0,0,0,0,0,0,0,0,0,0,0,0,0"/>
              </v:shape>
              <v:shape id="Freeform 55" o:spid="_x0000_s1078" style="position:absolute;left:2933;top:5409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" path="m1207,550v2,23,1,39,-4,66c1198,643,1207,664,1224,687v38,53,94,132,114,160c1346,858,1348,862,1348,865v,2,-3,5,-19,8c1298,878,1261,884,1250,887v-9,2,-21,8,-21,18c1228,915,1227,952,1227,966v-1,14,6,22,6,29c1233,1005,1205,1020,1205,1020v-1,,-2,1,-3,2c1202,1023,1202,1023,1202,1024v,,1,1,1,2c1218,1043,1218,1043,1218,1043v2,1,4,6,-1,13c1205,1074,1204,1079,1204,1095v,16,11,33,18,44c1246,1175,1172,1208,1069,1208v-49,,-114,-7,-176,-36c872,1224,872,1224,872,1224v,,,,,c623,1180,464,1064,297,1020,127,974,58,1098,164,1459v,,160,-86,361,-86c726,1373,845,1429,1025,1656v179,227,278,227,457,227c1482,1846,1482,1846,1482,1846v-145,,-217,4,-387,-229c926,1385,769,1313,573,1313v-178,,-268,40,-345,66c140,1118,138,1042,275,1068v141,26,282,161,619,212c913,1235,913,1235,913,1235v,,64,22,162,22c1173,1257,1286,1211,1286,1159v,-40,-26,-54,-26,-69c1290,1062,1277,1037,1277,1037v4,-4,7,-8,9,-12c1289,1018,1291,1010,1290,1001v,-7,-5,-19,-6,-21c1283,977,1281,968,1282,959v,-9,1,-30,1,-30c1307,924,1307,924,1307,924v52,-9,85,-7,97,-32c1407,885,1408,880,1407,872v-1,-13,-4,-27,-12,-39c1388,821,1303,703,1284,675v-19,-26,-28,-41,-26,-56c1262,587,1263,570,1260,545v-4,-47,-35,-92,-40,-99c1220,446,1115,440,919,461,720,483,619,549,646,653v21,78,35,96,53,161c720,890,628,920,492,920v-81,,-135,-12,-135,-12c357,908,350,755,242,691,144,633,84,575,84,479,84,345,143,292,424,249,470,133,578,87,726,87v150,,221,20,221,20c947,107,1025,57,1142,57v118,,207,74,207,168c1349,316,1289,381,1289,381v30,22,30,22,30,22c1319,403,1423,317,1423,201,1423,74,1306,,1172,,1037,,956,60,956,60v,,-95,-29,-227,-26c571,38,443,107,395,207,91,252,,356,,486,,621,127,698,199,739v84,48,79,207,79,207c278,946,345,980,455,980v152,,348,-64,316,-200c751,699,742,700,725,640,704,561,736,483,1185,497v,,19,26,22,53xe" fillcolor="#f7f6f6" stroked="f">
                <v:path arrowok="t" o:connecttype="custom" o:connectlocs="381953,195268;424815,268494;421958,276736;390208,286880;391478,315409;381635,323968;381953,325236;386398,334746;387985,361056;283528,371517;276860,388001;52070,462494;325438,524942;470535,585171;181928,416213;87313,338550;289878,391488;408305,367396;405448,328723;409575,317311;407035,303997;414973,292903;446723,276419;407670,213971;400050,172762;291783,146134;221933,258033;113348,287831;26670,151840;230505,27578;362585,18069;409258,120775;451803,63716;303530,19020;125413,65618;63183,234259;144463,310654;230188,202876;383223,174347" o:connectangles="0,0,0,0,0,0,0,0,0,0,0,0,0,0,0,0,0,0,0,0,0,0,0,0,0,0,0,0,0,0,0,0,0,0,0,0,0,0,0"/>
              </v:shape>
              <v:shape id="Freeform 56" o:spid="_x0000_s1079" style="position:absolute;left:11036;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" path="m1206,550v2,23,1,39,-4,66c1197,643,1206,664,1223,687v39,53,95,132,114,160c1345,858,1347,862,1347,865v,2,-3,5,-19,8c1297,878,1260,884,1249,887v-9,2,-21,8,-21,18c1227,915,1226,952,1226,966v,14,6,22,6,29c1232,1005,1204,1020,1204,1020v-1,,-2,1,-2,2c1202,1023,1201,1023,1202,1024v,,,1,,2c1217,1043,1217,1043,1217,1043v2,1,4,6,-1,13c1204,1074,1203,1079,1203,1095v,16,11,33,18,44c1245,1175,1172,1208,1068,1208v-48,,-114,-7,-176,-36c871,1224,871,1224,871,1224v,,,,,c622,1180,463,1064,297,1020,127,974,57,1098,163,1459v,,160,-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89,1001v,-7,-5,-19,-6,-21c1283,977,1281,968,1281,959v,-9,1,-30,1,-30c1306,924,1306,924,1306,924v52,-9,85,-7,97,-32c1406,885,1407,880,1407,872v-1,-13,-5,-27,-13,-39c1387,821,1302,703,1283,675v-18,-26,-28,-41,-26,-56c1261,587,1262,570,1260,545v-5,-47,-36,-92,-41,-99c1219,446,1114,440,918,461,719,483,618,549,646,653v20,78,34,96,52,161c719,890,627,920,491,920v-81,,-135,-12,-135,-12c356,908,349,755,241,691,143,633,83,575,83,479,83,345,143,292,423,249,470,133,577,87,725,87v151,,221,20,221,20c946,107,1024,57,1142,57v117,,206,74,206,168c1348,316,1288,381,1288,381v30,22,30,22,30,22c1318,403,1422,317,1422,201,1422,74,1305,,1171,,1037,,955,60,955,60v,,-95,-29,-227,-26c570,38,443,107,395,207,90,252,,356,,486,,621,126,698,199,739v83,48,78,207,78,207c277,946,344,980,454,980v152,,348,-64,316,-200c750,699,741,700,725,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340,18069;408664,120775;451180,63716;303008,19020;125328,65618;63140,234259;144048,310654;230032,202876;382646,174347" o:connectangles="0,0,0,0,0,0,0,0,0,0,0,0,0,0,0,0,0,0,0,0,0,0,0,0,0,0,0,0,0,0,0,0,0,0,0,0,0,0,0"/>
              </v:shape>
              <v:shape id="Freeform 57" o:spid="_x0000_s1080" style="position:absolute;left:19132;top:5409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" path="m1206,550v2,23,2,39,-3,66c1198,643,1206,664,1223,687v39,53,95,132,114,160c1345,858,1347,862,1347,865v,2,-3,5,-19,8c1298,878,1260,884,1249,887v-9,2,-21,8,-21,18c1227,915,1226,952,1226,966v,14,6,22,6,29c1232,1005,1204,1020,1204,1020v-1,,-2,1,-2,2c1202,1023,1202,1023,1202,1024v,,,1,,2c1217,1043,1217,1043,1217,1043v2,1,5,6,,13c1204,1074,1203,1079,1203,1095v,16,11,33,18,44c1245,1175,1172,1208,1068,1208v-48,,-113,-7,-176,-36c872,1224,872,1224,872,1224v,,,,,c622,1180,463,1064,297,1020,127,974,57,1098,163,1459v,,161,-86,362,-86c726,1373,845,1429,1024,1656v179,227,278,227,457,227c1481,1846,1481,1846,1481,1846v-145,,-217,4,-387,-229c925,1385,768,1313,572,1313v-177,,-268,40,-345,66c140,1118,138,1042,274,1068v141,26,282,161,620,212c913,1235,913,1235,913,1235v,,63,22,161,22c1172,1257,1286,1211,1286,1159v,-40,-26,-54,-26,-69c1289,1062,1276,1037,1276,1037v4,-4,7,-8,9,-12c1289,1018,1290,1010,1290,1001v-1,-7,-6,-19,-7,-21c1283,977,1281,968,1281,959v,-9,1,-30,1,-30c1306,924,1306,924,1306,924v53,-9,85,-7,97,-32c1406,885,1408,880,1407,872v-1,-13,-5,-27,-12,-39c1387,821,1303,703,1283,675v-18,-26,-28,-41,-26,-56c1262,587,1262,570,1260,545v-5,-47,-35,-92,-41,-99c1219,446,1114,440,919,461,720,483,619,549,646,653v20,78,34,96,52,161c719,890,627,920,492,920v-82,,-136,-12,-136,-12c356,908,349,755,241,691,143,633,83,575,83,479,83,345,143,292,423,249,470,133,577,87,726,87v150,,220,20,220,20c946,107,1024,57,1142,57v117,,206,74,206,168c1348,316,1288,381,1288,381v31,22,31,22,31,22c1319,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658,334746;387929,361056;283401,371517;277047,388001;51787,462494;325340,524942;470535,585171;181733,416213;87054,338550;290073,391488;408581,367396;405404,328723;409852,317311;406992,303997;414935,292903;447024,276419;407628,213971;400320,172762;291980,146134;221765,258033;113106,287831;26370,151840;230661,27578;362830,18069;409216,120775;451790,63716;303735,19020;125497,65618;63225,234259;144242,310654;230343,202876;383164,174347" o:connectangles="0,0,0,0,0,0,0,0,0,0,0,0,0,0,0,0,0,0,0,0,0,0,0,0,0,0,0,0,0,0,0,0,0,0,0,0,0,0,0"/>
              </v:shape>
              <v:shape id="Freeform 58" o:spid="_x0000_s1081" style="position:absolute;left:27235;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" path="m1206,550v3,23,2,39,-3,66c1198,643,1206,664,1224,687v38,53,94,132,113,160c1345,858,1348,862,1348,865v,2,-3,5,-20,8c1298,878,1260,884,1249,887v-9,2,-20,8,-21,18c1228,915,1226,952,1226,966v,14,6,22,6,29c1232,1005,1204,1020,1204,1020v-1,,-2,1,-2,2c1202,1023,1202,1023,1202,1024v,,,1,1,2c1218,1043,1218,1043,1218,1043v2,1,4,6,-1,13c1204,1074,1204,1079,1204,1095v,16,10,33,17,44c1246,1175,1172,1208,1069,1208v-49,,-114,-7,-177,-36c872,1224,872,1224,872,1224v,,,,,c622,1180,463,1064,297,1020,127,974,57,1098,163,1459v,,161,-86,362,-86c726,1373,845,1429,1024,1656v180,227,278,227,457,227c1481,1846,1481,1846,1481,1846v-144,,-217,4,-387,-229c925,1385,769,1313,572,1313v-177,,-268,40,-345,66c140,1118,138,1042,274,1068v141,26,282,161,620,212c913,1235,913,1235,913,1235v,,63,22,161,22c1172,1257,1286,1211,1286,1159v,-40,-26,-54,-26,-69c1289,1062,1276,1037,1276,1037v4,-4,7,-8,9,-12c1289,1018,1290,1010,1290,1001v-1,-7,-6,-19,-6,-21c1283,977,1281,968,1281,959v,-9,1,-30,1,-30c1307,924,1307,924,1307,924v52,-9,84,-7,96,-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692,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59" o:spid="_x0000_s1082" style="position:absolute;left:35331;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" path="m1206,550v3,23,2,39,-3,66c1198,643,1206,664,1224,687v38,53,94,132,113,160c1345,858,1348,862,1348,865v,2,-3,5,-20,8c1298,878,1260,884,1250,887v-9,2,-21,8,-22,18c1228,915,1226,952,1226,966v,14,6,22,6,29c1232,1005,1205,1020,1205,1020v-2,,-2,1,-3,2c1202,1023,1202,1023,1202,1024v,,,1,1,2c1218,1043,1218,1043,1218,1043v2,1,4,6,-1,13c1204,1074,1204,1079,1204,1095v,16,10,33,18,44c1246,1175,1172,1208,1069,1208v-49,,-114,-7,-177,-36c872,1224,872,1224,872,1224v,,,,,c622,1180,463,1064,297,1020,127,974,58,1098,163,1459v,,161,-86,362,-86c726,1373,845,1429,1025,1656v179,227,278,227,456,227c1481,1846,1481,1846,1481,1846v-144,,-217,4,-387,-229c926,1385,769,1313,572,1313v-177,,-267,40,-345,66c140,1118,138,1042,274,1068v141,26,283,161,620,212c913,1235,913,1235,913,1235v,,63,22,161,22c1172,1257,1286,1211,1286,1159v,-40,-26,-54,-26,-69c1290,1062,1276,1037,1276,1037v4,-4,8,-8,10,-12c1289,1018,1291,1010,1290,1001v-1,-7,-6,-19,-6,-21c1283,977,1281,968,1281,959v1,-9,2,-30,2,-30c1307,924,1307,924,1307,924v52,-9,85,-7,96,-32c1407,885,1408,880,1407,872v-1,-13,-5,-27,-12,-39c1388,821,1303,703,1283,675v-18,-26,-28,-41,-25,-56c1262,587,1263,570,1260,545v-4,-47,-35,-92,-40,-99c1220,446,1114,440,919,461,720,483,619,549,646,653v20,78,35,96,52,161c719,890,627,920,492,920v-81,,-136,-12,-136,-12c356,908,349,755,242,691,144,633,83,575,83,479,83,345,143,292,423,249,470,133,578,87,726,87v150,,220,20,220,20c946,107,1024,57,1142,57v118,,207,74,207,168c1349,316,1288,381,1288,381v31,22,31,22,31,22c1319,403,1423,317,1423,201,1423,74,1306,,1171,,1037,,956,60,956,60v,,-95,-29,-227,-26c571,38,443,107,395,207,91,252,,356,,486,,621,126,698,199,739v83,48,78,207,78,207c277,946,344,980,455,980v152,,347,-64,315,-200c751,699,742,700,725,640,704,561,736,483,1185,497v,,18,26,21,53xe" fillcolor="#f7f6f6" stroked="f">
                <v:path arrowok="t" o:connecttype="custom" o:connectlocs="381695,195268;424211,268494;421355,276736;389627,286880;390896,315409;381377,323968;381695,325236;386137,334746;387723,361056;283019,371517;276673,388001;51718,462494;325218,524942;469900,585171;181487,416213;86936,338550;289682,391488;408029,367396;404856,328723;409298,317311;406443,303997;414692,292903;446421,276419;407077,213971;399780,172762;291585,146134;221465,258033;112954,287831;26335,151840;230349,27578;362340,18069;408664,120775;451497,63716;303325,19020;125328,65618;63140,234259;144365,310654;230032,202876;382646,174347" o:connectangles="0,0,0,0,0,0,0,0,0,0,0,0,0,0,0,0,0,0,0,0,0,0,0,0,0,0,0,0,0,0,0,0,0,0,0,0,0,0,0"/>
              </v:shape>
              <v:shape id="Freeform 60" o:spid="_x0000_s1083" style="position:absolute;left:43427;top:5409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" path="m1206,550v3,23,2,39,-3,66c1198,643,1207,664,1224,687v38,53,94,132,114,160c1346,858,1348,862,1348,865v,2,-3,5,-20,8c1298,878,1261,884,1250,887v-9,2,-21,8,-22,18c1228,915,1226,952,1226,966v,14,7,22,7,29c1233,1005,1205,1020,1205,1020v-1,,-2,1,-3,2c1202,1023,1202,1023,1202,1024v,,1,1,1,2c1218,1043,1218,1043,1218,1043v2,1,4,6,-1,13c1205,1074,1204,1079,1204,1095v,16,10,33,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9c1290,1062,1276,1037,1276,1037v4,-4,8,-8,10,-12c1289,1018,1291,1010,1290,1001v-1,-7,-5,-19,-6,-21c1283,977,1281,968,1282,959v,-9,1,-30,1,-30c1307,924,1307,924,1307,924v52,-9,85,-7,97,-32c1407,885,1408,880,1407,872v-1,-13,-5,-27,-12,-39c1388,821,1303,703,1284,675v-19,-26,-28,-41,-26,-56c1262,587,1263,570,1260,545v-4,-47,-35,-92,-40,-99c1220,446,1114,440,919,461,720,483,619,549,646,653v21,78,35,96,53,161c720,890,628,920,492,920v-81,,-136,-12,-136,-12c356,908,349,755,242,691,144,633,84,575,84,479,84,345,143,292,423,249,470,133,578,87,726,87v150,,221,20,221,20c947,107,1024,57,1142,57v118,,207,74,207,168c1349,316,1289,381,1289,381v30,22,30,22,30,22c1319,403,1423,317,1423,201,1423,74,1306,,1172,,1037,,956,60,956,60v,,-95,-29,-227,-26c571,38,443,107,395,207,91,252,,356,,486,,621,127,698,199,739v83,48,79,207,79,207c278,946,345,980,455,980v152,,348,-64,315,-200c751,699,742,700,725,640,704,561,736,483,1185,497v,,19,26,21,53xe" fillcolor="#f7f6f6" stroked="f">
                <v:path arrowok="t" o:connecttype="custom" o:connectlocs="381953,195268;424815,268494;421640,276736;389890,286880;391478,315409;381635,323968;381953,325236;386398,334746;387985,361056;283528,371517;276860,388001;52070,462494;325438,524942;470535,585171;181610,416213;87313,338550;289878,391488;408305,367396;405130,328723;409575,317311;407035,303997;414973,292903;446723,276419;407670,213971;400050,172762;291783,146134;221933,258033;113030,287831;26670,151840;230505,27578;362585,18069;409258,120775;451803,63716;303530,19020;125413,65618;63183,234259;144463,310654;230188,202876;382905,174347" o:connectangles="0,0,0,0,0,0,0,0,0,0,0,0,0,0,0,0,0,0,0,0,0,0,0,0,0,0,0,0,0,0,0,0,0,0,0,0,0,0,0"/>
              </v:shape>
              <v:shape id="Freeform 61" o:spid="_x0000_s1084" style="position:absolute;left:51530;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" path="m1206,550v2,23,1,39,-4,66c1197,643,1206,664,1223,687v39,53,94,132,114,160c1345,858,1347,862,1347,865v,2,-3,5,-19,8c1297,878,1260,884,1249,887v-9,2,-21,8,-21,18c1227,915,1226,952,1226,966v,14,6,22,6,29c1232,1005,1204,1020,1204,1020v-1,,-2,1,-2,2c1201,1023,1201,1023,1201,1024v1,,1,1,1,2c1217,1043,1217,1043,1217,1043v2,1,4,6,-1,13c1204,1074,1203,1079,1203,1095v,16,11,33,18,44c1245,1175,1171,1208,1068,1208v-49,,-114,-7,-176,-36c871,1224,871,1224,871,1224v,,,,,c622,1180,463,1064,297,1020,126,974,57,1098,163,1459v,,160,-86,361,-86c725,1373,845,1429,1024,1656v179,227,278,227,457,227c1481,1846,1481,1846,1481,1846v-145,,-217,4,-387,-229c925,1385,768,1313,572,1313v-178,,-268,40,-345,66c139,1118,137,1042,274,1068v141,26,282,161,620,212c913,1235,913,1235,913,1235v,,63,22,161,22c1172,1257,1286,1211,1286,1159v,-40,-26,-54,-26,-69c1289,1062,1276,1037,1276,1037v4,-4,7,-8,9,-12c1289,1018,1290,1010,1289,1001v,-7,-5,-19,-6,-21c1283,977,1281,968,1281,959v,-9,1,-30,1,-30c1306,924,1306,924,1306,924v52,-9,85,-7,97,-32c1406,885,1407,880,1407,872v-2,-13,-5,-27,-13,-39c1387,821,1302,703,1283,675v-19,-26,-28,-41,-26,-56c1261,587,1262,570,1260,545v-5,-47,-36,-92,-41,-99c1219,446,1114,440,918,461,719,483,618,549,645,653v21,78,35,96,53,161c719,890,627,920,491,920v-81,,-135,-12,-135,-12c356,908,349,755,241,691,143,633,83,575,83,479,83,345,142,292,423,249,469,133,577,87,725,87v150,,221,20,221,20c946,107,1024,57,1141,57v118,,207,74,207,168c1348,316,1288,381,1288,381v30,22,30,22,30,22c1318,403,1422,317,1422,201,1422,74,1305,,1171,,1037,,955,60,955,60v,,-95,-29,-227,-26c570,38,443,107,394,207,90,252,,356,,486,,621,126,698,198,739v84,48,79,207,79,207c277,946,344,980,454,980v152,,348,-64,316,-200c750,699,741,700,724,640,703,561,735,483,1184,497v,,19,26,22,53xe" fillcolor="#f7f6f6" stroked="f">
                <v:path arrowok="t" o:connecttype="custom" o:connectlocs="381377,195268;424211,268494;421355,276736;389627,286880;390896,315409;381377,323968;381377,325236;385819,334746;387406,361056;283019,371517;276356,388001;51718,462494;324900,524942;469900,585171;181487,416213;86936,338550;289682,391488;408029,367396;404856,328723;408981,317311;406443,303997;414375,292903;446421,276419;407077,213971;399780,172762;291268,146134;221465,258033;112954,287831;26335,151840;230032,27578;362023,18069;408664,120775;451180,63716;303008,19020;125011,65618;62823,234259;144048,310654;229715,202876;382646,174347" o:connectangles="0,0,0,0,0,0,0,0,0,0,0,0,0,0,0,0,0,0,0,0,0,0,0,0,0,0,0,0,0,0,0,0,0,0,0,0,0,0,0"/>
              </v:shape>
              <v:shape id="Freeform 62" o:spid="_x0000_s1085" style="position:absolute;left:59626;top:5409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" path="m1206,550v2,23,2,39,-3,66c1198,643,1206,664,1223,687v39,53,95,132,114,160c1345,858,1347,862,1347,865v,2,-3,5,-19,8c1298,878,1260,884,1249,887v-9,2,-21,8,-21,18c1227,915,1226,952,1226,966v,14,6,22,6,29c1232,1005,1204,1020,1204,1020v-1,,-2,1,-2,2c1202,1023,1202,1023,1202,1024v,,,1,,2c1217,1043,1217,1043,1217,1043v2,1,4,6,-1,13c1204,1074,1203,1079,1203,1095v,16,11,33,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9c1289,1062,1276,1037,1276,1037v4,-4,7,-8,9,-12c1289,1018,1290,1010,1290,1001v-1,-7,-6,-19,-7,-21c1283,977,1281,968,1281,959v,-9,1,-30,1,-30c1306,924,1306,924,1306,924v53,-9,85,-7,97,-32c1406,885,1407,880,1407,872v-1,-13,-5,-27,-12,-39c1387,821,1302,703,1283,675v-18,-26,-28,-41,-26,-56c1262,587,1262,570,1260,545v-5,-47,-35,-92,-41,-99c1219,446,1114,440,918,461,719,483,619,549,646,653v20,78,34,96,52,161c719,890,627,920,491,920v-81,,-135,-12,-135,-12c356,908,349,755,241,691,143,633,83,575,83,479,83,345,143,292,423,249,470,133,577,87,725,87v151,,221,20,221,20c946,107,1024,57,1142,57v117,,206,74,206,168c1348,316,1288,381,1288,381v30,22,30,22,30,22c1318,403,1422,317,1422,201,1422,74,1305,,1171,,1037,,956,60,956,60v,,-96,-29,-227,-26c571,38,443,107,395,207,91,252,,356,,486,,621,126,698,199,739v83,48,78,207,78,207c277,946,344,980,454,980v152,,348,-64,316,-200c751,699,741,700,725,640,703,561,735,483,1184,497v,,19,26,22,53xe" fillcolor="#f7f6f6" stroked="f">
                <v:path arrowok="t" o:connecttype="custom" o:connectlocs="382210,195268;424784,268494;421925,276736;390153,286880;391424,315409;381893,323968;381893,325236;386341,334746;387929,361056;283401,371517;277047,388001;51787,462494;325340,524942;470535,585171;181733,416213;87054,338550;290073,391488;408581,367396;405404,328723;409852,317311;406992,303997;414935,292903;447024,276419;407628,213971;400320,172762;291662,146134;221765,258033;113106,287831;26370,151840;230343,27578;362830,18069;409216,120775;451790,63716;303735,19020;125497,65618;63225,234259;144242,310654;230343,202876;383164,174347" o:connectangles="0,0,0,0,0,0,0,0,0,0,0,0,0,0,0,0,0,0,0,0,0,0,0,0,0,0,0,0,0,0,0,0,0,0,0,0,0,0,0"/>
              </v:shape>
              <v:shape id="Freeform 63" o:spid="_x0000_s1086" style="position:absolute;left:67729;top:5409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" path="m1206,550v3,23,2,39,-3,66c1198,643,1206,664,1224,687v38,53,94,132,113,160c1345,858,1348,862,1348,865v,2,-3,5,-20,8c1298,878,1260,884,1249,887v-9,2,-20,8,-21,18c1227,915,1226,952,1226,966v,14,6,22,6,29c1232,1005,1204,1020,1204,1020v-1,,-2,1,-2,2c1202,1023,1202,1023,1202,1024v,,,1,1,2c1218,1043,1218,1043,1218,1043v1,1,4,6,-1,13c1204,1074,1203,1079,1203,1095v,16,11,33,18,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9c1289,1062,1276,1037,1276,1037v4,-4,7,-8,9,-12c1289,1018,1290,1010,1290,1001v-1,-7,-6,-19,-6,-21c1283,977,1281,968,1281,959v,-9,1,-30,1,-30c1306,924,1306,924,1306,924v53,-9,85,-7,97,-32c1406,885,1408,880,1407,872v-1,-13,-5,-27,-12,-39c1388,821,1303,703,1283,675v-18,-26,-28,-41,-26,-56c1262,587,1262,570,1260,545v-5,-47,-35,-92,-41,-99c1219,446,1114,440,919,461,720,483,619,549,646,653v20,78,34,96,52,161c719,890,627,920,492,920v-82,,-136,-12,-136,-12c356,908,349,755,241,691,143,633,83,575,83,479,83,345,143,292,423,249,470,133,577,87,726,87v150,,220,20,220,20c946,107,1024,57,1142,57v118,,206,74,206,168c1348,316,1288,381,1288,381v31,22,31,22,31,22c1319,403,1422,317,1422,201,1422,74,1306,,1171,,1037,,956,60,956,60v,,-96,-29,-227,-26c571,38,443,107,395,207,91,252,,356,,486,,621,126,698,199,739v83,48,78,207,78,207c277,946,344,980,454,980v152,,348,-64,316,-200c751,699,741,700,725,640,703,561,736,483,1184,497v,,19,26,22,53xe" fillcolor="#f7f6f6" stroked="f">
                <v:path arrowok="t" o:connecttype="custom" o:connectlocs="381695,195268;424211,268494;421355,276736;389627,286880;390896,315409;381377,323968;381695,325236;386137,334746;387406,361056;283019,371517;276673,388001;51718,462494;324900,524942;469900,585171;181487,416213;86936,338550;289682,391488;408029,367396;404856,328723;409298,317311;406443,303997;414375,292903;446421,276419;407077,213971;399780,172762;291585,146134;221465,258033;112954,287831;26335,151840;230349,27578;362340,18069;408664,120775;451180,63716;303325,19020;125328,65618;63140,234259;144048,310654;230032,202876;382646,174347" o:connectangles="0,0,0,0,0,0,0,0,0,0,0,0,0,0,0,0,0,0,0,0,0,0,0,0,0,0,0,0,0,0,0,0,0,0,0,0,0,0,0"/>
              </v:shape>
              <v:shape id="Freeform 64" o:spid="_x0000_s1087" style="position:absolute;left:6985;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8,1098,163,1459v,,161,-86,362,-86c726,1373,845,1429,1024,1656v180,227,278,227,457,227c1481,1846,1481,1846,1481,1846v-144,,-217,4,-387,-229c925,1385,769,1313,572,1313v-177,,-268,40,-345,66c140,1118,138,1042,274,1068v141,26,283,161,620,212c913,1235,913,1235,913,1235v,,63,22,161,22c1172,1257,1286,1211,1286,1159v,-40,-26,-54,-26,-68c1289,1063,1276,1037,1276,1037v4,-4,8,-8,9,-12c1289,1018,1290,1010,1290,1001v-1,-7,-6,-19,-6,-21c1283,977,1281,968,1281,959v,-9,1,-30,1,-30c1307,924,1307,924,1307,924v52,-9,84,-7,96,-32c1406,885,1408,880,1407,872v-1,-13,-5,-27,-12,-39c1388,821,1303,703,1283,675v-18,-26,-28,-41,-26,-56c1262,587,1262,570,1260,545v-5,-47,-35,-92,-41,-99c1219,446,1114,440,919,461,720,484,619,549,646,653v20,78,35,97,52,161c719,890,627,920,492,920v-82,,-136,-12,-136,-12c356,908,349,755,241,691,144,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5,498v,,18,25,21,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65" o:spid="_x0000_s1088" style="position:absolute;left:15081;top:62706;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" path="m1206,550v3,23,2,39,-3,66c1198,643,1207,664,1224,687v38,53,94,132,113,160c1345,858,1348,862,1348,865v,2,-3,5,-20,8c1298,878,1261,884,1250,887v-9,2,-21,8,-22,18c1228,915,1226,952,1226,966v,14,6,23,6,30c1232,1005,1205,1020,1205,1020v-2,,-2,1,-3,2c1202,1023,1202,1023,1202,1024v,,,1,1,2c1218,1043,1218,1043,1218,1043v2,1,4,7,-1,14c1204,1074,1204,1080,1204,1095v,16,10,34,18,44c1246,1175,1172,1208,1069,1208v-49,,-114,-7,-177,-36c872,1224,872,1224,872,1224v,,,,,c622,1180,463,1064,297,1020,127,974,58,1098,163,1459v,,161,-86,362,-86c726,1373,845,1429,1025,1656v179,227,278,227,457,227c1482,1846,1482,1846,1482,1846v-145,,-218,4,-388,-229c926,1385,769,1313,572,1313v-177,,-267,40,-345,66c140,1118,138,1042,274,1068v141,26,283,161,620,212c913,1235,913,1235,913,1235v,,64,22,161,22c1172,1257,1286,1211,1286,1159v,-40,-26,-54,-26,-68c1290,1063,1276,1037,1276,1037v4,-4,8,-8,10,-12c1289,1018,1291,1010,1290,1001v-1,-7,-5,-19,-6,-21c1283,977,1281,968,1281,959v1,-9,2,-30,2,-30c1307,924,1307,924,1307,924v52,-9,85,-7,96,-32c1407,885,1408,880,1407,872v-1,-13,-5,-27,-12,-39c1388,821,1303,703,1283,675v-18,-26,-28,-41,-25,-56c1262,587,1263,570,1260,545v-4,-47,-35,-92,-40,-99c1220,446,1114,440,919,461,720,484,619,549,646,653v20,78,35,97,52,161c719,890,627,920,492,920v-81,,-136,-12,-136,-12c356,908,349,755,242,691,144,633,83,575,83,480,83,345,143,293,423,249,470,133,578,87,726,87v150,,221,20,221,20c947,107,1024,57,1142,57v118,,207,74,207,169c1349,316,1288,382,1288,382v31,22,31,22,31,22c1319,404,1423,317,1423,201,1423,74,1306,,1172,,1037,,956,60,956,60v,,-95,-29,-227,-26c571,38,443,107,395,208,91,252,,356,,486,,621,126,698,199,739v83,48,78,207,78,207c277,946,344,980,455,980v152,,347,-64,315,-200c751,699,742,700,725,640,704,561,736,483,1185,498v,,18,25,21,52xe" fillcolor="#f7f6f6" stroked="f">
                <v:path arrowok="t" o:connecttype="custom" o:connectlocs="381953,195268;424498,268494;421640,276736;389890,286880;391160,315726;381635,323968;381953,325236;386398,335063;387985,361056;283210,371517;276860,388001;51753,462494;325438,524942;470535,585171;181610,416213;86995,338550;289878,391488;408305,367396;405130,328723;409575,317311;406718,303997;414973,292903;446723,276419;407353,213971;400050,172762;291783,146134;221615,258033;113030,287831;26353,152157;230505,27578;362585,18069;408940,121092;451803,63716;303530,19020;125413,65935;63183,234259;144463,310654;230188,202876;382905,174347" o:connectangles="0,0,0,0,0,0,0,0,0,0,0,0,0,0,0,0,0,0,0,0,0,0,0,0,0,0,0,0,0,0,0,0,0,0,0,0,0,0,0"/>
              </v:shape>
              <v:shape id="Freeform 66" o:spid="_x0000_s1089" style="position:absolute;left:23183;top:62706;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" path="m1207,550v2,23,1,39,-4,66c1198,643,1207,664,1224,687v38,53,94,132,114,160c1346,858,1348,862,1348,865v,2,-3,5,-20,8c1298,878,1261,884,1250,887v-9,2,-21,8,-21,18c1228,915,1227,952,1226,966v,14,7,23,7,30c1233,1005,1205,1020,1205,1020v-1,,-2,1,-3,2c1202,1023,1202,1023,1202,1024v,,1,1,1,2c1218,1043,1218,1043,1218,1043v2,1,4,7,-1,14c1205,1074,1204,1080,1204,1095v,16,10,34,18,44c1246,1175,1172,1208,1069,1208v-49,,-114,-7,-176,-36c872,1224,872,1224,872,1224v,,,,,c622,1180,464,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5,-4,8,-8,10,-12c1289,1018,1291,1010,1290,1001v,-7,-5,-19,-6,-21c1283,977,1281,968,1282,959v,-9,1,-30,1,-30c1307,924,1307,924,1307,924v52,-9,85,-7,97,-32c1407,885,1408,880,1407,872v-1,-13,-4,-27,-12,-39c1388,821,1303,703,1284,675v-19,-26,-28,-41,-26,-56c1262,587,1263,570,1260,545v-4,-47,-35,-92,-40,-99c1220,446,1115,440,919,461,720,484,619,549,646,653v21,78,35,97,53,161c720,890,628,920,492,920v-81,,-136,-12,-136,-12c356,908,349,755,242,691,144,633,84,575,84,480,84,345,143,293,424,249,470,133,578,87,726,87v150,,221,20,221,20c947,107,1025,57,1142,57v118,,207,74,207,169c1349,316,1289,382,1289,382v30,22,30,22,30,22c1319,404,1423,317,1423,201,1423,74,1306,,1172,,1037,,956,60,956,60v,,-95,-29,-227,-26c571,38,443,107,395,208,91,252,,356,,486,,621,127,698,199,739v84,48,79,207,79,207c278,946,345,980,455,980v152,,348,-64,315,-200c751,699,742,700,725,640,704,561,736,483,1185,498v,,19,25,22,52xe" fillcolor="#f7f6f6" stroked="f">
                <v:path arrowok="t" o:connecttype="custom" o:connectlocs="381437,195268;424242,268494;421071,276736;389681,286880;390949,315726;381120,323968;381437,325236;385876,335063;387461,361056;283145,371517;276486,388001;52000,462494;324998,524942;469900,585171;181365,416213;87195,338550;289486,391488;407754,367396;404583,328723;409022,317311;406486,303997;414412,292903;446120,276419;407120,213971;399510,172762;291389,146134;221633,258033;112877,287831;26634,152157;230194,27578;362096,18069;408705,121092;451193,63716;303120,19020;125243,65935;63097,234259;144268,310654;229877,202876;382705,174347" o:connectangles="0,0,0,0,0,0,0,0,0,0,0,0,0,0,0,0,0,0,0,0,0,0,0,0,0,0,0,0,0,0,0,0,0,0,0,0,0,0,0"/>
              </v:shape>
              <v:shape id="Freeform 67" o:spid="_x0000_s1090" style="position:absolute;left:31280;top:6270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" path="m1206,550v2,23,1,39,-4,66c1197,643,1206,664,1223,687v39,53,94,132,114,160c1345,858,1347,862,1347,865v,2,-3,5,-19,8c1297,878,1260,884,1249,887v-9,2,-21,8,-21,18c1227,915,1226,952,1226,966v,14,6,23,6,30c1232,1005,1204,1020,1204,1020v-1,,-2,1,-2,2c1201,1023,1201,1023,1201,1024v1,,1,1,1,2c1217,1043,1217,1043,1217,1043v2,1,4,7,-1,14c1204,1074,1203,1080,1203,1095v,16,11,34,18,44c1245,1175,1172,1208,1068,1208v-48,,-114,-7,-176,-36c871,1224,871,1224,871,1224v,,,,,c622,1180,463,1064,297,1020,127,974,57,1098,163,1459v,,160,-86,361,-86c726,1373,845,1429,1024,1656v179,227,278,227,457,227c1481,1846,1481,1846,1481,1846v-145,,-217,4,-387,-229c925,1385,768,1313,572,1313v-178,,-268,40,-345,66c139,1118,138,1042,274,1068v141,26,282,161,620,212c913,1235,913,1235,913,1235v,,63,22,161,22c1172,1257,1286,1211,1286,1159v,-40,-26,-54,-26,-68c1289,1063,1276,1037,1276,1037v4,-4,7,-8,9,-12c1289,1018,1290,1010,1289,1001v,-7,-5,-19,-6,-21c1283,977,1281,968,1281,959v,-9,1,-30,1,-30c1306,924,1306,924,1306,924v52,-9,85,-7,97,-32c1406,885,1407,880,1407,872v-2,-13,-5,-27,-13,-39c1387,821,1302,703,1283,675v-18,-26,-28,-41,-26,-56c1261,587,1262,570,1260,545v-5,-47,-36,-92,-41,-99c1219,446,1114,440,918,461,719,484,618,549,646,653v20,78,34,97,52,161c719,890,627,920,491,920v-81,,-135,-12,-135,-12c356,908,349,755,241,691,143,633,83,575,83,480,83,345,142,293,423,249,469,133,577,87,725,87v150,,221,20,221,20c946,107,1024,57,1141,57v118,,207,74,207,169c1348,316,1288,382,1288,382v30,22,30,22,30,22c1318,404,1422,317,1422,201,1422,74,1305,,1171,,1037,,955,60,955,60v,,-95,-29,-227,-26c570,38,443,107,394,208,90,252,,356,,486,,621,126,698,198,739v84,48,79,207,79,207c277,946,344,980,454,980v152,,348,-64,316,-200c750,699,741,700,725,640,703,561,735,483,1184,498v,,19,25,22,52xe" fillcolor="#f7f6f6" stroked="f">
                <v:path arrowok="t" o:connecttype="custom" o:connectlocs="381893,195268;424784,268494;421925,276736;390153,286880;391424,315726;381893,323968;381893,325236;386341,335063;387929,361056;283401,371517;276729,388001;51787,462494;325340,524942;470535,585171;181733,416213;87054,338550;290073,391488;408581,367396;405404,328723;409534,317311;406992,303997;414935,292903;447024,276419;407628,213971;400320,172762;291662,146134;221765,258033;113106,287831;26370,152157;230343,27578;362512,18069;409216,121092;451790,63716;303417,19020;125179,65935;62907,234259;144242,310654;230343,202876;383164,174347" o:connectangles="0,0,0,0,0,0,0,0,0,0,0,0,0,0,0,0,0,0,0,0,0,0,0,0,0,0,0,0,0,0,0,0,0,0,0,0,0,0,0"/>
              </v:shape>
              <v:shape id="Freeform 68" o:spid="_x0000_s1091" style="position:absolute;left:39382;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" path="m1206,550v2,23,2,39,-3,66c1198,643,1206,664,1223,687v39,53,95,132,114,160c1345,858,1347,862,1347,865v,2,-3,5,-19,8c1298,878,1260,884,1249,887v-9,2,-21,8,-21,18c1227,915,1226,952,1226,966v,14,6,23,6,30c1232,1005,1204,1020,1204,1020v-1,,-2,1,-2,2c1202,1023,1202,1023,1202,1024v,,,1,,2c1217,1043,1217,1043,1217,1043v2,1,5,7,-1,14c1204,1074,1203,1080,1203,1095v,16,11,34,18,44c1245,1175,1172,1208,1068,1208v-48,,-113,-7,-176,-36c871,1224,871,1224,871,1224v1,,1,,1,c622,1180,463,1064,297,1020,127,974,57,1098,163,1459v,,161,-86,362,-86c726,1373,845,1429,1024,1656v179,227,278,227,457,227c1481,1846,1481,1846,1481,1846v-145,,-217,4,-387,-229c925,1385,768,1313,572,1313v-178,,-268,40,-345,66c140,1118,138,1042,274,1068v141,26,282,161,620,212c913,1235,913,1235,913,1235v,,63,22,161,22c1172,1257,1286,1211,1286,1159v,-40,-26,-54,-26,-68c1289,1063,1276,1037,1276,1037v4,-4,7,-8,9,-12c1289,1018,1290,1010,1290,1001v-1,-7,-6,-19,-7,-21c1283,977,1281,968,1281,959v,-9,1,-30,1,-30c1306,924,1306,924,1306,924v53,-9,85,-7,97,-32c1406,885,1407,880,1407,872v-1,-13,-5,-27,-12,-39c1387,821,1303,703,1283,675v-18,-26,-28,-41,-26,-56c1262,587,1262,570,1260,545v-5,-47,-35,-92,-41,-99c1219,446,1114,440,918,461,719,484,619,549,646,653v20,78,34,97,52,161c719,890,627,920,491,920v-81,,-135,-12,-135,-12c356,908,349,755,241,691,143,633,83,575,83,480,83,345,143,293,423,249,470,133,577,87,725,87v151,,221,20,221,20c946,107,1024,57,1142,57v117,,206,74,206,169c1348,316,1288,382,1288,382v30,22,30,22,30,22c1318,404,1422,317,1422,201,1422,74,1305,,1171,,1037,,956,60,956,60v,,-96,-29,-227,-26c571,38,443,107,395,208,91,252,,356,,486,,621,126,698,199,739v83,48,78,207,78,207c277,946,344,980,454,980v152,,348,-64,316,-200c751,699,741,700,725,640,703,561,735,483,1184,498v,,19,25,22,52xe" fillcolor="#f7f6f6" stroked="f">
                <v:path arrowok="t" o:connecttype="custom" o:connectlocs="381695,195268;424211,268494;421355,276736;389627,286880;390896,315726;381377,323968;381377,325236;385819,335063;387406,361056;283019,371517;276673,388001;51718,462494;324900,524942;469900,585171;181487,416213;86936,338550;289682,391488;408029,367396;404856,328723;409298,317311;406443,303997;414375,292903;446421,276419;407077,213971;399780,172762;291268,146134;221465,258033;112954,287831;26335,152157;230032,27578;362340,18069;408664,121092;451180,63716;303325,19020;125328,65935;63140,234259;144048,310654;230032,202876;382646,174347" o:connectangles="0,0,0,0,0,0,0,0,0,0,0,0,0,0,0,0,0,0,0,0,0,0,0,0,0,0,0,0,0,0,0,0,0,0,0,0,0,0,0"/>
              </v:shape>
              <v:shape id="Freeform 69" o:spid="_x0000_s1092" style="position:absolute;left:47478;top:6270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" path="m1206,550v3,23,2,39,-3,66c1198,643,1206,664,1224,687v38,53,94,132,113,160c1345,858,1348,862,1348,865v,2,-3,5,-20,8c1298,878,1260,884,1249,887v-9,2,-20,8,-21,18c1228,915,1226,952,1226,966v,14,6,23,6,30c1232,1005,1204,1020,1204,1020v-1,,-2,1,-2,2c1202,1023,1202,1023,1202,1024v,,,1,1,2c1218,1043,1218,1043,1218,1043v2,1,4,7,-1,14c1204,1074,1204,1080,1204,1095v,16,10,34,17,44c1246,1175,1172,1208,1069,1208v-49,,-114,-7,-177,-36c872,1224,872,1224,872,1224v,,,,,c622,1180,463,1064,297,1020,127,974,57,1098,163,1459v,,161,-86,362,-86c726,1373,845,1429,1024,1656v180,227,278,227,457,227c1481,1846,1481,1846,1481,1846v-145,,-217,4,-387,-229c925,1385,768,1313,572,1313v-177,,-268,40,-345,66c140,1118,138,1042,274,1068v141,26,282,161,620,212c913,1235,913,1235,913,1235v,,63,22,161,22c1172,1257,1286,1211,1286,1159v,-40,-26,-54,-26,-68c1289,1063,1276,1037,1276,1037v4,-4,7,-8,9,-12c1289,1018,1290,1010,1290,1001v-1,-7,-6,-19,-6,-21c1283,977,1281,968,1281,959v,-9,1,-30,1,-30c1307,924,1307,924,1307,924v52,-9,84,-7,96,-32c1406,885,1408,880,1407,872v-1,-13,-5,-27,-12,-39c1388,821,1303,703,1283,675v-18,-26,-28,-41,-26,-56c1262,587,1262,570,1260,545v-5,-47,-35,-92,-41,-99c1219,446,1114,440,919,461,720,484,619,549,646,653v20,78,34,97,52,161c719,890,627,920,492,920v-82,,-136,-12,-136,-12c356,908,349,755,241,691,143,633,83,575,83,480,83,345,143,293,423,249,470,133,577,87,726,87v150,,220,20,220,20c946,107,1024,57,1142,57v118,,206,74,206,169c1348,316,1288,382,1288,382v31,22,31,22,31,22c1319,404,1422,317,1422,201,1422,74,1306,,1171,,1037,,956,60,956,60v,,-96,-29,-227,-26c571,38,443,107,395,208,91,252,,356,,486,,621,126,698,199,739v83,48,78,207,78,207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2903;446421,276419;407077,213971;399780,172762;291585,146134;221465,258033;112954,287831;26335,152157;230349,27578;362340,18069;408664,121092;451180,63716;303325,19020;125328,65935;63140,234259;144048,310654;230032,202876;382646,174347" o:connectangles="0,0,0,0,0,0,0,0,0,0,0,0,0,0,0,0,0,0,0,0,0,0,0,0,0,0,0,0,0,0,0,0,0,0,0,0,0,0,0"/>
              </v:shape>
              <v:shape id="Freeform 70" o:spid="_x0000_s1093" style="position:absolute;left:55575;top:6270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" path="m1206,550v3,23,2,39,-3,66c1198,643,1206,664,1224,687v38,53,94,132,113,160c1345,858,1348,862,1348,865v,2,-3,5,-20,8c1298,878,1260,884,1249,887v-8,2,-20,8,-21,18c1228,915,1226,952,1226,966v,14,6,23,6,30c1232,1005,1204,1020,1204,1020v-1,,-1,1,-2,2c1202,1023,1202,1023,1202,1024v,,,1,1,2c1218,1043,1218,1043,1218,1043v2,1,4,7,-1,14c1204,1074,1204,1080,1204,1095v,16,10,34,18,44c1246,1175,1172,1208,1069,1208v-49,,-114,-7,-177,-36c872,1224,872,1224,872,1224v,,,,,c622,1180,463,1064,297,1020,127,974,58,1098,163,1459v,,161,-86,362,-86c726,1373,845,1429,1024,1656v180,227,279,227,457,227c1481,1846,1481,1846,1481,1846v-144,,-217,4,-387,-229c925,1385,769,1313,572,1313v-177,,-268,40,-345,66c140,1118,138,1042,274,1068v141,26,283,161,620,212c913,1235,913,1235,913,1235v,,63,22,161,22c1172,1257,1286,1211,1286,1159v,-40,-26,-54,-26,-68c1289,1063,1276,1037,1276,1037v4,-4,8,-8,10,-12c1289,1018,1291,1010,1290,1001v-1,-7,-6,-19,-6,-21c1283,977,1281,968,1281,959v1,-9,2,-30,2,-30c1307,924,1307,924,1307,924v52,-9,85,-7,96,-32c1407,885,1408,880,1407,872v-1,-13,-5,-27,-12,-39c1388,821,1303,703,1283,675v-18,-26,-28,-41,-26,-56c1262,587,1263,570,1260,545v-5,-47,-35,-92,-40,-99c1220,446,1114,440,919,461,720,484,619,549,646,653v20,78,35,97,52,161c719,890,627,920,492,920v-81,,-136,-12,-136,-12c356,908,349,755,241,691,144,633,83,575,83,480,83,345,143,293,423,249,470,133,578,87,726,87v150,,220,20,220,20c946,107,1024,57,1142,57v118,,207,74,207,169c1349,316,1288,382,1288,382v31,22,31,22,31,22c1319,404,1423,317,1423,201,1423,74,1306,,1171,,1037,,956,60,956,60v,,-95,-29,-227,-26c571,38,443,107,395,208,91,252,,356,,486,,621,126,698,199,739v83,48,78,207,78,207c277,946,344,980,454,980v153,,348,-64,316,-200c751,699,742,700,725,640,704,561,736,483,1185,498v,,18,25,21,52xe" fillcolor="#f7f6f6" stroked="f">
                <v:path arrowok="t" o:connecttype="custom" o:connectlocs="382210,195268;424784,268494;421925,276736;390153,286880;391424,315726;381893,323968;382210,325236;386658,335063;388247,361056;283401,371517;277047,388001;51787,462494;325340,524942;470535,585171;181733,416213;87054,338550;290073,391488;408581,367396;405404,328723;409852,317311;406992,303997;415253,292903;447024,276419;407628,213971;400320,172762;291980,146134;221765,258033;113106,287831;26370,152157;230661,27578;362830,18069;409216,121092;452108,63716;303735,19020;125497,65935;63225,234259;144242,310654;230343,202876;383164,174347" o:connectangles="0,0,0,0,0,0,0,0,0,0,0,0,0,0,0,0,0,0,0,0,0,0,0,0,0,0,0,0,0,0,0,0,0,0,0,0,0,0,0"/>
              </v:shape>
              <v:shape id="Freeform 71" o:spid="_x0000_s1094" style="position:absolute;left:63677;top:6270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" path="m1206,550v3,23,2,39,-3,66c1198,643,1207,664,1224,687v38,53,94,132,114,160c1346,858,1348,862,1348,865v,2,-3,5,-20,8c1298,878,1261,884,1250,887v-9,2,-21,8,-22,18c1228,915,1226,952,1226,966v,14,6,23,6,30c1232,1005,1205,1020,1205,1020v-1,,-2,1,-3,2c1202,1023,1202,1023,1202,1024v,,,1,1,2c1218,1043,1218,1043,1218,1043v2,1,4,7,-1,14c1205,1074,1204,1080,1204,1095v,16,10,34,18,44c1246,1175,1172,1208,1069,1208v-49,,-114,-7,-176,-36c872,1224,872,1224,872,1224v,,,,,c622,1180,463,1064,297,1020,127,974,58,1098,164,1459v,,160,-86,361,-86c726,1373,845,1429,1025,1656v179,227,278,227,457,227c1482,1846,1482,1846,1482,1846v-145,,-218,4,-387,-229c926,1385,769,1313,572,1313v-177,,-267,40,-345,66c140,1118,138,1042,275,1068v140,26,282,161,619,212c913,1235,913,1235,913,1235v,,64,22,162,22c1172,1257,1286,1211,1286,1159v,-40,-26,-54,-26,-68c1290,1063,1276,1037,1276,1037v4,-4,8,-8,10,-12c1289,1018,1291,1010,1290,1001v-1,-7,-5,-19,-6,-21c1283,977,1281,968,1282,959v,-9,1,-30,1,-30c1307,924,1307,924,1307,924v52,-9,85,-7,96,-32c1407,885,1408,880,1407,872v-1,-13,-5,-27,-12,-39c1388,821,1303,703,1284,675v-19,-26,-28,-41,-26,-56c1262,587,1263,570,1260,545v-4,-47,-35,-92,-40,-99c1220,446,1114,440,919,461,720,484,619,549,646,653v21,78,35,97,53,161c720,890,628,920,492,920v-81,,-136,-12,-136,-12c356,908,349,755,242,691,144,633,83,575,83,480,83,345,143,293,423,249,470,133,578,87,726,87v150,,221,20,221,20c947,107,1024,57,1142,57v118,,207,74,207,169c1349,316,1289,382,1289,382v30,22,30,22,30,22c1319,404,1423,317,1423,201,1423,74,1306,,1172,,1037,,956,60,956,60v,,-95,-29,-227,-26c571,38,443,107,395,208,91,252,,356,,486,,621,127,698,199,739v83,48,79,207,79,207c278,946,345,980,455,980v152,,348,-64,315,-200c751,699,742,700,725,640,704,561,736,483,1185,498v,,18,25,21,52xe" fillcolor="#f7f6f6" stroked="f">
                <v:path arrowok="t" o:connecttype="custom" o:connectlocs="381953,195268;424815,268494;421640,276736;389890,286880;391160,315726;381635,323968;381953,325236;386398,335063;387985,361056;283528,371517;276860,388001;52070,462494;325438,524942;470535,585171;181610,416213;87313,338550;289878,391488;408305,367396;405130,328723;409575,317311;407035,303997;414973,292903;446723,276419;407670,213971;400050,172762;291783,146134;221933,258033;113030,287831;26353,152157;230505,27578;362585,18069;409258,121092;451803,63716;303530,19020;125413,65935;63183,234259;144463,310654;230188,202876;382905,174347" o:connectangles="0,0,0,0,0,0,0,0,0,0,0,0,0,0,0,0,0,0,0,0,0,0,0,0,0,0,0,0,0,0,0,0,0,0,0,0,0,0,0"/>
              </v:shape>
              <v:shape id="Freeform 72" o:spid="_x0000_s1095" style="position:absolute;left:2933;top:7131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" path="m1207,550v2,23,1,39,-4,66c1198,643,1207,664,1224,688v38,52,94,132,114,159c1346,858,1348,862,1348,865v,3,-3,5,-19,8c1298,878,1261,884,1250,887v-9,2,-21,8,-21,18c1228,916,1227,952,1227,966v-1,14,6,23,6,30c1233,1005,1205,1020,1205,1020v-1,,-2,1,-3,2c1202,1023,1202,1023,1202,1024v,,1,1,1,2c1218,1043,1218,1043,1218,1043v2,2,4,7,-1,14c1205,1075,1204,1080,1204,1095v,16,11,34,18,44c1246,1175,1172,1209,1069,1209v-49,,-114,-8,-176,-37c872,1224,872,1224,872,1224v,,,,,c623,1180,464,1065,297,1020,127,974,58,1099,164,1459v,,160,-86,361,-86c726,1373,845,1429,1025,1656v179,227,278,227,457,227c1482,1846,1482,1846,1482,1846v-145,,-217,4,-387,-229c926,1385,769,1313,573,1313v-178,,-268,40,-345,66c140,1118,138,1043,275,1068v141,26,282,162,619,212c913,1235,913,1235,913,1235v,,64,23,162,23c1173,1258,1286,1211,1286,1159v,-39,-26,-54,-26,-68c1290,1063,1277,1037,1277,1037v4,-3,7,-8,9,-12c1289,1018,1291,1010,1290,1001v,-7,-5,-19,-6,-21c1283,977,1281,968,1282,959v,-9,1,-30,1,-30c1307,925,1307,925,1307,925v52,-10,85,-8,97,-33c1407,885,1408,880,1407,872v-1,-13,-4,-27,-12,-39c1388,821,1303,703,1284,675v-19,-25,-28,-41,-26,-56c1262,587,1263,570,1260,545v-4,-47,-35,-92,-40,-99c1220,446,1115,440,919,462,720,484,619,549,646,653v21,78,35,97,53,161c720,890,628,920,492,920v-81,,-135,-12,-135,-12c357,908,350,755,242,691,144,633,84,576,84,480,84,345,143,293,424,249,470,134,578,88,726,88v150,,221,19,221,19c947,107,1025,57,1142,57v118,,207,74,207,169c1349,316,1289,382,1289,382v30,22,30,22,30,22c1319,404,1423,317,1423,201,1423,74,1306,,1172,,1037,,956,61,956,61v,,-95,-30,-227,-27c571,38,443,107,395,208,91,252,,356,,486,,621,127,698,199,740v84,47,79,206,79,206c278,946,345,980,455,980v152,,348,-64,316,-200c751,699,742,700,725,640,704,561,736,483,1185,498v,,19,25,22,52xe" fillcolor="#f7f6f6" stroked="f">
                <v:path arrowok="t" o:connecttype="custom" o:connectlocs="381953,195268;424815,268494;421958,276736;390208,286880;391478,315726;381635,323968;381953,325236;386398,335063;387985,361056;283528,371517;276860,388001;52070,462494;325438,524942;470535,585171;181928,416213;87313,338550;289878,391488;408305,367396;405448,328723;409575,317311;407035,303997;414973,293220;446723,276419;407670,213971;400050,172762;291783,146451;221933,258033;113348,287831;26670,152157;230505,27895;362585,18069;409258,121092;451803,63716;303530,19337;125413,65935;63183,234576;144463,310654;230188,202876;383223,174347" o:connectangles="0,0,0,0,0,0,0,0,0,0,0,0,0,0,0,0,0,0,0,0,0,0,0,0,0,0,0,0,0,0,0,0,0,0,0,0,0,0,0"/>
              </v:shape>
              <v:shape id="Freeform 73" o:spid="_x0000_s1096" style="position:absolute;left:11036;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" path="m1206,550v2,23,1,39,-4,66c1197,643,1206,664,1223,688v39,52,95,132,114,159c1345,858,1347,862,1347,865v,3,-3,5,-19,8c1297,878,1260,884,1249,887v-9,2,-21,8,-21,18c1227,916,1226,952,1226,966v,14,6,23,6,30c1232,1005,1204,1020,1204,1020v-1,,-2,1,-2,2c1202,1023,1201,1023,1202,1024v,,,1,,2c1217,1043,1217,1043,1217,1043v2,2,4,7,-1,14c1204,1075,1203,1080,1203,1095v,16,11,34,18,44c1245,1175,1172,1209,1068,1209v-48,,-114,-8,-176,-37c871,1224,871,1224,871,1224v,,,,,c622,1180,463,1065,297,1020,127,974,57,1099,163,1459v,,160,-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89,1001v,-7,-5,-19,-6,-21c1283,977,1281,968,1281,959v,-9,1,-30,1,-30c1306,925,1306,925,1306,925v52,-10,85,-8,97,-33c1406,885,1407,880,1407,872v-1,-13,-5,-27,-13,-39c1387,821,1302,703,1283,675v-18,-25,-28,-41,-26,-56c1261,587,1262,570,1260,545v-5,-47,-36,-92,-41,-99c1219,446,1114,440,918,462,719,484,618,549,646,653v20,78,34,97,52,161c719,890,627,920,491,920v-81,,-135,-12,-135,-12c356,908,349,755,241,691,143,633,83,576,83,480,83,345,143,293,423,249,470,134,577,88,725,88v151,,221,19,221,19c946,107,1024,57,1142,57v117,,206,74,206,169c1348,316,1288,382,1288,382v30,22,30,22,30,22c1318,404,1422,317,1422,201,1422,74,1305,,1171,,1037,,955,61,955,61v,,-95,-30,-227,-27c570,38,443,107,395,208,90,252,,356,,486,,621,126,698,199,740v83,47,78,206,78,206c277,946,344,980,454,980v152,,348,-64,316,-200c750,699,741,700,725,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340,18069;408664,121092;451180,63716;303008,19337;125328,65935;63140,234576;144048,310654;230032,202876;382646,174347" o:connectangles="0,0,0,0,0,0,0,0,0,0,0,0,0,0,0,0,0,0,0,0,0,0,0,0,0,0,0,0,0,0,0,0,0,0,0,0,0,0,0"/>
              </v:shape>
              <v:shape id="Freeform 74" o:spid="_x0000_s1097" style="position:absolute;left:19132;top:7131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" path="m1206,550v2,23,2,39,-3,66c1198,643,1206,664,1223,688v39,52,95,132,114,159c1345,858,1347,862,1347,865v,3,-3,5,-19,8c1298,878,1260,884,1249,887v-9,2,-21,8,-21,18c1227,916,1226,952,1226,966v,14,6,23,6,30c1232,1005,1204,1020,1204,1020v-1,,-2,1,-2,2c1202,1023,1202,1023,1202,1024v,,,1,,2c1217,1043,1217,1043,1217,1043v2,2,5,7,,14c1204,1075,1203,1080,1203,1095v,16,11,34,18,44c1245,1175,1172,1209,1068,1209v-48,,-113,-8,-176,-37c872,1224,872,1224,872,1224v,,,,,c622,1180,463,1065,297,1020,127,974,57,1099,163,1459v,,161,-86,362,-86c726,1373,845,1429,1024,1656v179,227,278,227,457,227c1481,1846,1481,1846,1481,1846v-145,,-217,4,-387,-229c925,1385,768,1313,572,1313v-177,,-268,40,-345,66c140,1118,138,1043,274,1068v141,26,282,162,620,212c913,1235,913,1235,913,1235v,,63,23,161,23c1172,1258,1286,1211,1286,1159v,-39,-26,-54,-26,-68c1289,1063,1276,1037,1276,1037v4,-3,7,-8,9,-12c1289,1018,1290,1010,1290,1001v-1,-7,-6,-19,-7,-21c1283,977,1281,968,1281,959v,-9,1,-30,1,-30c1306,925,1306,925,1306,925v53,-10,85,-8,97,-33c1406,885,1408,880,1407,872v-1,-13,-5,-27,-12,-39c1387,821,1303,703,1283,675v-18,-25,-28,-41,-26,-56c1262,587,1262,570,1260,545v-5,-47,-35,-92,-41,-99c1219,446,1114,440,919,462,720,484,619,549,646,653v20,78,34,97,52,161c719,890,627,920,492,920v-82,,-136,-12,-136,-12c356,908,349,755,241,691,143,633,83,576,83,480,83,345,143,293,423,249,470,134,577,88,726,88v150,,220,19,220,19c946,107,1024,57,1142,57v117,,206,74,206,169c1348,316,1288,382,1288,382v31,22,31,22,31,22c1319,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658,335063;387929,361056;283401,371517;277047,388001;51787,462494;325340,524942;470535,585171;181733,416213;87054,338550;290073,391488;408581,367396;405404,328723;409852,317311;406992,303997;414935,293220;447024,276419;407628,213971;400320,172762;291980,146451;221765,258033;113106,287831;26370,152157;230661,27895;362830,18069;409216,121092;451790,63716;303735,19337;125497,65935;63225,234576;144242,310654;230343,202876;383164,174347" o:connectangles="0,0,0,0,0,0,0,0,0,0,0,0,0,0,0,0,0,0,0,0,0,0,0,0,0,0,0,0,0,0,0,0,0,0,0,0,0,0,0"/>
              </v:shape>
              <v:shape id="Freeform 75" o:spid="_x0000_s1098" style="position:absolute;left:27235;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" path="m1206,550v3,23,2,39,-3,66c1198,643,1206,664,1224,688v38,52,94,132,113,159c1345,858,1348,862,1348,865v,3,-3,5,-20,8c1298,878,1260,884,1249,887v-9,2,-20,8,-21,18c1228,916,1226,952,1226,966v,14,6,23,6,30c1232,1005,1204,1020,1204,1020v-1,,-2,1,-2,2c1202,1023,1202,1023,1202,1024v,,,1,1,2c1218,1043,1218,1043,1218,1043v2,2,4,7,-1,14c1204,1075,1204,1080,1204,1095v,16,10,34,17,44c1246,1175,1172,1209,1069,1209v-49,,-114,-8,-177,-37c872,1224,872,1224,872,1224v,,,,,c622,1180,463,1065,297,1020,127,974,57,1099,163,1459v,,161,-86,362,-86c726,1373,845,1429,1024,1656v180,227,278,227,457,227c1481,1846,1481,1846,1481,1846v-144,,-217,4,-387,-229c925,1385,769,1313,572,1313v-177,,-268,40,-345,66c140,1118,138,1043,274,1068v141,26,282,162,620,212c913,1235,913,1235,913,1235v,,63,23,161,23c1172,1258,1286,1211,1286,1159v,-39,-26,-54,-26,-68c1289,1063,1276,1037,1276,1037v4,-3,7,-8,9,-12c1289,1018,1290,1010,1290,1001v-1,-7,-6,-19,-6,-21c1283,977,1281,968,1281,959v,-9,1,-30,1,-30c1307,925,1307,925,1307,925v52,-10,84,-8,96,-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692,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76" o:spid="_x0000_s1099" style="position:absolute;left:35331;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" path="m1206,550v3,23,2,39,-3,66c1198,643,1206,664,1224,688v38,52,94,132,113,159c1345,858,1348,862,1348,865v,3,-3,5,-20,8c1298,878,1260,884,1250,887v-9,2,-21,8,-22,18c1228,916,1226,952,1226,966v,14,6,23,6,30c1232,1005,1205,1020,1205,1020v-2,,-2,1,-3,2c1202,1023,1202,1023,1202,1024v,,,1,1,2c1218,1043,1218,1043,1218,1043v2,2,4,7,-1,14c1204,1075,1204,1080,1204,1095v,16,10,34,18,44c1246,1175,1172,1209,1069,1209v-49,,-114,-8,-177,-37c872,1224,872,1224,872,1224v,,,,,c622,1180,463,1065,297,1020,127,974,58,1099,163,1459v,,161,-86,362,-86c726,1373,845,1429,1025,1656v179,227,278,227,456,227c1481,1846,1481,1846,1481,1846v-144,,-217,4,-387,-229c926,1385,769,1313,572,1313v-177,,-267,40,-345,66c140,1118,138,1043,274,1068v141,26,283,162,620,212c913,1235,913,1235,913,1235v,,63,23,161,23c1172,1258,1286,1211,1286,1159v,-39,-26,-54,-26,-68c1290,1063,1276,1037,1276,1037v4,-3,8,-8,10,-12c1289,1018,1291,1010,1290,1001v-1,-7,-6,-19,-6,-21c1283,977,1281,968,1281,959v1,-9,2,-30,2,-30c1307,925,1307,925,1307,925v52,-10,85,-8,96,-33c1407,885,1408,880,1407,872v-1,-13,-5,-27,-12,-39c1388,821,1303,703,1283,675v-18,-25,-28,-41,-25,-56c1262,587,1263,570,1260,545v-4,-47,-35,-92,-40,-99c1220,446,1114,440,919,462,720,484,619,549,646,653v20,78,35,97,52,161c719,890,627,920,492,920v-81,,-136,-12,-136,-12c356,908,349,755,242,691,144,633,83,576,83,480,83,345,143,293,423,249,470,134,578,88,726,88v150,,220,19,220,19c946,107,1024,57,1142,57v118,,207,74,207,169c1349,316,1288,382,1288,382v31,22,31,22,31,22c1319,404,1423,317,1423,201,1423,74,1306,,1171,,1037,,956,61,956,61v,,-95,-30,-227,-27c571,38,443,107,395,208,91,252,,356,,486,,621,126,698,199,740v83,47,78,206,78,206c277,946,344,980,455,980v152,,347,-64,315,-200c751,699,742,700,725,640,704,561,736,483,1185,498v,,18,25,21,52xe" fillcolor="#f7f6f6" stroked="f">
                <v:path arrowok="t" o:connecttype="custom" o:connectlocs="381695,195268;424211,268494;421355,276736;389627,286880;390896,315726;381377,323968;381695,325236;386137,335063;387723,361056;283019,371517;276673,388001;51718,462494;325218,524942;469900,585171;181487,416213;86936,338550;289682,391488;408029,367396;404856,328723;409298,317311;406443,303997;414692,293220;446421,276419;407077,213971;399780,172762;291585,146451;221465,258033;112954,287831;26335,152157;230349,27895;362340,18069;408664,121092;451497,63716;303325,19337;125328,65935;63140,234576;144365,310654;230032,202876;382646,174347" o:connectangles="0,0,0,0,0,0,0,0,0,0,0,0,0,0,0,0,0,0,0,0,0,0,0,0,0,0,0,0,0,0,0,0,0,0,0,0,0,0,0"/>
              </v:shape>
              <v:shape id="Freeform 77" o:spid="_x0000_s1100" style="position:absolute;left:43427;top:71316;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" path="m1206,550v3,23,2,39,-3,66c1198,643,1207,664,1224,688v38,52,94,132,114,159c1346,858,1348,862,1348,865v,3,-3,5,-20,8c1298,878,1261,884,1250,887v-9,2,-21,8,-22,18c1228,916,1226,952,1226,966v,14,7,23,7,30c1233,1005,1205,1020,1205,1020v-1,,-2,1,-3,2c1202,1023,1202,1023,1202,1024v,,1,1,1,2c1218,1043,1218,1043,1218,1043v2,2,4,7,-1,14c1205,1075,1204,1080,1204,1095v,16,10,34,18,44c1246,1175,1172,1209,1069,1209v-49,,-114,-8,-176,-37c872,1224,872,1224,872,1224v,,,,,c622,1180,464,1065,297,1020,127,974,58,1099,164,1459v,,160,-86,361,-86c726,1373,845,1429,1025,1656v179,227,278,227,457,227c1482,1846,1482,1846,1482,1846v-145,,-218,4,-387,-229c926,1385,769,1313,572,1313v-177,,-267,40,-345,66c140,1118,138,1043,275,1068v140,26,282,162,619,212c913,1235,913,1235,913,1235v,,64,23,162,23c1172,1258,1286,1211,1286,1159v,-39,-26,-54,-26,-68c1290,1063,1276,1037,1276,1037v4,-3,8,-8,10,-12c1289,1018,1291,1010,1290,1001v-1,-7,-5,-19,-6,-21c1283,977,1281,968,1282,959v,-9,1,-30,1,-30c1307,925,1307,925,1307,925v52,-10,85,-8,97,-33c1407,885,1408,880,1407,872v-1,-13,-5,-27,-12,-39c1388,821,1303,703,1284,675v-19,-25,-28,-41,-26,-56c1262,587,1263,570,1260,545v-4,-47,-35,-92,-40,-99c1220,446,1114,440,919,462,720,484,619,549,646,653v21,78,35,97,53,161c720,890,628,920,492,920v-81,,-136,-12,-136,-12c356,908,349,755,242,691,144,633,84,576,84,480,84,345,143,293,423,249,470,134,578,88,726,88v150,,221,19,221,19c947,107,1024,57,1142,57v118,,207,74,207,169c1349,316,1289,382,1289,382v30,22,30,22,30,22c1319,404,1423,317,1423,201,1423,74,1306,,1172,,1037,,956,61,956,61v,,-95,-30,-227,-27c571,38,443,107,395,208,91,252,,356,,486,,621,127,698,199,740v83,47,79,206,79,206c278,946,345,980,455,980v152,,348,-64,315,-200c751,699,742,700,725,640,704,561,736,483,1185,498v,,19,25,21,52xe" fillcolor="#f7f6f6" stroked="f">
                <v:path arrowok="t" o:connecttype="custom" o:connectlocs="381953,195268;424815,268494;421640,276736;389890,286880;391478,315726;381635,323968;381953,325236;386398,335063;387985,361056;283528,371517;276860,388001;52070,462494;325438,524942;470535,585171;181610,416213;87313,338550;289878,391488;408305,367396;405130,328723;409575,317311;407035,303997;414973,293220;446723,276419;407670,213971;400050,172762;291783,146451;221933,258033;113030,287831;26670,152157;230505,27895;362585,18069;409258,121092;451803,63716;303530,19337;125413,65935;63183,234576;144463,310654;230188,202876;382905,174347" o:connectangles="0,0,0,0,0,0,0,0,0,0,0,0,0,0,0,0,0,0,0,0,0,0,0,0,0,0,0,0,0,0,0,0,0,0,0,0,0,0,0"/>
              </v:shape>
              <v:shape id="Freeform 78" o:spid="_x0000_s1101" style="position:absolute;left:51530;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" path="m1206,550v2,23,1,39,-4,66c1197,643,1206,664,1223,688v39,52,94,132,114,159c1345,858,1347,862,1347,865v,3,-3,5,-19,8c1297,878,1260,884,1249,887v-9,2,-21,8,-21,18c1227,916,1226,952,1226,966v,14,6,23,6,30c1232,1005,1204,1020,1204,1020v-1,,-2,1,-2,2c1201,1023,1201,1023,1201,1024v1,,1,1,1,2c1217,1043,1217,1043,1217,1043v2,2,4,7,-1,14c1204,1075,1203,1080,1203,1095v,16,11,34,18,44c1245,1175,1171,1209,1068,1209v-49,,-114,-8,-176,-37c871,1224,871,1224,871,1224v,,,,,c622,1180,463,1065,297,1020,126,974,57,1099,163,1459v,,160,-86,361,-86c725,1373,845,1429,1024,1656v179,227,278,227,457,227c1481,1846,1481,1846,1481,1846v-145,,-217,4,-387,-229c925,1385,768,1313,572,1313v-178,,-268,40,-345,66c139,1118,137,1043,274,1068v141,26,282,162,620,212c913,1235,913,1235,913,1235v,,63,23,161,23c1172,1258,1286,1211,1286,1159v,-39,-26,-54,-26,-68c1289,1063,1276,1037,1276,1037v4,-3,7,-8,9,-12c1289,1018,1290,1010,1289,1001v,-7,-5,-19,-6,-21c1283,977,1281,968,1281,959v,-9,1,-30,1,-30c1306,925,1306,925,1306,925v52,-10,85,-8,97,-33c1406,885,1407,880,1407,872v-2,-13,-5,-27,-13,-39c1387,821,1302,703,1283,675v-19,-25,-28,-41,-26,-56c1261,587,1262,570,1260,545v-5,-47,-36,-92,-41,-99c1219,446,1114,440,918,462,719,484,618,549,645,653v21,78,35,97,53,161c719,890,627,920,491,920v-81,,-135,-12,-135,-12c356,908,349,755,241,691,143,633,83,576,83,480,83,345,142,293,423,249,469,134,577,88,725,88v150,,221,19,221,19c946,107,1024,57,1141,57v118,,207,74,207,169c1348,316,1288,382,1288,382v30,22,30,22,30,22c1318,404,1422,317,1422,201,1422,74,1305,,1171,,1037,,955,61,955,61v,,-95,-30,-227,-27c570,38,443,107,394,208,90,252,,356,,486,,621,126,698,198,740v84,47,79,206,79,206c277,946,344,980,454,980v152,,348,-64,316,-200c750,699,741,700,724,640,703,561,735,483,1184,498v,,19,25,22,52xe" fillcolor="#f7f6f6" stroked="f">
                <v:path arrowok="t" o:connecttype="custom" o:connectlocs="381377,195268;424211,268494;421355,276736;389627,286880;390896,315726;381377,323968;381377,325236;385819,335063;387406,361056;283019,371517;276356,388001;51718,462494;324900,524942;469900,585171;181487,416213;86936,338550;289682,391488;408029,367396;404856,328723;408981,317311;406443,303997;414375,293220;446421,276419;407077,213971;399780,172762;291268,146451;221465,258033;112954,287831;26335,152157;230032,27895;362023,18069;408664,121092;451180,63716;303008,19337;125011,65935;62823,234576;144048,310654;229715,202876;382646,174347" o:connectangles="0,0,0,0,0,0,0,0,0,0,0,0,0,0,0,0,0,0,0,0,0,0,0,0,0,0,0,0,0,0,0,0,0,0,0,0,0,0,0"/>
              </v:shape>
              <v:shape id="Freeform 79" o:spid="_x0000_s1102" style="position:absolute;left:59626;top:71316;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" path="m1206,550v2,23,2,39,-3,66c1198,643,1206,664,1223,688v39,52,95,132,114,159c1345,858,1347,862,1347,865v,3,-3,5,-19,8c1298,878,1260,884,1249,887v-9,2,-21,8,-21,18c1227,916,1226,952,1226,966v,14,6,23,6,30c1232,1005,1204,1020,1204,1020v-1,,-2,1,-2,2c1202,1023,1202,1023,1202,1024v,,,1,,2c1217,1043,1217,1043,1217,1043v2,2,4,7,-1,14c1204,1075,1203,1080,1203,1095v,16,11,34,18,44c1245,1175,1172,1209,1068,1209v-48,,-113,-8,-176,-37c871,1224,871,1224,871,1224v1,,1,,1,c622,1180,463,1065,297,1020,127,974,57,1099,163,1459v,,161,-86,362,-86c726,1373,845,1429,1024,1656v179,227,278,227,457,227c1481,1846,1481,1846,1481,1846v-145,,-217,4,-387,-229c925,1385,768,1313,572,1313v-178,,-268,40,-345,66c140,1118,138,1043,274,1068v141,26,282,162,620,212c913,1235,913,1235,913,1235v,,63,23,161,23c1172,1258,1286,1211,1286,1159v,-39,-26,-54,-26,-68c1289,1063,1276,1037,1276,1037v4,-3,7,-8,9,-12c1289,1018,1290,1010,1290,1001v-1,-7,-6,-19,-7,-21c1283,977,1281,968,1281,959v,-9,1,-30,1,-30c1306,925,1306,925,1306,925v53,-10,85,-8,97,-33c1406,885,1407,880,1407,872v-1,-13,-5,-27,-12,-39c1387,821,1302,703,1283,675v-18,-25,-28,-41,-26,-56c1262,587,1262,570,1260,545v-5,-47,-35,-92,-41,-99c1219,446,1114,440,918,462,719,484,619,549,646,653v20,78,34,97,52,161c719,890,627,920,491,920v-81,,-135,-12,-135,-12c356,908,349,755,241,691,143,633,83,576,83,480,83,345,143,293,423,249,470,134,577,88,725,88v151,,221,19,221,19c946,107,1024,57,1142,57v117,,206,74,206,169c1348,316,1288,382,1288,382v30,22,30,22,30,22c1318,404,1422,317,1422,201,1422,74,1305,,1171,,1037,,956,61,956,61v,,-96,-30,-227,-27c571,38,443,107,395,208,91,252,,356,,486,,621,126,698,199,740v83,47,78,206,78,206c277,946,344,980,454,980v152,,348,-64,316,-200c751,699,741,700,725,640,703,561,735,483,1184,498v,,19,25,22,52xe" fillcolor="#f7f6f6" stroked="f">
                <v:path arrowok="t" o:connecttype="custom" o:connectlocs="382210,195268;424784,268494;421925,276736;390153,286880;391424,315726;381893,323968;381893,325236;386341,335063;387929,361056;283401,371517;277047,388001;51787,462494;325340,524942;470535,585171;181733,416213;87054,338550;290073,391488;408581,367396;405404,328723;409852,317311;406992,303997;414935,293220;447024,276419;407628,213971;400320,172762;291662,146451;221765,258033;113106,287831;26370,152157;230343,27895;362830,18069;409216,121092;451790,63716;303735,19337;125497,65935;63225,234576;144242,310654;230343,202876;383164,174347" o:connectangles="0,0,0,0,0,0,0,0,0,0,0,0,0,0,0,0,0,0,0,0,0,0,0,0,0,0,0,0,0,0,0,0,0,0,0,0,0,0,0"/>
              </v:shape>
              <v:shape id="Freeform 80" o:spid="_x0000_s1103" style="position:absolute;left:67729;top:71316;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" path="m1206,550v3,23,2,39,-3,66c1198,643,1206,664,1224,688v38,52,94,132,113,159c1345,858,1348,862,1348,865v,3,-3,5,-20,8c1298,878,1260,884,1249,887v-9,2,-20,8,-21,18c1227,916,1226,952,1226,966v,14,6,23,6,30c1232,1005,1204,1020,1204,1020v-1,,-2,1,-2,2c1202,1023,1202,1023,1202,1024v,,,1,1,2c1218,1043,1218,1043,1218,1043v1,2,4,7,-1,14c1204,1075,1203,1080,1203,1095v,16,11,34,18,44c1246,1175,1172,1209,1069,1209v-49,,-114,-8,-177,-37c872,1224,872,1224,872,1224v,,,,,c622,1180,463,1065,297,1020,127,974,57,1099,163,1459v,,161,-86,362,-86c726,1373,845,1429,1024,1656v180,227,278,227,457,227c1481,1846,1481,1846,1481,1846v-145,,-217,4,-387,-229c925,1385,768,1313,572,1313v-177,,-268,40,-345,66c140,1118,138,1043,274,1068v141,26,282,162,620,212c913,1235,913,1235,913,1235v,,63,23,161,23c1172,1258,1286,1211,1286,1159v,-39,-26,-54,-26,-68c1289,1063,1276,1037,1276,1037v4,-3,7,-8,9,-12c1289,1018,1290,1010,1290,1001v-1,-7,-6,-19,-6,-21c1283,977,1281,968,1281,959v,-9,1,-30,1,-30c1306,925,1306,925,1306,925v53,-10,85,-8,97,-33c1406,885,1408,880,1407,872v-1,-13,-5,-27,-12,-39c1388,821,1303,703,1283,675v-18,-25,-28,-41,-26,-56c1262,587,1262,570,1260,545v-5,-47,-35,-92,-41,-99c1219,446,1114,440,919,462,720,484,619,549,646,653v20,78,34,97,52,161c719,890,627,920,492,920v-82,,-136,-12,-136,-12c356,908,349,755,241,691,143,633,83,576,83,480,83,345,143,293,423,249,470,134,577,88,726,88v150,,220,19,220,19c946,107,1024,57,1142,57v118,,206,74,206,169c1348,316,1288,382,1288,382v31,22,31,22,31,22c1319,404,1422,317,1422,201,1422,74,1306,,1171,,1037,,956,61,956,61v,,-96,-30,-227,-27c571,38,443,107,395,208,91,252,,356,,486,,621,126,698,199,740v83,47,78,206,78,206c277,946,344,980,454,980v152,,348,-64,316,-200c751,699,741,700,725,640,703,561,736,483,1184,498v,,19,25,22,52xe" fillcolor="#f7f6f6" stroked="f">
                <v:path arrowok="t" o:connecttype="custom" o:connectlocs="381695,195268;424211,268494;421355,276736;389627,286880;390896,315726;381377,323968;381695,325236;386137,335063;387406,361056;283019,371517;276673,388001;51718,462494;324900,524942;469900,585171;181487,416213;86936,338550;289682,391488;408029,367396;404856,328723;409298,317311;406443,303997;414375,293220;446421,276419;407077,213971;399780,172762;291585,146451;221465,258033;112954,287831;26335,152157;230349,27895;362340,18069;408664,121092;451180,63716;303325,19337;125328,65935;63140,234576;144048,310654;230032,202876;382646,174347" o:connectangles="0,0,0,0,0,0,0,0,0,0,0,0,0,0,0,0,0,0,0,0,0,0,0,0,0,0,0,0,0,0,0,0,0,0,0,0,0,0,0"/>
              </v:shape>
              <v:shape id="Freeform 81" o:spid="_x0000_s1104" style="position:absolute;left:6985;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8,1099,163,1459v,,161,-86,362,-86c726,1373,845,1429,1024,1656v180,228,278,228,457,228c1481,1846,1481,1846,1481,1846v-144,,-217,4,-387,-229c925,1385,769,1313,572,1313v-177,,-268,40,-345,67c140,1119,138,1043,274,1068v141,26,283,162,620,212c913,1235,913,1235,913,1235v,,63,23,161,23c1172,1258,1286,1211,1286,1159v,-39,-26,-54,-26,-68c1289,1063,1276,1037,1276,1037v4,-3,8,-7,9,-12c1289,1018,1290,1010,1290,1002v-1,-8,-6,-20,-6,-22c1283,977,1281,968,1281,959v,-9,1,-30,1,-30c1307,925,1307,925,1307,925v52,-10,84,-8,96,-33c1406,885,1408,880,1407,872v-1,-13,-5,-27,-12,-39c1388,822,1303,703,1283,676v-18,-26,-28,-42,-26,-56c1262,588,1262,570,1260,545v-5,-47,-35,-92,-41,-99c1219,446,1114,440,919,462,720,484,619,549,646,653v20,78,35,97,52,161c719,891,627,920,492,920v-82,,-136,-11,-136,-11c356,909,349,755,241,691,144,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5,498v,,18,25,21,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2" o:spid="_x0000_s1105" style="position:absolute;left:15081;top:79927;width:4705;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" path="m1206,550v3,23,2,39,-3,66c1198,644,1207,664,1224,688v38,52,94,132,113,159c1345,858,1348,862,1348,865v,3,-3,5,-20,8c1298,879,1261,885,1250,887v-9,2,-21,8,-22,18c1228,916,1226,952,1226,966v,14,6,23,6,30c1232,1005,1205,1020,1205,1020v-2,1,-2,1,-3,3c1202,1023,1202,1023,1202,1024v,1,,1,1,2c1218,1043,1218,1043,1218,1043v2,2,4,7,-1,14c1204,1075,1204,1080,1204,1095v,16,10,34,18,45c1246,1175,1172,1209,1069,1209v-49,,-114,-8,-177,-37c872,1224,872,1224,872,1224v,,,,,c622,1181,463,1065,297,1020,127,974,58,1099,163,1459v,,161,-86,362,-86c726,1373,845,1429,1025,1656v179,228,278,228,457,228c1482,1846,1482,1846,1482,1846v-145,,-218,4,-388,-229c926,1385,769,1313,572,1313v-177,,-267,40,-345,67c140,1119,138,1043,274,1068v141,26,283,162,620,212c913,1235,913,1235,913,1235v,,64,23,161,23c1172,1258,1286,1211,1286,1159v,-39,-26,-54,-26,-68c1290,1063,1276,1037,1276,1037v4,-3,8,-7,10,-12c1289,1018,1291,1010,1290,1002v-1,-8,-5,-20,-6,-22c1283,977,1281,968,1281,959v1,-9,2,-30,2,-30c1307,925,1307,925,1307,925v52,-10,85,-8,96,-33c1407,885,1408,880,1407,872v-1,-13,-5,-27,-12,-39c1388,822,1303,703,1283,676v-18,-26,-28,-42,-25,-56c1262,588,1263,570,1260,545v-4,-47,-35,-92,-40,-99c1220,446,1114,440,919,462,720,484,619,549,646,653v20,78,35,97,52,161c719,891,627,920,492,920v-81,,-136,-11,-136,-11c356,909,349,755,242,691,144,633,83,576,83,480,83,345,143,293,423,249,470,134,578,88,726,88v150,,221,19,221,19c947,107,1024,57,1142,57v118,,207,74,207,169c1349,316,1288,382,1288,382v31,22,31,22,31,22c1319,404,1423,317,1423,201,1423,74,1306,,1172,,1037,,956,61,956,61v,,-95,-30,-227,-27c571,39,443,107,395,208,91,252,,357,,486,,621,126,698,199,740v83,47,78,206,78,206c277,946,344,980,455,980v152,,347,-64,315,-200c751,699,742,701,725,640,704,561,736,483,1185,498v,,18,25,21,52xe" fillcolor="#f7f6f6" stroked="f">
                <v:path arrowok="t" o:connecttype="custom" o:connectlocs="381953,195372;424498,268637;421640,276883;389890,287032;391160,315894;381635,324458;381953,325409;386398,335241;387985,361566;283210,371715;276860,388207;51753,462741;325438,525222;470535,585483;181610,416435;86995,338730;289878,391696;408305,367592;405130,328898;409575,317797;406718,304159;414973,293376;446723,276566;407353,214402;400050,172854;291783,146529;221615,258171;113030,288301;26353,152238;230505,27910;362585,18078;408940,121156;451803,63750;303530,19347;125413,65970;63183,234701;144463,310820;230188,202984;382905,174440" o:connectangles="0,0,0,0,0,0,0,0,0,0,0,0,0,0,0,0,0,0,0,0,0,0,0,0,0,0,0,0,0,0,0,0,0,0,0,0,0,0,0"/>
              </v:shape>
              <v:shape id="Freeform 83" o:spid="_x0000_s1106" style="position:absolute;left:23183;top:79927;width:4699;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" path="m1207,550v2,23,1,39,-4,66c1198,644,1207,664,1224,688v38,52,94,132,114,159c1346,858,1348,862,1348,865v,3,-3,5,-20,8c1298,879,1261,885,1250,887v-9,2,-21,8,-21,18c1228,916,1227,952,1226,966v,14,7,23,7,30c1233,1005,1205,1020,1205,1020v-1,1,-2,1,-3,3c1202,1023,1202,1023,1202,1024v,1,1,1,1,2c1218,1043,1218,1043,1218,1043v2,2,4,7,-1,14c1205,1075,1204,1080,1204,1095v,16,10,34,18,45c1246,1175,1172,1209,1069,1209v-49,,-114,-8,-176,-37c872,1224,872,1224,872,1224v,,,,,c622,1181,464,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5,-3,8,-7,10,-12c1289,1018,1291,1010,1290,1002v,-8,-5,-20,-6,-22c1283,977,1281,968,1282,959v,-9,1,-30,1,-30c1307,925,1307,925,1307,925v52,-10,85,-8,97,-33c1407,885,1408,880,1407,872v-1,-13,-4,-27,-12,-39c1388,822,1303,703,1284,676v-19,-26,-28,-42,-26,-56c1262,588,1263,570,1260,545v-4,-47,-35,-92,-40,-99c1220,446,1115,440,919,462,720,484,619,549,646,653v21,78,35,97,53,161c720,891,628,920,492,920v-81,,-136,-11,-136,-11c356,909,349,755,242,691,144,633,84,576,84,480,84,345,143,293,424,249,470,134,578,88,726,88v150,,221,19,221,19c947,107,1025,57,1142,57v118,,207,74,207,169c1349,316,1289,382,1289,382v30,22,30,22,30,22c1319,404,1423,317,1423,201,1423,74,1306,,1172,,1037,,956,61,956,61v,,-95,-30,-227,-27c571,39,443,107,395,208,91,252,,357,,486,,621,127,698,199,740v84,47,79,206,79,206c278,946,345,980,455,980v152,,348,-64,315,-200c751,699,742,701,725,640,704,561,736,483,1185,498v,,19,25,22,52xe" fillcolor="#f7f6f6" stroked="f">
                <v:path arrowok="t" o:connecttype="custom" o:connectlocs="381437,195372;424242,268637;421071,276883;389681,287032;390949,315894;381120,324458;381437,325409;385876,335241;387461,361566;283145,371715;276486,388207;52000,462741;324998,525222;469900,585483;181365,416435;87195,338730;289486,391696;407754,367592;404583,328898;409022,317797;406486,304159;414412,293376;446120,276566;407120,214402;399510,172854;291389,146529;221633,258171;112877,288301;26634,152238;230194,27910;362096,18078;408705,121156;451193,63750;303120,19347;125243,65970;63097,234701;144268,310820;229877,202984;382705,174440" o:connectangles="0,0,0,0,0,0,0,0,0,0,0,0,0,0,0,0,0,0,0,0,0,0,0,0,0,0,0,0,0,0,0,0,0,0,0,0,0,0,0"/>
              </v:shape>
              <v:shape id="Freeform 84" o:spid="_x0000_s1107" style="position:absolute;left:31280;top:79927;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" path="m1206,550v2,23,1,39,-4,66c1197,644,1206,664,1223,688v39,52,94,132,114,159c1345,858,1347,862,1347,865v,3,-3,5,-19,8c1297,879,1260,885,1249,887v-9,2,-21,8,-21,18c1227,916,1226,952,1226,966v,14,6,23,6,30c1232,1005,1204,1020,1204,1020v-1,1,-2,1,-2,3c1201,1023,1201,1023,1201,1024v1,1,1,1,1,2c1217,1043,1217,1043,1217,1043v2,2,4,7,-1,14c1204,1075,1203,1080,1203,1095v,16,11,34,18,45c1245,1175,1172,1209,1068,1209v-48,,-114,-8,-176,-37c871,1224,871,1224,871,1224v,,,,,c622,1181,463,1065,297,1020,127,974,57,1099,163,1459v,,160,-86,361,-86c726,1373,845,1429,1024,1656v179,228,278,228,457,228c1481,1846,1481,1846,1481,1846v-145,,-217,4,-387,-229c925,1385,768,1313,572,1313v-178,,-268,40,-345,67c139,1119,138,1043,274,1068v141,26,282,162,620,212c913,1235,913,1235,913,1235v,,63,23,161,23c1172,1258,1286,1211,1286,1159v,-39,-26,-54,-26,-68c1289,1063,1276,1037,1276,1037v4,-3,7,-7,9,-12c1289,1018,1290,1010,1289,1002v,-8,-5,-20,-6,-22c1283,977,1281,968,1281,959v,-9,1,-30,1,-30c1306,925,1306,925,1306,925v52,-10,85,-8,97,-33c1406,885,1407,880,1407,872v-2,-13,-5,-27,-13,-39c1387,822,1302,703,1283,676v-18,-26,-28,-42,-26,-56c1261,588,1262,570,1260,545v-5,-47,-36,-92,-41,-99c1219,446,1114,440,918,462,719,484,618,549,646,653v20,78,34,97,52,161c719,891,627,920,491,920v-81,,-135,-11,-135,-11c356,909,349,755,241,691,143,633,83,576,83,480,83,345,142,293,423,249,469,134,577,88,725,88v150,,221,19,221,19c946,107,1024,57,1141,57v118,,207,74,207,169c1348,316,1288,382,1288,382v30,22,30,22,30,22c1318,404,1422,317,1422,201,1422,74,1305,,1171,,1037,,955,61,955,61v,,-95,-30,-227,-27c570,39,443,107,394,208,90,252,,357,,486,,621,126,698,198,740v84,47,79,206,79,206c277,946,344,980,454,980v152,,348,-64,316,-200c750,699,741,701,725,640,703,561,735,483,1184,498v,,19,25,22,52xe" fillcolor="#f7f6f6" stroked="f">
                <v:path arrowok="t" o:connecttype="custom" o:connectlocs="381893,195372;424784,268637;421925,276883;390153,287032;391424,315894;381893,324458;381893,325409;386341,335241;387929,361566;283401,371715;276729,388207;51787,462741;325340,525222;470535,585483;181733,416435;87054,338730;290073,391696;408581,367592;405404,328898;409534,317797;406992,304159;414935,293376;447024,276566;407628,214402;400320,172854;291662,146529;221765,258171;113106,288301;26370,152238;230343,27910;362512,18078;409216,121156;451790,63750;303417,19347;125179,65970;62907,234701;144242,310820;230343,202984;383164,174440" o:connectangles="0,0,0,0,0,0,0,0,0,0,0,0,0,0,0,0,0,0,0,0,0,0,0,0,0,0,0,0,0,0,0,0,0,0,0,0,0,0,0"/>
              </v:shape>
              <v:shape id="Freeform 85" o:spid="_x0000_s1108" style="position:absolute;left:39382;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" path="m1206,550v2,23,2,39,-3,66c1198,644,1206,664,1223,688v39,52,95,132,114,159c1345,858,1347,862,1347,865v,3,-3,5,-19,8c1298,879,1260,885,1249,887v-9,2,-21,8,-21,18c1227,916,1226,952,1226,966v,14,6,23,6,30c1232,1005,1204,1020,1204,1020v-1,1,-2,1,-2,3c1202,1023,1202,1023,1202,1024v,1,,1,,2c1217,1043,1217,1043,1217,1043v2,2,5,7,-1,14c1204,1075,1203,1080,1203,1095v,16,11,34,18,45c1245,1175,1172,1209,1068,1209v-48,,-113,-8,-176,-37c871,1224,871,1224,871,1224v1,,1,,1,c622,1181,463,1065,297,1020,127,974,57,1099,163,1459v,,161,-86,362,-86c726,1373,845,1429,1024,1656v179,228,278,228,457,228c1481,1846,1481,1846,1481,1846v-145,,-217,4,-387,-229c925,1385,768,1313,572,1313v-178,,-268,40,-345,67c140,1119,138,1043,274,1068v141,26,282,162,620,212c913,1235,913,1235,913,1235v,,63,23,161,23c1172,1258,1286,1211,1286,1159v,-39,-26,-54,-26,-68c1289,1063,1276,1037,1276,1037v4,-3,7,-7,9,-12c1289,1018,1290,1010,1290,1002v-1,-8,-6,-20,-7,-22c1283,977,1281,968,1281,959v,-9,1,-30,1,-30c1306,925,1306,925,1306,925v53,-10,85,-8,97,-33c1406,885,1407,880,1407,872v-1,-13,-5,-27,-12,-39c1387,822,1303,703,1283,676v-18,-26,-28,-42,-26,-56c1262,588,1262,570,1260,545v-5,-47,-35,-92,-41,-99c1219,446,1114,440,918,462,719,484,619,549,646,653v20,78,34,97,52,161c719,891,627,920,491,920v-81,,-135,-11,-135,-11c356,909,349,755,241,691,143,633,83,576,83,480,83,345,143,293,423,249,470,134,577,88,725,88v151,,221,19,221,19c946,107,1024,57,1142,57v117,,206,74,206,169c1348,316,1288,382,1288,382v30,22,30,22,30,22c1318,404,1422,317,1422,201,1422,74,1305,,1171,,1037,,956,61,956,61v,,-96,-30,-227,-27c571,39,443,107,395,208,91,252,,357,,486,,621,126,698,199,740v83,47,78,206,78,206c277,946,344,980,454,980v152,,348,-64,316,-200c751,699,741,701,725,640,703,561,735,483,1184,498v,,19,25,22,52xe" fillcolor="#f7f6f6" stroked="f">
                <v:path arrowok="t" o:connecttype="custom" o:connectlocs="381695,195372;424211,268637;421355,276883;389627,287032;390896,315894;381377,324458;381377,325409;385819,335241;387406,361566;283019,371715;276673,388207;51718,462741;324900,525222;469900,585483;181487,416435;86936,338730;289682,391696;408029,367592;404856,328898;409298,317797;406443,304159;414375,293376;446421,276566;407077,214402;399780,172854;291268,146529;221465,258171;112954,288301;26335,152238;230032,27910;362340,18078;408664,121156;451180,63750;303325,19347;125328,65970;63140,234701;144048,310820;230032,202984;382646,174440" o:connectangles="0,0,0,0,0,0,0,0,0,0,0,0,0,0,0,0,0,0,0,0,0,0,0,0,0,0,0,0,0,0,0,0,0,0,0,0,0,0,0"/>
              </v:shape>
              <v:shape id="Freeform 86" o:spid="_x0000_s1109" style="position:absolute;left:47478;top:79927;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" path="m1206,550v3,23,2,39,-3,66c1198,644,1206,664,1224,688v38,52,94,132,113,159c1345,858,1348,862,1348,865v,3,-3,5,-20,8c1298,879,1260,885,1249,887v-9,2,-20,8,-21,18c1228,916,1226,952,1226,966v,14,6,23,6,30c1232,1005,1204,1020,1204,1020v-1,1,-2,1,-2,3c1202,1023,1202,1023,1202,1024v,1,,1,1,2c1218,1043,1218,1043,1218,1043v2,2,4,7,-1,14c1204,1075,1204,1080,1204,1095v,16,10,34,17,45c1246,1175,1172,1209,1069,1209v-49,,-114,-8,-177,-37c872,1224,872,1224,872,1224v,,,,,c622,1181,463,1065,297,1020,127,974,57,1099,163,1459v,,161,-86,362,-86c726,1373,845,1429,1024,1656v180,228,278,228,457,228c1481,1846,1481,1846,1481,1846v-145,,-217,4,-387,-229c925,1385,768,1313,572,1313v-177,,-268,40,-345,67c140,1119,138,1043,274,1068v141,26,282,162,620,212c913,1235,913,1235,913,1235v,,63,23,161,23c1172,1258,1286,1211,1286,1159v,-39,-26,-54,-26,-68c1289,1063,1276,1037,1276,1037v4,-3,7,-7,9,-12c1289,1018,1290,1010,1290,1002v-1,-8,-6,-20,-6,-22c1283,977,1281,968,1281,959v,-9,1,-30,1,-30c1307,925,1307,925,1307,925v52,-10,84,-8,96,-33c1406,885,1408,880,1407,872v-1,-13,-5,-27,-12,-39c1388,822,1303,703,1283,676v-18,-26,-28,-42,-26,-56c1262,588,1262,570,1260,545v-5,-47,-35,-92,-41,-99c1219,446,1114,440,919,462,720,484,619,549,646,653v20,78,34,97,52,161c719,891,627,920,492,920v-82,,-136,-11,-136,-11c356,909,349,755,241,691,143,633,83,576,83,480,83,345,143,293,423,249,470,134,577,88,726,88v150,,220,19,220,19c946,107,1024,57,1142,57v118,,206,74,206,169c1348,316,1288,382,1288,382v31,22,31,22,31,22c1319,404,1422,317,1422,201,1422,74,1306,,1171,,1037,,956,61,956,61v,,-96,-30,-227,-27c571,39,443,107,395,208,91,252,,357,,486,,621,126,698,199,740v83,47,78,206,78,206c277,946,344,980,454,980v152,,348,-64,316,-200c751,699,741,701,725,640,703,561,736,483,1184,498v,,19,25,22,52xe" fillcolor="#f7f6f6" stroked="f">
                <v:path arrowok="t" o:connecttype="custom" o:connectlocs="381695,195372;424211,268637;421355,276883;389627,287032;390896,315894;381377,324458;381695,325409;386137,335241;387406,361566;283019,371715;276673,388207;51718,462741;324900,525222;469900,585483;181487,416435;86936,338730;289682,391696;408029,367592;404856,328898;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87" o:spid="_x0000_s1110" style="position:absolute;left:55575;top:79927;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" path="m1206,550v3,23,2,39,-3,66c1198,644,1206,664,1224,688v38,52,94,132,113,159c1345,858,1348,862,1348,865v,3,-3,5,-20,8c1298,879,1260,885,1249,887v-8,2,-20,8,-21,18c1228,916,1226,952,1226,966v,14,6,23,6,30c1232,1005,1204,1020,1204,1020v-1,1,-1,1,-2,3c1202,1023,1202,1023,1202,1024v,1,,1,1,2c1218,1043,1218,1043,1218,1043v2,2,4,7,-1,14c1204,1075,1204,1080,1204,1095v,16,10,34,18,45c1246,1175,1172,1209,1069,1209v-49,,-114,-8,-177,-37c872,1224,872,1224,872,1224v,,,,,c622,1181,463,1065,297,1020,127,974,58,1099,163,1459v,,161,-86,362,-86c726,1373,845,1429,1024,1656v180,228,279,228,457,228c1481,1846,1481,1846,1481,1846v-144,,-217,4,-387,-229c925,1385,769,1313,572,1313v-177,,-268,40,-345,67c140,1119,138,1043,274,1068v141,26,283,162,620,212c913,1235,913,1235,913,1235v,,63,23,161,23c1172,1258,1286,1211,1286,1159v,-39,-26,-54,-26,-68c1289,1063,1276,1037,1276,1037v4,-3,8,-7,10,-12c1289,1018,1291,1010,1290,1002v-1,-8,-6,-20,-6,-22c1283,977,1281,968,1281,959v1,-9,2,-30,2,-30c1307,925,1307,925,1307,925v52,-10,85,-8,96,-33c1407,885,1408,880,1407,872v-1,-13,-5,-27,-12,-39c1388,822,1303,703,1283,676v-18,-26,-28,-42,-26,-56c1262,588,1263,570,1260,545v-5,-47,-35,-92,-40,-99c1220,446,1114,440,919,462,720,484,619,549,646,653v20,78,35,97,52,161c719,891,627,920,492,920v-81,,-136,-11,-136,-11c356,909,349,755,241,691,144,633,83,576,83,480,83,345,143,293,423,249,470,134,578,88,726,88v150,,220,19,220,19c946,107,1024,57,1142,57v118,,207,74,207,169c1349,316,1288,382,1288,382v31,22,31,22,31,22c1319,404,1423,317,1423,201,1423,74,1306,,1171,,1037,,956,61,956,61v,,-95,-30,-227,-27c571,39,443,107,395,208,91,252,,357,,486,,621,126,698,199,740v83,47,78,206,78,206c277,946,344,980,454,980v153,,348,-64,316,-200c751,699,742,701,725,640,704,561,736,483,1185,498v,,18,25,21,52xe" fillcolor="#f7f6f6" stroked="f">
                <v:path arrowok="t" o:connecttype="custom" o:connectlocs="382210,195372;424784,268637;421925,276883;390153,287032;391424,315894;381893,324458;382210,325409;386658,335241;388247,361566;283401,371715;277047,388207;51787,462741;325340,525222;470535,585483;181733,416435;87054,338730;290073,391696;408581,367592;405404,328898;409852,317797;406992,304159;415253,293376;447024,276566;407628,214402;400320,172854;291980,146529;221765,258171;113106,288301;26370,152238;230661,27910;362830,18078;409216,121156;452108,63750;303735,19347;125497,65970;63225,234701;144242,310820;230343,202984;383164,174440" o:connectangles="0,0,0,0,0,0,0,0,0,0,0,0,0,0,0,0,0,0,0,0,0,0,0,0,0,0,0,0,0,0,0,0,0,0,0,0,0,0,0"/>
              </v:shape>
              <v:shape id="Freeform 88" o:spid="_x0000_s1111" style="position:absolute;left:63677;top:79927;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" path="m1206,550v3,23,2,39,-3,66c1198,644,1207,664,1224,688v38,52,94,132,114,159c1346,858,1348,862,1348,865v,3,-3,5,-20,8c1298,879,1261,885,1250,887v-9,2,-21,8,-22,18c1228,916,1226,952,1226,966v,14,6,23,6,30c1232,1005,1205,1020,1205,1020v-1,1,-2,1,-3,3c1202,1023,1202,1023,1202,1024v,1,,1,1,2c1218,1043,1218,1043,1218,1043v2,2,4,7,-1,14c1205,1075,1204,1080,1204,1095v,16,10,34,18,45c1246,1175,1172,1209,1069,1209v-49,,-114,-8,-176,-37c872,1224,872,1224,872,1224v,,,,,c622,1181,463,1065,297,1020,127,974,58,1099,164,1459v,,160,-86,361,-86c726,1373,845,1429,1025,1656v179,228,278,228,457,228c1482,1846,1482,1846,1482,1846v-145,,-218,4,-387,-229c926,1385,769,1313,572,1313v-177,,-267,40,-345,67c140,1119,138,1043,275,1068v140,26,282,162,619,212c913,1235,913,1235,913,1235v,,64,23,162,23c1172,1258,1286,1211,1286,1159v,-39,-26,-54,-26,-68c1290,1063,1276,1037,1276,1037v4,-3,8,-7,10,-12c1289,1018,1291,1010,1290,1002v-1,-8,-5,-20,-6,-22c1283,977,1281,968,1282,959v,-9,1,-30,1,-30c1307,925,1307,925,1307,925v52,-10,85,-8,96,-33c1407,885,1408,880,1407,872v-1,-13,-5,-27,-12,-39c1388,822,1303,703,1284,676v-19,-26,-28,-42,-26,-56c1262,588,1263,570,1260,545v-4,-47,-35,-92,-40,-99c1220,446,1114,440,919,462,720,484,619,549,646,653v21,78,35,97,53,161c720,891,628,920,492,920v-81,,-136,-11,-136,-11c356,909,349,755,242,691,144,633,83,576,83,480,83,345,143,293,423,249,470,134,578,88,726,88v150,,221,19,221,19c947,107,1024,57,1142,57v118,,207,74,207,169c1349,316,1289,382,1289,382v30,22,30,22,30,22c1319,404,1423,317,1423,201,1423,74,1306,,1172,,1037,,956,61,956,61v,,-95,-30,-227,-27c571,39,443,107,395,208,91,252,,357,,486,,621,127,698,199,740v83,47,79,206,79,206c278,946,345,980,455,980v152,,348,-64,315,-200c751,699,742,701,725,640,704,561,736,483,1185,498v,,18,25,21,52xe" fillcolor="#f7f6f6" stroked="f">
                <v:path arrowok="t" o:connecttype="custom" o:connectlocs="381953,195372;424815,268637;421640,276883;389890,287032;391160,315894;381635,324458;381953,325409;386398,335241;387985,361566;283528,371715;276860,388207;52070,462741;325438,525222;470535,585483;181610,416435;87313,338730;289878,391696;408305,367592;405130,328898;409575,317797;407035,304159;414973,293376;446723,276566;407670,214402;400050,172854;291783,146529;221933,258171;113030,288301;26353,152238;230505,27910;362585,18078;409258,121156;451803,63750;303530,19347;125413,65970;63183,234701;144463,310820;230188,202984;382905,174440" o:connectangles="0,0,0,0,0,0,0,0,0,0,0,0,0,0,0,0,0,0,0,0,0,0,0,0,0,0,0,0,0,0,0,0,0,0,0,0,0,0,0"/>
              </v:shape>
              <v:shape id="Freeform 89" o:spid="_x0000_s1112" style="position:absolute;left:2933;top:88538;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" path="m1207,550v2,23,1,39,-4,66c1198,644,1207,664,1224,688v38,52,94,132,114,159c1346,859,1348,862,1348,865v,3,-3,5,-19,8c1298,879,1261,885,1250,887v-9,2,-21,8,-21,19c1228,916,1227,952,1227,966v-1,15,6,23,6,30c1233,1005,1205,1020,1205,1020v-1,1,-2,1,-3,3c1202,1023,1202,1024,1202,1024v,1,1,1,1,2c1218,1043,1218,1043,1218,1043v2,2,4,7,-1,14c1205,1075,1204,1080,1204,1096v,15,11,33,18,44c1246,1175,1172,1209,1069,1209v-49,,-114,-8,-176,-37c872,1224,872,1224,872,1224v,,,,,c623,1181,464,1065,297,1020,127,974,58,1099,164,1459v,,160,-86,361,-86c726,1373,845,1429,1025,1657v179,227,278,227,457,227c1482,1846,1482,1846,1482,1846v-145,,-217,4,-387,-229c926,1385,769,1314,573,1314v-178,,-268,39,-345,66c140,1119,138,1043,275,1068v141,27,282,162,619,212c913,1235,913,1235,913,1235v,,64,23,162,23c1173,1258,1286,1211,1286,1159v,-39,-26,-53,-26,-68c1290,1063,1277,1038,1277,1038v4,-4,7,-8,9,-13c1289,1018,1291,1010,1290,1002v,-8,-5,-20,-6,-22c1283,978,1281,968,1282,959v,-9,1,-30,1,-30c1307,925,1307,925,1307,925v52,-9,85,-7,97,-33c1407,885,1408,880,1407,872v-1,-13,-4,-27,-12,-39c1388,822,1303,703,1284,676v-19,-26,-28,-41,-26,-56c1262,588,1263,571,1260,545v-4,-47,-35,-92,-40,-99c1220,446,1115,440,919,462,720,484,619,549,646,653v21,79,35,97,53,161c720,891,628,920,492,920v-81,,-135,-11,-135,-11c357,909,350,755,242,691,144,634,84,576,84,480,84,345,143,293,424,249,470,134,578,88,726,88v150,,221,19,221,19c947,107,1025,57,1142,57v118,,207,74,207,169c1349,316,1289,382,1289,382v30,22,30,22,30,22c1319,404,1423,317,1423,201,1423,74,1306,,1172,,1037,,956,61,956,61v,,-95,-30,-227,-27c571,39,443,107,395,208,91,253,,357,,486,,621,127,698,199,740v84,47,79,206,79,206c278,946,345,980,455,980v152,,348,-64,316,-199c751,699,742,701,725,640,704,561,736,483,1185,498v,,19,25,22,52xe" fillcolor="#f7f6f6" stroked="f">
                <v:path arrowok="t" o:connecttype="custom" o:connectlocs="381953,195372;424815,268637;421958,276883;390208,287350;391478,315894;381635,324458;381953,325409;386398,335241;387985,361566;283528,371715;276860,388207;52070,462741;325438,525539;470535,585483;181928,416752;87313,338730;289878,391696;408305,367592;405448,329215;409575,317797;407035,304159;414973,293376;446723,276566;407670,214402;400050,172854;291783,146529;221933,258171;113348,288301;26670,152238;230505,27910;362585,18078;409258,121156;451803,63750;303530,19347;125413,65970;63183,234701;144463,310820;230188,202984;383223,174440" o:connectangles="0,0,0,0,0,0,0,0,0,0,0,0,0,0,0,0,0,0,0,0,0,0,0,0,0,0,0,0,0,0,0,0,0,0,0,0,0,0,0"/>
              </v:shape>
              <v:shape id="Freeform 90" o:spid="_x0000_s1113" style="position:absolute;left:11036;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" path="m1206,550v2,23,1,39,-4,66c1197,644,1206,664,1223,688v39,52,95,132,114,159c1345,859,1347,862,1347,865v,3,-3,5,-19,8c1297,879,1260,885,1249,887v-9,2,-21,8,-21,19c1227,916,1226,952,1226,966v,15,6,23,6,30c1232,1005,1204,1020,1204,1020v-1,1,-2,1,-2,3c1202,1023,1201,1024,1202,1024v,1,,1,,2c1217,1043,1217,1043,1217,1043v2,2,4,7,-1,14c1204,1075,1203,1080,1203,1096v,15,11,33,18,44c1245,1175,1172,1209,1068,1209v-48,,-114,-8,-176,-37c871,1224,871,1224,871,1224v,,,,,c622,1181,463,1065,297,1020,127,974,57,1099,163,1459v,,160,-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89,1002v,-8,-5,-20,-6,-22c1283,978,1281,968,1281,959v,-9,1,-30,1,-30c1306,925,1306,925,1306,925v52,-9,85,-7,97,-33c1406,885,1407,880,1407,872v-1,-13,-5,-27,-13,-39c1387,822,1302,703,1283,676v-18,-26,-28,-41,-26,-56c1261,588,1262,571,1260,545v-5,-47,-36,-92,-41,-99c1219,446,1114,440,918,462,719,484,618,549,646,653v20,79,34,97,52,161c719,891,627,920,491,920v-81,,-135,-11,-135,-11c356,909,349,755,241,691,143,634,83,576,83,480,83,345,143,293,423,249,470,134,577,88,725,88v151,,221,19,221,19c946,107,1024,57,1142,57v117,,206,74,206,169c1348,316,1288,382,1288,382v30,22,30,22,30,22c1318,404,1422,317,1422,201,1422,74,1305,,1171,,1037,,955,61,955,61v,,-95,-30,-227,-27c570,39,443,107,395,208,90,253,,357,,486,,621,126,698,199,740v83,47,78,206,78,206c277,946,344,980,454,980v152,,348,-64,316,-199c750,699,741,701,725,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340,18078;408664,121156;451180,63750;303008,19347;125328,65970;63140,234701;144048,310820;230032,202984;382646,174440" o:connectangles="0,0,0,0,0,0,0,0,0,0,0,0,0,0,0,0,0,0,0,0,0,0,0,0,0,0,0,0,0,0,0,0,0,0,0,0,0,0,0"/>
              </v:shape>
              <v:shape id="Freeform 91" o:spid="_x0000_s1114" style="position:absolute;left:19132;top:88538;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" path="m1206,550v2,23,2,39,-3,66c1198,644,1206,664,1223,688v39,52,95,132,114,159c1345,859,1347,862,1347,865v,3,-3,5,-19,8c1298,879,1260,885,1249,887v-9,2,-21,8,-21,19c1227,916,1226,952,1226,966v,15,6,23,6,30c1232,1005,1204,1020,1204,1020v-1,1,-2,1,-2,3c1202,1023,1202,1024,1202,1024v,1,,1,,2c1217,1043,1217,1043,1217,1043v2,2,5,7,,14c1204,1075,1203,1080,1203,1096v,15,11,33,18,44c1245,1175,1172,1209,1068,1209v-48,,-113,-8,-176,-37c872,1224,872,1224,872,1224v,,,,,c622,1181,463,1065,297,1020,127,974,57,1099,163,1459v,,161,-86,362,-86c726,1373,845,1429,1024,1657v179,227,278,227,457,227c1481,1846,1481,1846,1481,1846v-145,,-217,4,-387,-229c925,1385,768,1314,572,1314v-177,,-268,39,-345,66c140,1119,138,1043,274,1068v141,27,282,162,620,212c913,1235,913,1235,913,1235v,,63,23,161,23c1172,1258,1286,1211,1286,1159v,-39,-26,-53,-26,-68c1289,1063,1276,1038,1276,1038v4,-4,7,-8,9,-13c1289,1018,1290,1010,1290,1002v-1,-8,-6,-20,-7,-22c1283,978,1281,968,1281,959v,-9,1,-30,1,-30c1306,925,1306,925,1306,925v53,-9,85,-7,97,-33c1406,885,1408,880,1407,872v-1,-13,-5,-27,-12,-39c1387,822,1303,703,1283,676v-18,-26,-28,-41,-26,-56c1262,588,1262,571,1260,545v-5,-47,-35,-92,-41,-99c1219,446,1114,440,919,462,720,484,619,549,646,653v20,79,34,97,52,161c719,891,627,920,492,920v-82,,-136,-11,-136,-11c356,909,349,755,241,691,143,634,83,576,83,480,83,345,143,293,423,249,470,134,577,88,726,88v150,,220,19,220,19c946,107,1024,57,1142,57v117,,206,74,206,169c1348,316,1288,382,1288,382v31,22,31,22,31,22c1319,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658,335241;387929,361566;283401,371715;277047,388207;51787,462741;325340,525539;470535,585483;181733,416752;87054,338730;290073,391696;408581,367592;405404,329215;409852,317797;406992,304159;414935,293376;447024,276566;407628,214402;400320,172854;291980,146529;221765,258171;113106,288301;26370,152238;230661,27910;362830,18078;409216,121156;451790,63750;303735,19347;125497,65970;63225,234701;144242,310820;230343,202984;383164,174440" o:connectangles="0,0,0,0,0,0,0,0,0,0,0,0,0,0,0,0,0,0,0,0,0,0,0,0,0,0,0,0,0,0,0,0,0,0,0,0,0,0,0"/>
              </v:shape>
              <v:shape id="Freeform 92" o:spid="_x0000_s1115" style="position:absolute;left:27235;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" path="m1206,550v3,23,2,39,-3,66c1198,644,1206,664,1224,688v38,52,94,132,113,159c1345,859,1348,862,1348,865v,3,-3,5,-20,8c1298,879,1260,885,1249,887v-9,2,-20,8,-21,19c1228,916,1226,952,1226,966v,15,6,23,6,30c1232,1005,1204,1020,1204,1020v-1,1,-2,1,-2,3c1202,1023,1202,1024,1202,1024v,1,,1,1,2c1218,1043,1218,1043,1218,1043v2,2,4,7,-1,14c1204,1075,1204,1080,1204,1096v,15,10,33,17,44c1246,1175,1172,1209,1069,1209v-49,,-114,-8,-177,-37c872,1224,872,1224,872,1224v,,,,,c622,1181,463,1065,297,1020,127,974,57,1099,163,1459v,,161,-86,362,-86c726,1373,845,1429,1024,1657v180,227,278,227,457,227c1481,1846,1481,1846,1481,1846v-144,,-217,4,-387,-229c925,1385,769,1314,572,1314v-177,,-268,39,-345,66c140,1119,138,1043,274,1068v141,27,282,162,620,212c913,1235,913,1235,913,1235v,,63,23,161,23c1172,1258,1286,1211,1286,1159v,-39,-26,-53,-26,-68c1289,1063,1276,1038,1276,1038v4,-4,7,-8,9,-13c1289,1018,1290,1010,1290,1002v-1,-8,-6,-20,-6,-22c1283,978,1281,968,1281,959v,-9,1,-30,1,-30c1307,925,1307,925,1307,925v52,-9,84,-7,96,-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692,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3" o:spid="_x0000_s1116" style="position:absolute;left:35331;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" path="m1206,550v3,23,2,39,-3,66c1198,644,1206,664,1224,688v38,52,94,132,113,159c1345,859,1348,862,1348,865v,3,-3,5,-20,8c1298,879,1260,885,1250,887v-9,2,-21,8,-22,19c1228,916,1226,952,1226,966v,15,6,23,6,30c1232,1005,1205,1020,1205,1020v-2,1,-2,1,-3,3c1202,1023,1202,1024,1202,1024v,1,,1,1,2c1218,1043,1218,1043,1218,1043v2,2,4,7,-1,14c1204,1075,1204,1080,1204,1096v,15,10,33,18,44c1246,1175,1172,1209,1069,1209v-49,,-114,-8,-177,-37c872,1224,872,1224,872,1224v,,,,,c622,1181,463,1065,297,1020,127,974,58,1099,163,1459v,,161,-86,362,-86c726,1373,845,1429,1025,1657v179,227,278,227,456,227c1481,1846,1481,1846,1481,1846v-144,,-217,4,-387,-229c926,1385,769,1314,572,1314v-177,,-267,39,-345,66c140,1119,138,1043,274,1068v141,27,283,162,620,212c913,1235,913,1235,913,1235v,,63,23,161,23c1172,1258,1286,1211,1286,1159v,-39,-26,-53,-26,-68c1290,1063,1276,1038,1276,1038v4,-4,8,-8,10,-13c1289,1018,1291,1010,1290,1002v-1,-8,-6,-20,-6,-22c1283,978,1281,968,1281,959v1,-9,2,-30,2,-30c1307,925,1307,925,1307,925v52,-9,85,-7,96,-33c1407,885,1408,880,1407,872v-1,-13,-5,-27,-12,-39c1388,822,1303,703,1283,676v-18,-26,-28,-41,-25,-56c1262,588,1263,571,1260,545v-4,-47,-35,-92,-40,-99c1220,446,1114,440,919,462,720,484,619,549,646,653v20,79,35,97,52,161c719,891,627,920,492,920v-81,,-136,-11,-136,-11c356,909,349,755,242,691,144,634,83,576,83,480,83,345,143,293,423,249,470,134,578,88,726,88v150,,220,19,220,19c946,107,1024,57,1142,57v118,,207,74,207,169c1349,316,1288,382,1288,382v31,22,31,22,31,22c1319,404,1423,317,1423,201,1423,74,1306,,1171,,1037,,956,61,956,61v,,-95,-30,-227,-27c571,39,443,107,395,208,91,253,,357,,486,,621,126,698,199,740v83,47,78,206,78,206c277,946,344,980,455,980v152,,347,-64,315,-199c751,699,742,701,725,640,704,561,736,483,1185,498v,,18,25,21,52xe" fillcolor="#f7f6f6" stroked="f">
                <v:path arrowok="t" o:connecttype="custom" o:connectlocs="381695,195372;424211,268637;421355,276883;389627,287350;390896,315894;381377,324458;381695,325409;386137,335241;387723,361566;283019,371715;276673,388207;51718,462741;325218,525539;469900,585483;181487,416752;86936,338730;289682,391696;408029,367592;404856,329215;409298,317797;406443,304159;414692,293376;446421,276566;407077,214402;399780,172854;291585,146529;221465,258171;112954,288301;26335,152238;230349,27910;362340,18078;408664,121156;451497,63750;303325,19347;125328,65970;63140,234701;144365,310820;230032,202984;382646,174440" o:connectangles="0,0,0,0,0,0,0,0,0,0,0,0,0,0,0,0,0,0,0,0,0,0,0,0,0,0,0,0,0,0,0,0,0,0,0,0,0,0,0"/>
              </v:shape>
              <v:shape id="Freeform 94" o:spid="_x0000_s1117" style="position:absolute;left:43427;top:88538;width:4706;height:5975;visibility:visible;mso-wrap-style:square;v-text-anchor:top" coordsize="1482,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" path="m1206,550v3,23,2,39,-3,66c1198,644,1207,664,1224,688v38,52,94,132,114,159c1346,859,1348,862,1348,865v,3,-3,5,-20,8c1298,879,1261,885,1250,887v-9,2,-21,8,-22,19c1228,916,1226,952,1226,966v,15,7,23,7,30c1233,1005,1205,1020,1205,1020v-1,1,-2,1,-3,3c1202,1023,1202,1024,1202,1024v,1,1,1,1,2c1218,1043,1218,1043,1218,1043v2,2,4,7,-1,14c1205,1075,1204,1080,1204,1096v,15,10,33,18,44c1246,1175,1172,1209,1069,1209v-49,,-114,-8,-176,-37c872,1224,872,1224,872,1224v,,,,,c622,1181,464,1065,297,1020,127,974,58,1099,164,1459v,,160,-86,361,-86c726,1373,845,1429,1025,1657v179,227,278,227,457,227c1482,1846,1482,1846,1482,1846v-145,,-218,4,-387,-229c926,1385,769,1314,572,1314v-177,,-267,39,-345,66c140,1119,138,1043,275,1068v140,27,282,162,619,212c913,1235,913,1235,913,1235v,,64,23,162,23c1172,1258,1286,1211,1286,1159v,-39,-26,-53,-26,-68c1290,1063,1276,1038,1276,1038v4,-4,8,-8,10,-13c1289,1018,1291,1010,1290,1002v-1,-8,-5,-20,-6,-22c1283,978,1281,968,1282,959v,-9,1,-30,1,-30c1307,925,1307,925,1307,925v52,-9,85,-7,97,-33c1407,885,1408,880,1407,872v-1,-13,-5,-27,-12,-39c1388,822,1303,703,1284,676v-19,-26,-28,-41,-26,-56c1262,588,1263,571,1260,545v-4,-47,-35,-92,-40,-99c1220,446,1114,440,919,462,720,484,619,549,646,653v21,79,35,97,53,161c720,891,628,920,492,920v-81,,-136,-11,-136,-11c356,909,349,755,242,691,144,634,84,576,84,480,84,345,143,293,423,249,470,134,578,88,726,88v150,,221,19,221,19c947,107,1024,57,1142,57v118,,207,74,207,169c1349,316,1289,382,1289,382v30,22,30,22,30,22c1319,404,1423,317,1423,201,1423,74,1306,,1172,,1037,,956,61,956,61v,,-95,-30,-227,-27c571,39,443,107,395,208,91,253,,357,,486,,621,127,698,199,740v83,47,79,206,79,206c278,946,345,980,455,980v152,,348,-64,315,-199c751,699,742,701,725,640,704,561,736,483,1185,498v,,19,25,21,52xe" fillcolor="#f7f6f6" stroked="f">
                <v:path arrowok="t" o:connecttype="custom" o:connectlocs="381953,195372;424815,268637;421640,276883;389890,287350;391478,315894;381635,324458;381953,325409;386398,335241;387985,361566;283528,371715;276860,388207;52070,462741;325438,525539;470535,585483;181610,416752;87313,338730;289878,391696;408305,367592;405130,329215;409575,317797;407035,304159;414973,293376;446723,276566;407670,214402;400050,172854;291783,146529;221933,258171;113030,288301;26670,152238;230505,27910;362585,18078;409258,121156;451803,63750;303530,19347;125413,65970;63183,234701;144463,310820;230188,202984;382905,174440" o:connectangles="0,0,0,0,0,0,0,0,0,0,0,0,0,0,0,0,0,0,0,0,0,0,0,0,0,0,0,0,0,0,0,0,0,0,0,0,0,0,0"/>
              </v:shape>
              <v:shape id="Freeform 95" o:spid="_x0000_s1118" style="position:absolute;left:51530;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" path="m1206,550v2,23,1,39,-4,66c1197,644,1206,664,1223,688v39,52,94,132,114,159c1345,859,1347,862,1347,865v,3,-3,5,-19,8c1297,879,1260,885,1249,887v-9,2,-21,8,-21,19c1227,916,1226,952,1226,966v,15,6,23,6,30c1232,1005,1204,1020,1204,1020v-1,1,-2,1,-2,3c1201,1023,1201,1024,1201,1024v1,1,1,1,1,2c1217,1043,1217,1043,1217,1043v2,2,4,7,-1,14c1204,1075,1203,1080,1203,1096v,15,11,33,18,44c1245,1175,1171,1209,1068,1209v-49,,-114,-8,-176,-37c871,1224,871,1224,871,1224v,,,,,c622,1181,463,1065,297,1020,126,974,57,1099,163,1459v,,160,-86,361,-86c725,1373,845,1429,1024,1657v179,227,278,227,457,227c1481,1846,1481,1846,1481,1846v-145,,-217,4,-387,-229c925,1385,768,1314,572,1314v-178,,-268,39,-345,66c139,1119,137,1043,274,1068v141,27,282,162,620,212c913,1235,913,1235,913,1235v,,63,23,161,23c1172,1258,1286,1211,1286,1159v,-39,-26,-53,-26,-68c1289,1063,1276,1038,1276,1038v4,-4,7,-8,9,-13c1289,1018,1290,1010,1289,1002v,-8,-5,-20,-6,-22c1283,978,1281,968,1281,959v,-9,1,-30,1,-30c1306,925,1306,925,1306,925v52,-9,85,-7,97,-33c1406,885,1407,880,1407,872v-2,-13,-5,-27,-13,-39c1387,822,1302,703,1283,676v-19,-26,-28,-41,-26,-56c1261,588,1262,571,1260,545v-5,-47,-36,-92,-41,-99c1219,446,1114,440,918,462,719,484,618,549,645,653v21,79,35,97,53,161c719,891,627,920,491,920v-81,,-135,-11,-135,-11c356,909,349,755,241,691,143,634,83,576,83,480,83,345,142,293,423,249,469,134,577,88,725,88v150,,221,19,221,19c946,107,1024,57,1141,57v118,,207,74,207,169c1348,316,1288,382,1288,382v30,22,30,22,30,22c1318,404,1422,317,1422,201,1422,74,1305,,1171,,1037,,955,61,955,61v,,-95,-30,-227,-27c570,39,443,107,394,208,90,253,,357,,486,,621,126,698,198,740v84,47,79,206,79,206c277,946,344,980,454,980v152,,348,-64,316,-199c750,699,741,701,724,640,703,561,735,483,1184,498v,,19,25,22,52xe" fillcolor="#f7f6f6" stroked="f">
                <v:path arrowok="t" o:connecttype="custom" o:connectlocs="381377,195372;424211,268637;421355,276883;389627,287350;390896,315894;381377,324458;381377,325409;385819,335241;387406,361566;283019,371715;276356,388207;51718,462741;324900,525539;469900,585483;181487,416752;86936,338730;289682,391696;408029,367592;404856,329215;408981,317797;406443,304159;414375,293376;446421,276566;407077,214402;399780,172854;291268,146529;221465,258171;112954,288301;26335,152238;230032,27910;362023,18078;408664,121156;451180,63750;303008,19347;125011,65970;62823,234701;144048,310820;229715,202984;382646,174440" o:connectangles="0,0,0,0,0,0,0,0,0,0,0,0,0,0,0,0,0,0,0,0,0,0,0,0,0,0,0,0,0,0,0,0,0,0,0,0,0,0,0"/>
              </v:shape>
              <v:shape id="Freeform 96" o:spid="_x0000_s1119" style="position:absolute;left:59626;top:88538;width:4705;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" path="m1206,550v2,23,2,39,-3,66c1198,644,1206,664,1223,688v39,52,95,132,114,159c1345,859,1347,862,1347,865v,3,-3,5,-19,8c1298,879,1260,885,1249,887v-9,2,-21,8,-21,19c1227,916,1226,952,1226,966v,15,6,23,6,30c1232,1005,1204,1020,1204,1020v-1,1,-2,1,-2,3c1202,1023,1202,1024,1202,1024v,1,,1,,2c1217,1043,1217,1043,1217,1043v2,2,4,7,-1,14c1204,1075,1203,1080,1203,1096v,15,11,33,18,44c1245,1175,1172,1209,1068,1209v-48,,-113,-8,-176,-37c871,1224,871,1224,871,1224v1,,1,,1,c622,1181,463,1065,297,1020,127,974,57,1099,163,1459v,,161,-86,362,-86c726,1373,845,1429,1024,1657v179,227,278,227,457,227c1481,1846,1481,1846,1481,1846v-145,,-217,4,-387,-229c925,1385,768,1314,572,1314v-178,,-268,39,-345,66c140,1119,138,1043,274,1068v141,27,282,162,620,212c913,1235,913,1235,913,1235v,,63,23,161,23c1172,1258,1286,1211,1286,1159v,-39,-26,-53,-26,-68c1289,1063,1276,1038,1276,1038v4,-4,7,-8,9,-13c1289,1018,1290,1010,1290,1002v-1,-8,-6,-20,-7,-22c1283,978,1281,968,1281,959v,-9,1,-30,1,-30c1306,925,1306,925,1306,925v53,-9,85,-7,97,-33c1406,885,1407,880,1407,872v-1,-13,-5,-27,-12,-39c1387,822,1302,703,1283,676v-18,-26,-28,-41,-26,-56c1262,588,1262,571,1260,545v-5,-47,-35,-92,-41,-99c1219,446,1114,440,918,462,719,484,619,549,646,653v20,79,34,97,52,161c719,891,627,920,491,920v-81,,-135,-11,-135,-11c356,909,349,755,241,691,143,634,83,576,83,480,83,345,143,293,423,249,470,134,577,88,725,88v151,,221,19,221,19c946,107,1024,57,1142,57v117,,206,74,206,169c1348,316,1288,382,1288,382v30,22,30,22,30,22c1318,404,1422,317,1422,201,1422,74,1305,,1171,,1037,,956,61,956,61v,,-96,-30,-227,-27c571,39,443,107,395,208,91,253,,357,,486,,621,126,698,199,740v83,47,78,206,78,206c277,946,344,980,454,980v152,,348,-64,316,-199c751,699,741,701,725,640,703,561,735,483,1184,498v,,19,25,22,52xe" fillcolor="#f7f6f6" stroked="f">
                <v:path arrowok="t" o:connecttype="custom" o:connectlocs="382210,195372;424784,268637;421925,276883;390153,287350;391424,315894;381893,324458;381893,325409;386341,335241;387929,361566;283401,371715;277047,388207;51787,462741;325340,525539;470535,585483;181733,416752;87054,338730;290073,391696;408581,367592;405404,329215;409852,317797;406992,304159;414935,293376;447024,276566;407628,214402;400320,172854;291662,146529;221765,258171;113106,288301;26370,152238;230343,27910;362830,18078;409216,121156;451790,63750;303735,19347;125497,65970;63225,234701;144242,310820;230343,202984;383164,174440" o:connectangles="0,0,0,0,0,0,0,0,0,0,0,0,0,0,0,0,0,0,0,0,0,0,0,0,0,0,0,0,0,0,0,0,0,0,0,0,0,0,0"/>
              </v:shape>
              <v:shape id="Freeform 97" o:spid="_x0000_s1120" style="position:absolute;left:67729;top:88538;width:4699;height:5975;visibility:visible;mso-wrap-style:square;v-text-anchor:top" coordsize="1481,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" path="m1206,550v3,23,2,39,-3,66c1198,644,1206,664,1224,688v38,52,94,132,113,159c1345,859,1348,862,1348,865v,3,-3,5,-20,8c1298,879,1260,885,1249,887v-9,2,-20,8,-21,19c1227,916,1226,952,1226,966v,15,6,23,6,30c1232,1005,1204,1020,1204,1020v-1,1,-2,1,-2,3c1202,1023,1202,1024,1202,1024v,1,,1,1,2c1218,1043,1218,1043,1218,1043v1,2,4,7,-1,14c1204,1075,1203,1080,1203,1096v,15,11,33,18,44c1246,1175,1172,1209,1069,1209v-49,,-114,-8,-177,-37c872,1224,872,1224,872,1224v,,,,,c622,1181,463,1065,297,1020,127,974,57,1099,163,1459v,,161,-86,362,-86c726,1373,845,1429,1024,1657v180,227,278,227,457,227c1481,1846,1481,1846,1481,1846v-145,,-217,4,-387,-229c925,1385,768,1314,572,1314v-177,,-268,39,-345,66c140,1119,138,1043,274,1068v141,27,282,162,620,212c913,1235,913,1235,913,1235v,,63,23,161,23c1172,1258,1286,1211,1286,1159v,-39,-26,-53,-26,-68c1289,1063,1276,1038,1276,1038v4,-4,7,-8,9,-13c1289,1018,1290,1010,1290,1002v-1,-8,-6,-20,-6,-22c1283,978,1281,968,1281,959v,-9,1,-30,1,-30c1306,925,1306,925,1306,925v53,-9,85,-7,97,-33c1406,885,1408,880,1407,872v-1,-13,-5,-27,-12,-39c1388,822,1303,703,1283,676v-18,-26,-28,-41,-26,-56c1262,588,1262,571,1260,545v-5,-47,-35,-92,-41,-99c1219,446,1114,440,919,462,720,484,619,549,646,653v20,79,34,97,52,161c719,891,627,920,492,920v-82,,-136,-11,-136,-11c356,909,349,755,241,691,143,634,83,576,83,480,83,345,143,293,423,249,470,134,577,88,726,88v150,,220,19,220,19c946,107,1024,57,1142,57v118,,206,74,206,169c1348,316,1288,382,1288,382v31,22,31,22,31,22c1319,404,1422,317,1422,201,1422,74,1306,,1171,,1037,,956,61,956,61v,,-96,-30,-227,-27c571,39,443,107,395,208,91,253,,357,,486,,621,126,698,199,740v83,47,78,206,78,206c277,946,344,980,454,980v152,,348,-64,316,-199c751,699,741,701,725,640,703,561,736,483,1184,498v,,19,25,22,52xe" fillcolor="#f7f6f6" stroked="f">
                <v:path arrowok="t" o:connecttype="custom" o:connectlocs="381695,195372;424211,268637;421355,276883;389627,287350;390896,315894;381377,324458;381695,325409;386137,335241;387406,361566;283019,371715;276673,388207;51718,462741;324900,525539;469900,585483;181487,416752;86936,338730;289682,391696;408029,367592;404856,329215;409298,317797;406443,304159;414375,293376;446421,276566;407077,214402;399780,172854;291585,146529;221465,258171;112954,288301;26335,152238;230349,27910;362340,18078;408664,121156;451180,63750;303325,19347;125328,65970;63140,234701;144048,310820;230032,202984;382646,174440" o:connectangles="0,0,0,0,0,0,0,0,0,0,0,0,0,0,0,0,0,0,0,0,0,0,0,0,0,0,0,0,0,0,0,0,0,0,0,0,0,0,0"/>
              </v:shape>
              <v:shape id="Freeform 98" o:spid="_x0000_s1121" style="position:absolute;left:6985;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8,1098,163,1458v,,161,-86,362,-86c726,1372,845,1428,1024,1656v180,227,278,227,457,227c1481,1845,1481,1845,1481,1845v-144,,-217,4,-387,-229c925,1384,769,1313,572,1313v-177,,-268,39,-345,66c140,1118,138,1042,274,1067v141,27,283,162,620,212c913,1235,913,1235,913,1235v,,63,22,161,22c1172,1257,1286,1210,1286,1158v,-39,-26,-53,-26,-68c1289,1062,1276,1037,1276,1037v4,-4,8,-8,9,-12c1289,1017,1290,1009,1290,1001v-1,-7,-6,-20,-6,-22c1283,977,1281,967,1281,958v,-9,1,-30,1,-30c1307,924,1307,924,1307,924v52,-9,84,-7,96,-33c1406,884,1408,879,1407,871v-1,-13,-5,-27,-12,-38c1388,821,1303,702,1283,675v-18,-26,-28,-41,-26,-56c1262,587,1262,570,1260,545v-5,-48,-35,-93,-41,-100c1219,445,1114,439,919,461,720,483,619,548,646,652v20,79,35,97,52,161c719,890,627,919,492,919v-82,,-136,-11,-136,-11c356,908,349,754,241,691,144,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5,497v,,18,26,21,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99" o:spid="_x0000_s1122" style="position:absolute;left:15081;top:97155;width:4705;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" path="m1206,549v3,24,2,39,-3,67c1198,643,1207,663,1224,687v38,52,94,132,113,159c1345,858,1348,862,1348,865v,2,-3,4,-20,7c1298,878,1261,884,1250,886v-9,2,-21,8,-22,19c1228,915,1226,951,1226,965v,15,6,23,6,30c1232,1004,1205,1019,1205,1019v-2,1,-2,2,-3,3c1202,1022,1202,1023,1202,1023v,1,,2,1,2c1218,1042,1218,1042,1218,1042v2,2,4,7,-1,14c1204,1074,1204,1079,1204,1095v,15,10,33,18,44c1246,1174,1172,1208,1069,1208v-49,,-114,-8,-177,-36c872,1224,872,1224,872,1224v,-1,,-1,,-1c622,1180,463,1064,297,1019,127,973,58,1098,163,1458v,,161,-86,362,-86c726,1372,845,1428,1025,1656v179,227,278,227,457,227c1482,1845,1482,1845,1482,1845v-145,,-218,4,-388,-229c926,1384,769,1313,572,1313v-177,,-267,39,-345,66c140,1118,138,1042,274,1067v141,27,283,162,620,212c913,1235,913,1235,913,1235v,,64,22,161,22c1172,1257,1286,1210,1286,1158v,-39,-26,-53,-26,-68c1290,1062,1276,1037,1276,1037v4,-4,8,-8,10,-12c1289,1017,1291,1009,1290,1001v-1,-7,-5,-20,-6,-22c1283,977,1281,967,1281,958v1,-9,2,-30,2,-30c1307,924,1307,924,1307,924v52,-9,85,-7,96,-33c1407,884,1408,879,1407,871v-1,-13,-5,-27,-12,-38c1388,821,1303,702,1283,675v-18,-26,-28,-41,-25,-56c1262,587,1263,570,1260,545v-4,-48,-35,-93,-40,-100c1220,445,1114,439,919,461,720,483,619,548,646,652v20,79,35,97,52,161c719,890,627,919,492,919v-81,,-136,-11,-136,-11c356,908,349,754,242,691,144,633,83,575,83,479,83,345,143,292,423,248,470,133,578,87,726,87v150,,221,19,221,19c947,106,1024,56,1142,56v118,,207,75,207,169c1349,315,1288,381,1288,381v31,22,31,22,31,22c1319,403,1423,317,1423,200,1423,73,1306,,1172,,1037,,956,60,956,60v,,-95,-30,-227,-26c571,38,443,106,395,207,91,252,,356,,485,,620,126,697,199,739v83,47,78,206,78,206c277,945,344,979,455,979v152,,347,-64,315,-199c751,699,742,700,725,639,704,560,736,482,1185,497v,,18,26,21,52xe" fillcolor="#f7f6f6" stroked="f">
                <v:path arrowok="t" o:connecttype="custom" o:connectlocs="381953,195268;424498,268177;421640,276419;389890,286880;391160,315409;381635,323968;381953,324919;386398,334746;387985,361056;283210,371517;276860,387684;51753,462177;325438,524942;470535,584854;181610,416213;86995,338233;289878,391488;408305,367079;405130,328723;409575,317311;406718,303680;414973,292903;446723,276102;407353,213971;400050,172762;291783,146134;221615,257716;113030,287831;26353,151840;230505,27578;362585,17752;408940,120775;451803,63399;303530,19020;125413,65618;63183,234259;144463,310337;230188,202559;382905,174030" o:connectangles="0,0,0,0,0,0,0,0,0,0,0,0,0,0,0,0,0,0,0,0,0,0,0,0,0,0,0,0,0,0,0,0,0,0,0,0,0,0,0"/>
              </v:shape>
              <v:shape id="Freeform 100" o:spid="_x0000_s1123" style="position:absolute;left:23183;top:97155;width:4699;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" path="m1207,549v2,24,1,39,-4,67c1198,643,1207,663,1224,687v38,52,94,132,114,159c1346,858,1348,862,1348,865v,2,-3,4,-20,7c1298,878,1261,884,1250,886v-9,2,-21,8,-21,19c1228,915,1227,951,1226,965v,15,7,23,7,30c1233,1004,1205,1019,1205,1019v-1,1,-2,2,-3,3c1202,1022,1202,1023,1202,1023v,1,1,2,1,2c1218,1042,1218,1042,1218,1042v2,2,4,7,-1,14c1205,1074,1204,1079,1204,1095v,15,10,33,18,44c1246,1174,1172,1208,1069,1208v-49,,-114,-8,-176,-36c872,1224,872,1224,872,1224v,-1,,-1,,-1c622,1180,464,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5,-4,8,-8,10,-12c1289,1017,1291,1009,1290,1001v,-7,-5,-20,-6,-22c1283,977,1281,967,1282,958v,-9,1,-30,1,-30c1307,924,1307,924,1307,924v52,-9,85,-7,97,-33c1407,884,1408,879,1407,871v-1,-13,-4,-27,-12,-38c1388,821,1303,702,1284,675v-19,-26,-28,-41,-26,-56c1262,587,1263,570,1260,545v-4,-48,-35,-93,-40,-100c1220,445,1115,439,919,461,720,483,619,548,646,652v21,79,35,97,53,161c720,890,628,919,492,919v-81,,-136,-11,-136,-11c356,908,349,754,242,691,144,633,84,575,84,479,84,345,143,292,424,248,470,133,578,87,726,87v150,,221,19,221,19c947,106,1025,56,1142,56v118,,207,75,207,169c1349,315,1289,381,1289,381v30,22,30,22,30,22c1319,403,1423,317,1423,200,1423,73,1306,,1172,,1037,,956,60,956,60v,,-95,-30,-227,-26c571,38,443,106,395,207,91,252,,356,,485,,620,127,697,199,739v84,47,79,206,79,206c278,945,345,979,455,979v152,,348,-64,315,-199c751,699,742,700,725,639,704,560,736,482,1185,497v,,19,26,22,52xe" fillcolor="#f7f6f6" stroked="f">
                <v:path arrowok="t" o:connecttype="custom" o:connectlocs="381437,195268;424242,268177;421071,276419;389681,286880;390949,315409;381120,323968;381437,324919;385876,334746;387461,361056;283145,371517;276486,387684;52000,462177;324998,524942;469900,584854;181365,416213;87195,338233;289486,391488;407754,367079;404583,328723;409022,317311;406486,303680;414412,292903;446120,276102;407120,213971;399510,172762;291389,146134;221633,257716;112877,287831;26634,151840;230194,27578;362096,17752;408705,120775;451193,63399;303120,19020;125243,65618;63097,234259;144268,310337;229877,202559;382705,174030" o:connectangles="0,0,0,0,0,0,0,0,0,0,0,0,0,0,0,0,0,0,0,0,0,0,0,0,0,0,0,0,0,0,0,0,0,0,0,0,0,0,0"/>
              </v:shape>
              <v:shape id="Freeform 101" o:spid="_x0000_s1124" style="position:absolute;left:31280;top:9715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" path="m1206,549v2,24,1,39,-4,67c1197,643,1206,663,1223,687v39,52,94,132,114,159c1345,858,1347,862,1347,865v,2,-3,4,-19,7c1297,878,1260,884,1249,886v-9,2,-21,8,-21,19c1227,915,1226,951,1226,965v,15,6,23,6,30c1232,1004,1204,1019,1204,1019v-1,1,-2,2,-2,3c1201,1022,1201,1023,1201,1023v1,1,1,2,1,2c1217,1042,1217,1042,1217,1042v2,2,4,7,-1,14c1204,1074,1203,1079,1203,1095v,15,11,33,18,44c1245,1174,1172,1208,1068,1208v-48,,-114,-8,-176,-36c871,1224,871,1224,871,1224v,-1,,-1,,-1c622,1180,463,1064,297,1019,127,973,57,1098,163,1458v,,160,-86,361,-86c726,1372,845,1428,1024,1656v179,227,278,227,457,227c1481,1845,1481,1845,1481,1845v-145,,-217,4,-387,-229c925,1384,768,1313,572,1313v-178,,-268,39,-345,66c139,1118,138,1042,274,1067v141,27,282,162,620,212c913,1235,913,1235,913,1235v,,63,22,161,22c1172,1257,1286,1210,1286,1158v,-39,-26,-53,-26,-68c1289,1062,1276,1037,1276,1037v4,-4,7,-8,9,-12c1289,1017,1290,1009,1289,1001v,-7,-5,-20,-6,-22c1283,977,1281,967,1281,958v,-9,1,-30,1,-30c1306,924,1306,924,1306,924v52,-9,85,-7,97,-33c1406,884,1407,879,1407,871v-2,-13,-5,-27,-13,-38c1387,821,1302,702,1283,675v-18,-26,-28,-41,-26,-56c1261,587,1262,570,1260,545v-5,-48,-36,-93,-41,-100c1219,445,1114,439,918,461,719,483,618,548,646,652v20,79,34,97,52,161c719,890,627,919,491,919v-81,,-135,-11,-135,-11c356,908,349,754,241,691,143,633,83,575,83,479,83,345,142,292,423,248,469,133,577,87,725,87v150,,221,19,221,19c946,106,1024,56,1141,56v118,,207,75,207,169c1348,315,1288,381,1288,381v30,22,30,22,30,22c1318,403,1422,317,1422,200,1422,73,1305,,1171,,1037,,955,60,955,60v,,-95,-30,-227,-26c570,38,443,106,394,207,90,252,,356,,485,,620,126,697,198,739v84,47,79,206,79,206c277,945,344,979,454,979v152,,348,-64,316,-199c750,699,741,700,725,639,703,560,735,482,1184,497v,,19,26,22,52xe" fillcolor="#f7f6f6" stroked="f">
                <v:path arrowok="t" o:connecttype="custom" o:connectlocs="381893,195268;424784,268177;421925,276419;390153,286880;391424,315409;381893,323968;381893,324919;386341,334746;387929,361056;283401,371517;276729,387684;51787,462177;325340,524942;470535,584854;181733,416213;87054,338233;290073,391488;408581,367079;405404,328723;409534,317311;406992,303680;414935,292903;447024,276102;407628,213971;400320,172762;291662,146134;221765,257716;113106,287831;26370,151840;230343,27578;362512,17752;409216,120775;451790,63399;303417,19020;125179,65618;62907,234259;144242,310337;230343,202559;383164,174030" o:connectangles="0,0,0,0,0,0,0,0,0,0,0,0,0,0,0,0,0,0,0,0,0,0,0,0,0,0,0,0,0,0,0,0,0,0,0,0,0,0,0"/>
              </v:shape>
              <v:shape id="Freeform 102" o:spid="_x0000_s1125" style="position:absolute;left:39382;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" path="m1206,549v2,24,2,39,-3,67c1198,643,1206,663,1223,687v39,52,95,132,114,159c1345,858,1347,862,1347,865v,2,-3,4,-19,7c1298,878,1260,884,1249,886v-9,2,-21,8,-21,19c1227,915,1226,951,1226,965v,15,6,23,6,30c1232,1004,1204,1019,1204,1019v-1,1,-2,2,-2,3c1202,1022,1202,1023,1202,1023v,1,,2,,2c1217,1042,1217,1042,1217,1042v2,2,5,7,-1,14c1204,1074,1203,1079,1203,1095v,15,11,33,18,44c1245,1174,1172,1208,1068,1208v-48,,-113,-8,-176,-36c871,1224,871,1224,871,1224v1,-1,1,-1,1,-1c622,1180,463,1064,297,1019,127,973,57,1098,163,1458v,,161,-86,362,-86c726,1372,845,1428,1024,1656v179,227,278,227,457,227c1481,1845,1481,1845,1481,1845v-145,,-217,4,-387,-229c925,1384,768,1313,572,1313v-178,,-268,39,-345,66c140,1118,138,1042,274,1067v141,27,282,162,620,212c913,1235,913,1235,913,1235v,,63,22,161,22c1172,1257,1286,1210,1286,1158v,-39,-26,-53,-26,-68c1289,1062,1276,1037,1276,1037v4,-4,7,-8,9,-12c1289,1017,1290,1009,1290,1001v-1,-7,-6,-20,-7,-22c1283,977,1281,967,1281,958v,-9,1,-30,1,-30c1306,924,1306,924,1306,924v53,-9,85,-7,97,-33c1406,884,1407,879,1407,871v-1,-13,-5,-27,-12,-38c1387,821,1303,702,1283,675v-18,-26,-28,-41,-26,-56c1262,587,1262,570,1260,545v-5,-48,-35,-93,-41,-100c1219,445,1114,439,918,461,719,483,619,548,646,652v20,79,34,97,52,161c719,890,627,919,491,919v-81,,-135,-11,-135,-11c356,908,349,754,241,691,143,633,83,575,83,479,83,345,143,292,423,248,470,133,577,87,725,87v151,,221,19,221,19c946,106,1024,56,1142,56v117,,206,75,206,169c1348,315,1288,381,1288,381v30,22,30,22,30,22c1318,403,1422,317,1422,200,1422,73,1305,,1171,,1037,,956,60,956,60v,,-96,-30,-227,-26c571,38,443,106,395,207,91,252,,356,,485,,620,126,697,199,739v83,47,78,206,78,206c277,945,344,979,454,979v152,,348,-64,316,-199c751,699,741,700,725,639,703,560,735,482,1184,497v,,19,26,22,52xe" fillcolor="#f7f6f6" stroked="f">
                <v:path arrowok="t" o:connecttype="custom" o:connectlocs="381695,195268;424211,268177;421355,276419;389627,286880;390896,315409;381377,323968;381377,324919;385819,334746;387406,361056;283019,371517;276673,387684;51718,462177;324900,524942;469900,584854;181487,416213;86936,338233;289682,391488;408029,367079;404856,328723;409298,317311;406443,303680;414375,292903;446421,276102;407077,213971;399780,172762;291268,146134;221465,257716;112954,287831;26335,151840;230032,27578;362340,17752;408664,120775;451180,63399;303325,19020;125328,65618;63140,234259;144048,310337;230032,202559;382646,174030" o:connectangles="0,0,0,0,0,0,0,0,0,0,0,0,0,0,0,0,0,0,0,0,0,0,0,0,0,0,0,0,0,0,0,0,0,0,0,0,0,0,0"/>
              </v:shape>
              <v:shape id="Freeform 103" o:spid="_x0000_s1126" style="position:absolute;left:47478;top:97155;width:4699;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" path="m1206,549v3,24,2,39,-3,67c1198,643,1206,663,1224,687v38,52,94,132,113,159c1345,858,1348,862,1348,865v,2,-3,4,-20,7c1298,878,1260,884,1249,886v-9,2,-20,8,-21,19c1228,915,1226,951,1226,965v,15,6,23,6,30c1232,1004,1204,1019,1204,1019v-1,1,-2,2,-2,3c1202,1022,1202,1023,1202,1023v,1,,2,1,2c1218,1042,1218,1042,1218,1042v2,2,4,7,-1,14c1204,1074,1204,1079,1204,1095v,15,10,33,17,44c1246,1174,1172,1208,1069,1208v-49,,-114,-8,-177,-36c872,1224,872,1224,872,1224v,-1,,-1,,-1c622,1180,463,1064,297,1019,127,973,57,1098,163,1458v,,161,-86,362,-86c726,1372,845,1428,1024,1656v180,227,278,227,457,227c1481,1845,1481,1845,1481,1845v-145,,-217,4,-387,-229c925,1384,768,1313,572,1313v-177,,-268,39,-345,66c140,1118,138,1042,274,1067v141,27,282,162,620,212c913,1235,913,1235,913,1235v,,63,22,161,22c1172,1257,1286,1210,1286,1158v,-39,-26,-53,-26,-68c1289,1062,1276,1037,1276,1037v4,-4,7,-8,9,-12c1289,1017,1290,1009,1290,1001v-1,-7,-6,-20,-6,-22c1283,977,1281,967,1281,958v,-9,1,-30,1,-30c1307,924,1307,924,1307,924v52,-9,84,-7,96,-33c1406,884,1408,879,1407,871v-1,-13,-5,-27,-12,-38c1388,821,1303,702,1283,675v-18,-26,-28,-41,-26,-56c1262,587,1262,570,1260,545v-5,-48,-35,-93,-41,-100c1219,445,1114,439,919,461,720,483,619,548,646,652v20,79,34,97,52,161c719,890,627,919,492,919v-82,,-136,-11,-136,-11c356,908,349,754,241,691,143,633,83,575,83,479,83,345,143,292,423,248,470,133,577,87,726,87v150,,220,19,220,19c946,106,1024,56,1142,56v118,,206,75,206,169c1348,315,1288,381,1288,381v31,22,31,22,31,22c1319,403,1422,317,1422,200,1422,73,1306,,1171,,1037,,956,60,956,60v,,-96,-30,-227,-26c571,38,443,106,395,207,91,252,,356,,485,,620,126,697,199,739v83,47,78,206,78,206c277,945,344,979,454,979v152,,348,-64,316,-199c751,699,741,700,725,639,703,560,736,482,1184,497v,,19,26,22,52xe" fillcolor="#f7f6f6" stroked="f">
                <v:path arrowok="t" o:connecttype="custom" o:connectlocs="381695,195268;424211,268177;421355,276419;389627,286880;390896,315409;381377,323968;381695,324919;386137,334746;387406,361056;283019,371517;276673,387684;51718,462177;324900,524942;469900,584854;181487,416213;86936,338233;289682,391488;408029,367079;404856,328723;409298,317311;406443,303680;414692,292903;446421,276102;407077,213971;399780,172762;291585,146134;221465,257716;112954,287831;26335,151840;230349,27578;362340,17752;408664,120775;451180,63399;303325,19020;125328,65618;63140,234259;144048,310337;230032,202559;382646,174030" o:connectangles="0,0,0,0,0,0,0,0,0,0,0,0,0,0,0,0,0,0,0,0,0,0,0,0,0,0,0,0,0,0,0,0,0,0,0,0,0,0,0"/>
              </v:shape>
              <v:shape id="Freeform 104" o:spid="_x0000_s1127" style="position:absolute;left:55575;top:97155;width:4705;height:5969;visibility:visible;mso-wrap-style:square;v-text-anchor:top" coordsize="148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" path="m1206,549v3,24,2,39,-3,67c1198,643,1206,663,1224,687v38,52,94,132,113,159c1345,858,1348,862,1348,865v,2,-3,4,-20,7c1298,878,1260,884,1249,886v-8,2,-20,8,-21,19c1228,915,1226,951,1226,965v,15,6,23,6,30c1232,1004,1204,1019,1204,1019v-1,1,-1,2,-2,3c1202,1022,1202,1023,1202,1023v,1,,2,1,2c1218,1042,1218,1042,1218,1042v2,2,4,7,-1,14c1204,1074,1204,1079,1204,1095v,15,10,33,18,44c1246,1174,1172,1208,1069,1208v-49,,-114,-8,-177,-36c872,1224,872,1224,872,1224v,-1,,-1,,-1c622,1180,463,1064,297,1019,127,973,58,1098,163,1458v,,161,-86,362,-86c726,1372,845,1428,1024,1656v180,227,279,227,457,227c1481,1845,1481,1845,1481,1845v-144,,-217,4,-387,-229c925,1384,769,1313,572,1313v-177,,-268,39,-345,66c140,1118,138,1042,274,1067v141,27,283,162,620,212c913,1235,913,1235,913,1235v,,63,22,161,22c1172,1257,1286,1210,1286,1158v,-39,-26,-53,-26,-68c1289,1062,1276,1037,1276,1037v4,-4,8,-8,10,-12c1289,1017,1291,1009,1290,1001v-1,-7,-6,-20,-6,-22c1283,977,1281,967,1281,958v1,-9,2,-30,2,-30c1307,924,1307,924,1307,924v52,-9,85,-7,96,-33c1407,884,1408,879,1407,871v-1,-13,-5,-27,-12,-38c1388,821,1303,702,1283,675v-18,-26,-28,-41,-26,-56c1262,587,1263,570,1260,545v-5,-48,-35,-93,-40,-100c1220,445,1114,439,919,461,720,483,619,548,646,652v20,79,35,97,52,161c719,890,627,919,492,919v-81,,-136,-11,-136,-11c356,908,349,754,241,691,144,633,83,575,83,479,83,345,143,292,423,248,470,133,578,87,726,87v150,,220,19,220,19c946,106,1024,56,1142,56v118,,207,75,207,169c1349,315,1288,381,1288,381v31,22,31,22,31,22c1319,403,1423,317,1423,200,1423,73,1306,,1171,,1037,,956,60,956,60v,,-95,-30,-227,-26c571,38,443,106,395,207,91,252,,356,,485,,620,126,697,199,739v83,47,78,206,78,206c277,945,344,979,454,979v153,,348,-64,316,-199c751,699,742,700,725,639,704,560,736,482,1185,497v,,18,26,21,52xe" fillcolor="#f7f6f6" stroked="f">
                <v:path arrowok="t" o:connecttype="custom" o:connectlocs="382210,195268;424784,268177;421925,276419;390153,286880;391424,315409;381893,323968;382210,324919;386658,334746;388247,361056;283401,371517;277047,387684;51787,462177;325340,524942;470535,584854;181733,416213;87054,338233;290073,391488;408581,367079;405404,328723;409852,317311;406992,303680;415253,292903;447024,276102;407628,213971;400320,172762;291980,146134;221765,257716;113106,287831;26370,151840;230661,27578;362830,17752;409216,120775;452108,63399;303735,19020;125497,65618;63225,234259;144242,310337;230343,202559;383164,174030" o:connectangles="0,0,0,0,0,0,0,0,0,0,0,0,0,0,0,0,0,0,0,0,0,0,0,0,0,0,0,0,0,0,0,0,0,0,0,0,0,0,0"/>
              </v:shape>
              <v:shape id="Freeform 105" o:spid="_x0000_s1128" style="position:absolute;left:63677;top:97155;width:4706;height:5969;visibility:visible;mso-wrap-style:square;v-text-anchor:top" coordsize="1482,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" path="m1206,549v3,24,2,39,-3,67c1198,643,1207,663,1224,687v38,52,94,132,114,159c1346,858,1348,862,1348,865v,2,-3,4,-20,7c1298,878,1261,884,1250,886v-9,2,-21,8,-22,19c1228,915,1226,951,1226,965v,15,6,23,6,30c1232,1004,1205,1019,1205,1019v-1,1,-2,2,-3,3c1202,1022,1202,1023,1202,1023v,1,,2,1,2c1218,1042,1218,1042,1218,1042v2,2,4,7,-1,14c1205,1074,1204,1079,1204,1095v,15,10,33,18,44c1246,1174,1172,1208,1069,1208v-49,,-114,-8,-176,-36c872,1224,872,1224,872,1224v,-1,,-1,,-1c622,1180,463,1064,297,1019,127,973,58,1098,164,1458v,,160,-86,361,-86c726,1372,845,1428,1025,1656v179,227,278,227,457,227c1482,1845,1482,1845,1482,1845v-145,,-218,4,-387,-229c926,1384,769,1313,572,1313v-177,,-267,39,-345,66c140,1118,138,1042,275,1067v140,27,282,162,619,212c913,1235,913,1235,913,1235v,,64,22,162,22c1172,1257,1286,1210,1286,1158v,-39,-26,-53,-26,-68c1290,1062,1276,1037,1276,1037v4,-4,8,-8,10,-12c1289,1017,1291,1009,1290,1001v-1,-7,-5,-20,-6,-22c1283,977,1281,967,1282,958v,-9,1,-30,1,-30c1307,924,1307,924,1307,924v52,-9,85,-7,96,-33c1407,884,1408,879,1407,871v-1,-13,-5,-27,-12,-38c1388,821,1303,702,1284,675v-19,-26,-28,-41,-26,-56c1262,587,1263,570,1260,545v-4,-48,-35,-93,-40,-100c1220,445,1114,439,919,461,720,483,619,548,646,652v21,79,35,97,53,161c720,890,628,919,492,919v-81,,-136,-11,-136,-11c356,908,349,754,242,691,144,633,83,575,83,479,83,345,143,292,423,248,470,133,578,87,726,87v150,,221,19,221,19c947,106,1024,56,1142,56v118,,207,75,207,169c1349,315,1289,381,1289,381v30,22,30,22,30,22c1319,403,1423,317,1423,200,1423,73,1306,,1172,,1037,,956,60,956,60v,,-95,-30,-227,-26c571,38,443,106,395,207,91,252,,356,,485,,620,127,697,199,739v83,47,79,206,79,206c278,945,345,979,455,979v152,,348,-64,315,-199c751,699,742,700,725,639,704,560,736,482,1185,497v,,18,26,21,52xe" fillcolor="#f7f6f6" stroked="f">
                <v:path arrowok="t" o:connecttype="custom" o:connectlocs="381953,195268;424815,268177;421640,276419;389890,286880;391160,315409;381635,323968;381953,324919;386398,334746;387985,361056;283528,371517;276860,387684;52070,462177;325438,524942;470535,584854;181610,416213;87313,338233;289878,391488;408305,367079;405130,328723;409575,317311;407035,303680;414973,292903;446723,276102;407670,213971;400050,172762;291783,146134;221933,257716;113030,287831;26353,151840;230505,27578;362585,17752;409258,120775;451803,63399;303530,19020;125413,65618;63183,234259;144463,310337;230188,202559;382905,174030" o:connectangles="0,0,0,0,0,0,0,0,0,0,0,0,0,0,0,0,0,0,0,0,0,0,0,0,0,0,0,0,0,0,0,0,0,0,0,0,0,0,0"/>
              </v:shape>
              <v:shape id="Afbeelding 1" o:spid="_x0000_s1129" type="#_x0000_t75" style="position:absolute;width:75590;height:16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">
                <v:imagedata r:id="rId2" o:title=""/>
              </v:shape>
              <w10:wrap anchorx="page" anchory="page"/>
            </v:group>
          </w:pict>
        </mc:Fallback>
      </mc:AlternateContent>
    </w:r>
  </w:p>
  <w:p w14:paraId="65213753" w14:textId="77777777" w:rsidR="000738A3" w:rsidRDefault="000738A3">
    <w:pPr>
      <w:pStyle w:val="Koptekst"/>
      <w:rPr>
        <w:lang w:val="en-US"/>
      </w:rPr>
    </w:pPr>
  </w:p>
  <w:p w14:paraId="4654460A" w14:textId="77777777" w:rsidR="008366D9" w:rsidRPr="008366D9" w:rsidRDefault="008366D9" w:rsidP="008366D9">
    <w:pPr>
      <w:pStyle w:val="BodytextRHV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Bulletedlist1stlevelRHVO"/>
      <w:lvlText w:val="•"/>
      <w:lvlJc w:val="left"/>
      <w:pPr>
        <w:ind w:left="284" w:hanging="284"/>
      </w:pPr>
      <w:rPr>
        <w:rFonts w:ascii="Calibri" w:hAnsi="Calibri" w:hint="default"/>
      </w:rPr>
    </w:lvl>
    <w:lvl w:ilvl="1">
      <w:start w:val="1"/>
      <w:numFmt w:val="bullet"/>
      <w:pStyle w:val="Bulletedlist2ndlevelRHVO"/>
      <w:lvlText w:val="•"/>
      <w:lvlJc w:val="left"/>
      <w:pPr>
        <w:ind w:left="568" w:hanging="284"/>
      </w:pPr>
      <w:rPr>
        <w:rFonts w:ascii="Calibri" w:hAnsi="Calibri" w:hint="default"/>
      </w:rPr>
    </w:lvl>
    <w:lvl w:ilvl="2">
      <w:start w:val="1"/>
      <w:numFmt w:val="bullet"/>
      <w:pStyle w:val="Bullet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8270132"/>
    <w:multiLevelType w:val="hybridMultilevel"/>
    <w:tmpl w:val="1EB0975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AD37345"/>
    <w:multiLevelType w:val="multilevel"/>
    <w:tmpl w:val="D94E2A24"/>
    <w:numStyleLink w:val="BulletedlistRHVO"/>
  </w:abstractNum>
  <w:abstractNum w:abstractNumId="13" w15:restartNumberingAfterBreak="0">
    <w:nsid w:val="0BC24928"/>
    <w:multiLevelType w:val="multilevel"/>
    <w:tmpl w:val="D06EAE7C"/>
    <w:styleLink w:val="DashedlistRHVO"/>
    <w:lvl w:ilvl="0">
      <w:start w:val="1"/>
      <w:numFmt w:val="bullet"/>
      <w:pStyle w:val="Dashedlist1stlevelRHVO"/>
      <w:lvlText w:val="–"/>
      <w:lvlJc w:val="left"/>
      <w:pPr>
        <w:ind w:left="284" w:hanging="284"/>
      </w:pPr>
      <w:rPr>
        <w:rFonts w:ascii="Calibri" w:hAnsi="Calibri" w:hint="default"/>
      </w:rPr>
    </w:lvl>
    <w:lvl w:ilvl="1">
      <w:start w:val="1"/>
      <w:numFmt w:val="bullet"/>
      <w:pStyle w:val="Dashedlist2ndlevelRHVO"/>
      <w:lvlText w:val="–"/>
      <w:lvlJc w:val="left"/>
      <w:pPr>
        <w:ind w:left="568" w:hanging="284"/>
      </w:pPr>
      <w:rPr>
        <w:rFonts w:ascii="Calibri" w:hAnsi="Calibri" w:hint="default"/>
      </w:rPr>
    </w:lvl>
    <w:lvl w:ilvl="2">
      <w:start w:val="1"/>
      <w:numFmt w:val="bullet"/>
      <w:pStyle w:val="Dashed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4" w15:restartNumberingAfterBreak="0">
    <w:nsid w:val="0E2A056A"/>
    <w:multiLevelType w:val="hybridMultilevel"/>
    <w:tmpl w:val="CD3278E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46523D2"/>
    <w:multiLevelType w:val="hybridMultilevel"/>
    <w:tmpl w:val="085AAF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4F52775"/>
    <w:multiLevelType w:val="multilevel"/>
    <w:tmpl w:val="9C968EB4"/>
    <w:numStyleLink w:val="AgendaitemlistRHVO"/>
  </w:abstractNum>
  <w:abstractNum w:abstractNumId="19" w15:restartNumberingAfterBreak="0">
    <w:nsid w:val="182879C7"/>
    <w:multiLevelType w:val="multilevel"/>
    <w:tmpl w:val="89367262"/>
    <w:numStyleLink w:val="NumberedlistRHVO"/>
  </w:abstractNum>
  <w:abstractNum w:abstractNumId="20" w15:restartNumberingAfterBreak="0">
    <w:nsid w:val="188E42B9"/>
    <w:multiLevelType w:val="hybridMultilevel"/>
    <w:tmpl w:val="7E12FABA"/>
    <w:lvl w:ilvl="0" w:tplc="59CA17FA">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FDC6BDD"/>
    <w:multiLevelType w:val="hybridMultilevel"/>
    <w:tmpl w:val="BD0636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2950160D"/>
    <w:multiLevelType w:val="hybridMultilevel"/>
    <w:tmpl w:val="62AE3CF6"/>
    <w:lvl w:ilvl="0" w:tplc="59CA17FA">
      <w:start w:val="1"/>
      <w:numFmt w:val="bullet"/>
      <w:lvlText w:val=""/>
      <w:lvlJc w:val="left"/>
      <w:pPr>
        <w:ind w:left="360" w:hanging="360"/>
      </w:pPr>
      <w:rPr>
        <w:rFonts w:ascii="Symbol" w:hAnsi="Symbol" w:hint="default"/>
        <w:color w:val="auto"/>
      </w:rPr>
    </w:lvl>
    <w:lvl w:ilvl="1" w:tplc="59F46EC6">
      <w:start w:val="2"/>
      <w:numFmt w:val="bullet"/>
      <w:lvlText w:val="-"/>
      <w:lvlJc w:val="left"/>
      <w:pPr>
        <w:ind w:left="1080" w:hanging="360"/>
      </w:pPr>
      <w:rPr>
        <w:rFonts w:ascii="ASR Helvetica Light" w:eastAsia="Calibri" w:hAnsi="ASR Helvetica Light" w:cs="TT3F4o00"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98812C7"/>
    <w:multiLevelType w:val="multilevel"/>
    <w:tmpl w:val="E3304A8C"/>
    <w:numStyleLink w:val="StandardlistRHVO"/>
  </w:abstractNum>
  <w:abstractNum w:abstractNumId="25" w15:restartNumberingAfterBreak="0">
    <w:nsid w:val="2C3D62EC"/>
    <w:multiLevelType w:val="multilevel"/>
    <w:tmpl w:val="D06EAE7C"/>
    <w:numStyleLink w:val="DashedlistRHVO"/>
  </w:abstractNum>
  <w:abstractNum w:abstractNumId="26" w15:restartNumberingAfterBreak="0">
    <w:nsid w:val="2D5B422D"/>
    <w:multiLevelType w:val="multilevel"/>
    <w:tmpl w:val="F76CAC64"/>
    <w:lvl w:ilvl="0">
      <w:start w:val="1"/>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65843"/>
    <w:multiLevelType w:val="multilevel"/>
    <w:tmpl w:val="79483856"/>
    <w:styleLink w:val="AppendixnumberingRHVO"/>
    <w:lvl w:ilvl="0">
      <w:start w:val="1"/>
      <w:numFmt w:val="decimal"/>
      <w:pStyle w:val="Appendixheading1RHVO"/>
      <w:suff w:val="nothing"/>
      <w:lvlText w:val="Aanhangsel %1"/>
      <w:lvlJc w:val="left"/>
      <w:pPr>
        <w:ind w:left="284" w:hanging="284"/>
      </w:pPr>
      <w:rPr>
        <w:rFonts w:hint="default"/>
        <w:caps/>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8" w15:restartNumberingAfterBreak="0">
    <w:nsid w:val="2D7E06B0"/>
    <w:multiLevelType w:val="multilevel"/>
    <w:tmpl w:val="9200769E"/>
    <w:styleLink w:val="LowercaseletterlistRHVO"/>
    <w:lvl w:ilvl="0">
      <w:start w:val="1"/>
      <w:numFmt w:val="lowerLetter"/>
      <w:pStyle w:val="Lowercaseletterlist1stlevelRHVO"/>
      <w:lvlText w:val="%1"/>
      <w:lvlJc w:val="left"/>
      <w:pPr>
        <w:ind w:left="284" w:hanging="284"/>
      </w:pPr>
      <w:rPr>
        <w:rFonts w:hint="default"/>
      </w:rPr>
    </w:lvl>
    <w:lvl w:ilvl="1">
      <w:start w:val="1"/>
      <w:numFmt w:val="lowerLetter"/>
      <w:pStyle w:val="Lowercaseletterlist2ndlevelRHVO"/>
      <w:lvlText w:val="%2"/>
      <w:lvlJc w:val="left"/>
      <w:pPr>
        <w:ind w:left="568" w:hanging="284"/>
      </w:pPr>
      <w:rPr>
        <w:rFonts w:hint="default"/>
      </w:rPr>
    </w:lvl>
    <w:lvl w:ilvl="2">
      <w:start w:val="1"/>
      <w:numFmt w:val="lowerLetter"/>
      <w:pStyle w:val="Lowercaseletterlist3rdlevelRHV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9" w15:restartNumberingAfterBreak="0">
    <w:nsid w:val="319862AC"/>
    <w:multiLevelType w:val="multilevel"/>
    <w:tmpl w:val="E3304A8C"/>
    <w:styleLink w:val="StandardlistRHVO"/>
    <w:lvl w:ilvl="0">
      <w:start w:val="1"/>
      <w:numFmt w:val="bullet"/>
      <w:pStyle w:val="Standardlist1stlevelRHVO"/>
      <w:lvlText w:val="–"/>
      <w:lvlJc w:val="left"/>
      <w:pPr>
        <w:ind w:left="284" w:hanging="284"/>
      </w:pPr>
      <w:rPr>
        <w:rFonts w:ascii="Calibri" w:hAnsi="Calibri" w:hint="default"/>
      </w:rPr>
    </w:lvl>
    <w:lvl w:ilvl="1">
      <w:start w:val="1"/>
      <w:numFmt w:val="bullet"/>
      <w:pStyle w:val="Standardlist2ndlevelRHVO"/>
      <w:lvlText w:val="•"/>
      <w:lvlJc w:val="left"/>
      <w:pPr>
        <w:ind w:left="568" w:hanging="284"/>
      </w:pPr>
      <w:rPr>
        <w:rFonts w:ascii="Calibri" w:hAnsi="Calibri" w:hint="default"/>
      </w:rPr>
    </w:lvl>
    <w:lvl w:ilvl="2">
      <w:start w:val="1"/>
      <w:numFmt w:val="bullet"/>
      <w:pStyle w:val="Standardlist3rdlevelRHVO"/>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Maiandra GD" w:hAnsi="Maiandra GD" w:hint="default"/>
      </w:rPr>
    </w:lvl>
    <w:lvl w:ilvl="5">
      <w:start w:val="1"/>
      <w:numFmt w:val="bullet"/>
      <w:lvlText w:val="-"/>
      <w:lvlJc w:val="left"/>
      <w:pPr>
        <w:ind w:left="1704" w:hanging="284"/>
      </w:pPr>
      <w:rPr>
        <w:rFonts w:ascii="Calibri" w:hAnsi="Calibri" w:hint="default"/>
        <w:color w:val="000000" w:themeColor="text1"/>
      </w:rPr>
    </w:lvl>
    <w:lvl w:ilvl="6">
      <w:start w:val="1"/>
      <w:numFmt w:val="bullet"/>
      <w:lvlText w:val="-"/>
      <w:lvlJc w:val="left"/>
      <w:pPr>
        <w:ind w:left="1988" w:hanging="284"/>
      </w:pPr>
      <w:rPr>
        <w:rFonts w:ascii="Calibri" w:hAnsi="Calibri" w:hint="default"/>
        <w:color w:val="000000" w:themeColor="text1"/>
      </w:rPr>
    </w:lvl>
    <w:lvl w:ilvl="7">
      <w:start w:val="1"/>
      <w:numFmt w:val="bullet"/>
      <w:lvlText w:val="-"/>
      <w:lvlJc w:val="left"/>
      <w:pPr>
        <w:ind w:left="2272" w:hanging="284"/>
      </w:pPr>
      <w:rPr>
        <w:rFonts w:ascii="Calibri" w:hAnsi="Calibri" w:hint="default"/>
        <w:color w:val="000000" w:themeColor="text1"/>
      </w:rPr>
    </w:lvl>
    <w:lvl w:ilvl="8">
      <w:start w:val="1"/>
      <w:numFmt w:val="bullet"/>
      <w:lvlText w:val="-"/>
      <w:lvlJc w:val="left"/>
      <w:pPr>
        <w:ind w:left="2556" w:hanging="284"/>
      </w:pPr>
      <w:rPr>
        <w:rFonts w:ascii="Calibri" w:hAnsi="Calibri" w:hint="default"/>
        <w:color w:val="000000" w:themeColor="text1"/>
      </w:rPr>
    </w:lvl>
  </w:abstractNum>
  <w:abstractNum w:abstractNumId="30" w15:restartNumberingAfterBreak="0">
    <w:nsid w:val="398A2A0C"/>
    <w:multiLevelType w:val="multilevel"/>
    <w:tmpl w:val="89367262"/>
    <w:styleLink w:val="NumberedlistRHVO"/>
    <w:lvl w:ilvl="0">
      <w:start w:val="1"/>
      <w:numFmt w:val="decimal"/>
      <w:pStyle w:val="Numberedlist1stlevelRHVO"/>
      <w:lvlText w:val="%1"/>
      <w:lvlJc w:val="left"/>
      <w:pPr>
        <w:ind w:left="284" w:hanging="284"/>
      </w:pPr>
      <w:rPr>
        <w:rFonts w:hint="default"/>
      </w:rPr>
    </w:lvl>
    <w:lvl w:ilvl="1">
      <w:start w:val="1"/>
      <w:numFmt w:val="decimal"/>
      <w:pStyle w:val="Numberedlist2ndlevelRHVO"/>
      <w:lvlText w:val="%2"/>
      <w:lvlJc w:val="left"/>
      <w:pPr>
        <w:ind w:left="568" w:hanging="284"/>
      </w:pPr>
      <w:rPr>
        <w:rFonts w:hint="default"/>
      </w:rPr>
    </w:lvl>
    <w:lvl w:ilvl="2">
      <w:start w:val="1"/>
      <w:numFmt w:val="decimal"/>
      <w:pStyle w:val="Numberedlist3rdlevelRHV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1" w15:restartNumberingAfterBreak="0">
    <w:nsid w:val="40EF61F8"/>
    <w:multiLevelType w:val="multilevel"/>
    <w:tmpl w:val="B7B66B92"/>
    <w:styleLink w:val="HeadingnumberingRHVO"/>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2"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3" w15:restartNumberingAfterBreak="0">
    <w:nsid w:val="49772FE7"/>
    <w:multiLevelType w:val="hybridMultilevel"/>
    <w:tmpl w:val="DB725E40"/>
    <w:lvl w:ilvl="0" w:tplc="C3EE2226">
      <w:start w:val="1"/>
      <w:numFmt w:val="decimal"/>
      <w:lvlText w:val="%1"/>
      <w:lvlJc w:val="center"/>
      <w:pPr>
        <w:ind w:left="1069"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9C0016F"/>
    <w:multiLevelType w:val="hybridMultilevel"/>
    <w:tmpl w:val="CF48B9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A974F08"/>
    <w:multiLevelType w:val="hybridMultilevel"/>
    <w:tmpl w:val="47469FEE"/>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ACA7391"/>
    <w:multiLevelType w:val="hybridMultilevel"/>
    <w:tmpl w:val="7C2C34E6"/>
    <w:lvl w:ilvl="0" w:tplc="A7F61F9E">
      <w:numFmt w:val="bullet"/>
      <w:lvlText w:val="-"/>
      <w:lvlJc w:val="left"/>
      <w:pPr>
        <w:ind w:left="720" w:hanging="360"/>
      </w:pPr>
      <w:rPr>
        <w:rFonts w:ascii="Merriweather Light" w:eastAsia="Times New Roman" w:hAnsi="Merriweather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03679B9"/>
    <w:multiLevelType w:val="hybridMultilevel"/>
    <w:tmpl w:val="04E6695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3D02024A">
      <w:numFmt w:val="bullet"/>
      <w:lvlText w:val="-"/>
      <w:lvlJc w:val="left"/>
      <w:pPr>
        <w:ind w:left="3945" w:hanging="705"/>
      </w:pPr>
      <w:rPr>
        <w:rFonts w:ascii="Merriweather Light" w:eastAsia="Times New Roman" w:hAnsi="Merriweather Light"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D00878"/>
    <w:multiLevelType w:val="multilevel"/>
    <w:tmpl w:val="1D3AA488"/>
    <w:numStyleLink w:val="OpenbulletlistRHVO"/>
  </w:abstractNum>
  <w:abstractNum w:abstractNumId="40" w15:restartNumberingAfterBreak="0">
    <w:nsid w:val="55FE45CA"/>
    <w:multiLevelType w:val="hybridMultilevel"/>
    <w:tmpl w:val="2B329194"/>
    <w:lvl w:ilvl="0" w:tplc="04130001">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E7370EC"/>
    <w:multiLevelType w:val="multilevel"/>
    <w:tmpl w:val="9200769E"/>
    <w:numStyleLink w:val="LowercaseletterlistRHVO"/>
  </w:abstractNum>
  <w:abstractNum w:abstractNumId="42" w15:restartNumberingAfterBreak="0">
    <w:nsid w:val="71285FFF"/>
    <w:multiLevelType w:val="multilevel"/>
    <w:tmpl w:val="B7B66B92"/>
    <w:numStyleLink w:val="HeadingnumberingRHVO"/>
  </w:abstractNum>
  <w:abstractNum w:abstractNumId="43" w15:restartNumberingAfterBreak="0">
    <w:nsid w:val="7BE26C44"/>
    <w:multiLevelType w:val="hybridMultilevel"/>
    <w:tmpl w:val="9668AB86"/>
    <w:lvl w:ilvl="0" w:tplc="3D02024A">
      <w:numFmt w:val="bullet"/>
      <w:lvlText w:val="-"/>
      <w:lvlJc w:val="left"/>
      <w:pPr>
        <w:ind w:left="720" w:hanging="360"/>
      </w:pPr>
      <w:rPr>
        <w:rFonts w:ascii="Merriweather Light" w:eastAsia="Times New Roman" w:hAnsi="Merriweather Light"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7E316250"/>
    <w:multiLevelType w:val="hybridMultilevel"/>
    <w:tmpl w:val="D57687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869612768">
    <w:abstractNumId w:val="10"/>
  </w:num>
  <w:num w:numId="2" w16cid:durableId="1629315748">
    <w:abstractNumId w:val="30"/>
  </w:num>
  <w:num w:numId="3" w16cid:durableId="1170172246">
    <w:abstractNumId w:val="32"/>
  </w:num>
  <w:num w:numId="4" w16cid:durableId="397477792">
    <w:abstractNumId w:val="13"/>
  </w:num>
  <w:num w:numId="5" w16cid:durableId="1847016218">
    <w:abstractNumId w:val="37"/>
  </w:num>
  <w:num w:numId="6" w16cid:durableId="2012104334">
    <w:abstractNumId w:val="16"/>
  </w:num>
  <w:num w:numId="7" w16cid:durableId="119303655">
    <w:abstractNumId w:val="15"/>
  </w:num>
  <w:num w:numId="8" w16cid:durableId="1763601072">
    <w:abstractNumId w:val="28"/>
  </w:num>
  <w:num w:numId="9" w16cid:durableId="1297027166">
    <w:abstractNumId w:val="31"/>
  </w:num>
  <w:num w:numId="10" w16cid:durableId="485517105">
    <w:abstractNumId w:val="29"/>
  </w:num>
  <w:num w:numId="11" w16cid:durableId="731582160">
    <w:abstractNumId w:val="27"/>
  </w:num>
  <w:num w:numId="12" w16cid:durableId="714430670">
    <w:abstractNumId w:val="9"/>
  </w:num>
  <w:num w:numId="13" w16cid:durableId="1327324187">
    <w:abstractNumId w:val="7"/>
  </w:num>
  <w:num w:numId="14" w16cid:durableId="598297322">
    <w:abstractNumId w:val="6"/>
  </w:num>
  <w:num w:numId="15" w16cid:durableId="653879205">
    <w:abstractNumId w:val="5"/>
  </w:num>
  <w:num w:numId="16" w16cid:durableId="1533490509">
    <w:abstractNumId w:val="4"/>
  </w:num>
  <w:num w:numId="17" w16cid:durableId="751242604">
    <w:abstractNumId w:val="8"/>
  </w:num>
  <w:num w:numId="18" w16cid:durableId="709257061">
    <w:abstractNumId w:val="3"/>
  </w:num>
  <w:num w:numId="19" w16cid:durableId="847062353">
    <w:abstractNumId w:val="2"/>
  </w:num>
  <w:num w:numId="20" w16cid:durableId="1801455870">
    <w:abstractNumId w:val="1"/>
  </w:num>
  <w:num w:numId="21" w16cid:durableId="521817927">
    <w:abstractNumId w:val="0"/>
  </w:num>
  <w:num w:numId="22" w16cid:durableId="695234296">
    <w:abstractNumId w:val="41"/>
  </w:num>
  <w:num w:numId="23" w16cid:durableId="1242912513">
    <w:abstractNumId w:val="19"/>
  </w:num>
  <w:num w:numId="24" w16cid:durableId="1205097122">
    <w:abstractNumId w:val="22"/>
  </w:num>
  <w:num w:numId="25" w16cid:durableId="1653942946">
    <w:abstractNumId w:val="18"/>
  </w:num>
  <w:num w:numId="26" w16cid:durableId="1422799590">
    <w:abstractNumId w:val="42"/>
  </w:num>
  <w:num w:numId="27" w16cid:durableId="1255357577">
    <w:abstractNumId w:val="12"/>
  </w:num>
  <w:num w:numId="28" w16cid:durableId="442264499">
    <w:abstractNumId w:val="39"/>
  </w:num>
  <w:num w:numId="29" w16cid:durableId="11149760">
    <w:abstractNumId w:val="24"/>
  </w:num>
  <w:num w:numId="30" w16cid:durableId="939987992">
    <w:abstractNumId w:val="25"/>
  </w:num>
  <w:num w:numId="31" w16cid:durableId="739446778">
    <w:abstractNumId w:val="26"/>
  </w:num>
  <w:num w:numId="32" w16cid:durableId="1053046458">
    <w:abstractNumId w:val="20"/>
  </w:num>
  <w:num w:numId="33" w16cid:durableId="244532744">
    <w:abstractNumId w:val="38"/>
  </w:num>
  <w:num w:numId="34" w16cid:durableId="176576849">
    <w:abstractNumId w:val="34"/>
  </w:num>
  <w:num w:numId="35" w16cid:durableId="1943344264">
    <w:abstractNumId w:val="40"/>
  </w:num>
  <w:num w:numId="36" w16cid:durableId="1692487619">
    <w:abstractNumId w:val="11"/>
  </w:num>
  <w:num w:numId="37" w16cid:durableId="766000617">
    <w:abstractNumId w:val="21"/>
  </w:num>
  <w:num w:numId="38" w16cid:durableId="1584752665">
    <w:abstractNumId w:val="44"/>
  </w:num>
  <w:num w:numId="39" w16cid:durableId="1279069335">
    <w:abstractNumId w:val="33"/>
  </w:num>
  <w:num w:numId="40" w16cid:durableId="1986155335">
    <w:abstractNumId w:val="34"/>
  </w:num>
  <w:num w:numId="41" w16cid:durableId="1484155136">
    <w:abstractNumId w:val="43"/>
  </w:num>
  <w:num w:numId="42" w16cid:durableId="1970550472">
    <w:abstractNumId w:val="35"/>
  </w:num>
  <w:num w:numId="43" w16cid:durableId="1870222824">
    <w:abstractNumId w:val="14"/>
  </w:num>
  <w:num w:numId="44" w16cid:durableId="160239246">
    <w:abstractNumId w:val="17"/>
  </w:num>
  <w:num w:numId="45" w16cid:durableId="1876039834">
    <w:abstractNumId w:val="23"/>
  </w:num>
  <w:num w:numId="46" w16cid:durableId="444930334">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241"/>
    <w:rsid w:val="00000730"/>
    <w:rsid w:val="0000235F"/>
    <w:rsid w:val="00003764"/>
    <w:rsid w:val="00004562"/>
    <w:rsid w:val="000053DE"/>
    <w:rsid w:val="000056EB"/>
    <w:rsid w:val="00006237"/>
    <w:rsid w:val="0000663D"/>
    <w:rsid w:val="00006942"/>
    <w:rsid w:val="00010D95"/>
    <w:rsid w:val="00011BFA"/>
    <w:rsid w:val="00012AA2"/>
    <w:rsid w:val="00017CEA"/>
    <w:rsid w:val="00021331"/>
    <w:rsid w:val="00023017"/>
    <w:rsid w:val="0002562D"/>
    <w:rsid w:val="000351A8"/>
    <w:rsid w:val="00035232"/>
    <w:rsid w:val="00040328"/>
    <w:rsid w:val="000418EF"/>
    <w:rsid w:val="0005205D"/>
    <w:rsid w:val="00052FF4"/>
    <w:rsid w:val="00053E43"/>
    <w:rsid w:val="0005430B"/>
    <w:rsid w:val="0006241B"/>
    <w:rsid w:val="000678D4"/>
    <w:rsid w:val="000738A3"/>
    <w:rsid w:val="00074DAC"/>
    <w:rsid w:val="0008469C"/>
    <w:rsid w:val="00087449"/>
    <w:rsid w:val="00090D0A"/>
    <w:rsid w:val="0009210A"/>
    <w:rsid w:val="00094C8F"/>
    <w:rsid w:val="0009698A"/>
    <w:rsid w:val="000977D8"/>
    <w:rsid w:val="000A1B78"/>
    <w:rsid w:val="000A2D07"/>
    <w:rsid w:val="000A3D1B"/>
    <w:rsid w:val="000B42F0"/>
    <w:rsid w:val="000B49AD"/>
    <w:rsid w:val="000B5821"/>
    <w:rsid w:val="000C0969"/>
    <w:rsid w:val="000C1A1A"/>
    <w:rsid w:val="000C385E"/>
    <w:rsid w:val="000C48F8"/>
    <w:rsid w:val="000C5D73"/>
    <w:rsid w:val="000D10D3"/>
    <w:rsid w:val="000D2900"/>
    <w:rsid w:val="000D4313"/>
    <w:rsid w:val="000D6090"/>
    <w:rsid w:val="000D6AB7"/>
    <w:rsid w:val="000E0D12"/>
    <w:rsid w:val="000E55A1"/>
    <w:rsid w:val="000E6739"/>
    <w:rsid w:val="000E6828"/>
    <w:rsid w:val="000E6E43"/>
    <w:rsid w:val="000E7179"/>
    <w:rsid w:val="000F213A"/>
    <w:rsid w:val="000F2D93"/>
    <w:rsid w:val="000F329C"/>
    <w:rsid w:val="000F650E"/>
    <w:rsid w:val="000F7655"/>
    <w:rsid w:val="00100B98"/>
    <w:rsid w:val="0010150A"/>
    <w:rsid w:val="00101B67"/>
    <w:rsid w:val="00103BE0"/>
    <w:rsid w:val="00105912"/>
    <w:rsid w:val="00106601"/>
    <w:rsid w:val="00110968"/>
    <w:rsid w:val="00110A9F"/>
    <w:rsid w:val="00111A70"/>
    <w:rsid w:val="00111AEB"/>
    <w:rsid w:val="00112646"/>
    <w:rsid w:val="00112B07"/>
    <w:rsid w:val="00115C9D"/>
    <w:rsid w:val="001170AE"/>
    <w:rsid w:val="00120B2B"/>
    <w:rsid w:val="00122DED"/>
    <w:rsid w:val="00125507"/>
    <w:rsid w:val="00125DF0"/>
    <w:rsid w:val="0012636A"/>
    <w:rsid w:val="00132265"/>
    <w:rsid w:val="00135A2A"/>
    <w:rsid w:val="00135E7B"/>
    <w:rsid w:val="00137CBB"/>
    <w:rsid w:val="00145317"/>
    <w:rsid w:val="00145ADF"/>
    <w:rsid w:val="00145B8E"/>
    <w:rsid w:val="0014640F"/>
    <w:rsid w:val="0015648D"/>
    <w:rsid w:val="001579D8"/>
    <w:rsid w:val="00164AEB"/>
    <w:rsid w:val="00165E42"/>
    <w:rsid w:val="0017032E"/>
    <w:rsid w:val="00177B36"/>
    <w:rsid w:val="0018093D"/>
    <w:rsid w:val="00180D6A"/>
    <w:rsid w:val="00182E10"/>
    <w:rsid w:val="0019208E"/>
    <w:rsid w:val="00196D8A"/>
    <w:rsid w:val="001A2714"/>
    <w:rsid w:val="001A7319"/>
    <w:rsid w:val="001B0FF3"/>
    <w:rsid w:val="001B1B37"/>
    <w:rsid w:val="001B228E"/>
    <w:rsid w:val="001B2B0C"/>
    <w:rsid w:val="001B2CAB"/>
    <w:rsid w:val="001B4C7E"/>
    <w:rsid w:val="001B58A3"/>
    <w:rsid w:val="001C11BE"/>
    <w:rsid w:val="001C1849"/>
    <w:rsid w:val="001C63E7"/>
    <w:rsid w:val="001D13B0"/>
    <w:rsid w:val="001D15DD"/>
    <w:rsid w:val="001D2A06"/>
    <w:rsid w:val="001D37C8"/>
    <w:rsid w:val="001D45D5"/>
    <w:rsid w:val="001D47F2"/>
    <w:rsid w:val="001D4E36"/>
    <w:rsid w:val="001D5BD5"/>
    <w:rsid w:val="001E2293"/>
    <w:rsid w:val="001E34AC"/>
    <w:rsid w:val="001E3BCA"/>
    <w:rsid w:val="001E43B0"/>
    <w:rsid w:val="001F5B4F"/>
    <w:rsid w:val="001F5C28"/>
    <w:rsid w:val="001F6547"/>
    <w:rsid w:val="002012EE"/>
    <w:rsid w:val="00201CB7"/>
    <w:rsid w:val="00203985"/>
    <w:rsid w:val="0020548B"/>
    <w:rsid w:val="0020607F"/>
    <w:rsid w:val="00206FF8"/>
    <w:rsid w:val="002074B2"/>
    <w:rsid w:val="00213DD2"/>
    <w:rsid w:val="00215F2C"/>
    <w:rsid w:val="00216489"/>
    <w:rsid w:val="00220A9C"/>
    <w:rsid w:val="00230B64"/>
    <w:rsid w:val="00236413"/>
    <w:rsid w:val="00236DE9"/>
    <w:rsid w:val="00242226"/>
    <w:rsid w:val="00250DC9"/>
    <w:rsid w:val="002518D2"/>
    <w:rsid w:val="00256039"/>
    <w:rsid w:val="002572E6"/>
    <w:rsid w:val="00257AA9"/>
    <w:rsid w:val="00260633"/>
    <w:rsid w:val="002614A1"/>
    <w:rsid w:val="00262D4E"/>
    <w:rsid w:val="002646C8"/>
    <w:rsid w:val="0027308E"/>
    <w:rsid w:val="0027369B"/>
    <w:rsid w:val="00276BE0"/>
    <w:rsid w:val="00280FEF"/>
    <w:rsid w:val="00282B5D"/>
    <w:rsid w:val="00283592"/>
    <w:rsid w:val="00286914"/>
    <w:rsid w:val="002948A1"/>
    <w:rsid w:val="00294B32"/>
    <w:rsid w:val="00294CD2"/>
    <w:rsid w:val="00294EEE"/>
    <w:rsid w:val="00297B21"/>
    <w:rsid w:val="002A0D25"/>
    <w:rsid w:val="002A2E44"/>
    <w:rsid w:val="002A45A6"/>
    <w:rsid w:val="002A49F4"/>
    <w:rsid w:val="002B08A4"/>
    <w:rsid w:val="002B0B49"/>
    <w:rsid w:val="002B202F"/>
    <w:rsid w:val="002B2998"/>
    <w:rsid w:val="002B56B2"/>
    <w:rsid w:val="002B64EE"/>
    <w:rsid w:val="002C15A0"/>
    <w:rsid w:val="002C1A39"/>
    <w:rsid w:val="002C2D69"/>
    <w:rsid w:val="002C3CAE"/>
    <w:rsid w:val="002C46FB"/>
    <w:rsid w:val="002D0E88"/>
    <w:rsid w:val="002D2616"/>
    <w:rsid w:val="002D2C77"/>
    <w:rsid w:val="002D52B2"/>
    <w:rsid w:val="002E2611"/>
    <w:rsid w:val="002E274E"/>
    <w:rsid w:val="002E42DE"/>
    <w:rsid w:val="002F0816"/>
    <w:rsid w:val="002F5545"/>
    <w:rsid w:val="002F7B77"/>
    <w:rsid w:val="00303400"/>
    <w:rsid w:val="003063C0"/>
    <w:rsid w:val="00306BA8"/>
    <w:rsid w:val="00310C04"/>
    <w:rsid w:val="003124AA"/>
    <w:rsid w:val="00317DEA"/>
    <w:rsid w:val="00323121"/>
    <w:rsid w:val="003253BA"/>
    <w:rsid w:val="003323A0"/>
    <w:rsid w:val="00332DC7"/>
    <w:rsid w:val="00334D4B"/>
    <w:rsid w:val="00335B5E"/>
    <w:rsid w:val="00337DDE"/>
    <w:rsid w:val="003453ED"/>
    <w:rsid w:val="00345815"/>
    <w:rsid w:val="00346631"/>
    <w:rsid w:val="00346C5C"/>
    <w:rsid w:val="00355601"/>
    <w:rsid w:val="003565EE"/>
    <w:rsid w:val="003571C7"/>
    <w:rsid w:val="00364E1D"/>
    <w:rsid w:val="00365254"/>
    <w:rsid w:val="003652E6"/>
    <w:rsid w:val="00365327"/>
    <w:rsid w:val="003747D5"/>
    <w:rsid w:val="00374C23"/>
    <w:rsid w:val="00374D9A"/>
    <w:rsid w:val="003772CA"/>
    <w:rsid w:val="00377612"/>
    <w:rsid w:val="00377DBF"/>
    <w:rsid w:val="00382603"/>
    <w:rsid w:val="00386283"/>
    <w:rsid w:val="0039126D"/>
    <w:rsid w:val="00391861"/>
    <w:rsid w:val="003964D4"/>
    <w:rsid w:val="0039656A"/>
    <w:rsid w:val="00397B57"/>
    <w:rsid w:val="003A373D"/>
    <w:rsid w:val="003A56DF"/>
    <w:rsid w:val="003A5ED3"/>
    <w:rsid w:val="003A6677"/>
    <w:rsid w:val="003B14A0"/>
    <w:rsid w:val="003C06C8"/>
    <w:rsid w:val="003C24EE"/>
    <w:rsid w:val="003C2C28"/>
    <w:rsid w:val="003D09E4"/>
    <w:rsid w:val="003D414A"/>
    <w:rsid w:val="003D61E5"/>
    <w:rsid w:val="003D74C6"/>
    <w:rsid w:val="003D76D8"/>
    <w:rsid w:val="003E047C"/>
    <w:rsid w:val="003E30F2"/>
    <w:rsid w:val="003E31BF"/>
    <w:rsid w:val="003E3B7D"/>
    <w:rsid w:val="003E748B"/>
    <w:rsid w:val="003F2747"/>
    <w:rsid w:val="003F2F9C"/>
    <w:rsid w:val="004001AF"/>
    <w:rsid w:val="0040263C"/>
    <w:rsid w:val="00410471"/>
    <w:rsid w:val="0041134D"/>
    <w:rsid w:val="0041302C"/>
    <w:rsid w:val="00413140"/>
    <w:rsid w:val="0041674F"/>
    <w:rsid w:val="004203C1"/>
    <w:rsid w:val="0042594D"/>
    <w:rsid w:val="00432BAC"/>
    <w:rsid w:val="004379A2"/>
    <w:rsid w:val="00440311"/>
    <w:rsid w:val="0044646C"/>
    <w:rsid w:val="00447FAF"/>
    <w:rsid w:val="00451FDB"/>
    <w:rsid w:val="00455AD9"/>
    <w:rsid w:val="004564A6"/>
    <w:rsid w:val="00456983"/>
    <w:rsid w:val="00457935"/>
    <w:rsid w:val="004620AA"/>
    <w:rsid w:val="004628D8"/>
    <w:rsid w:val="00462F02"/>
    <w:rsid w:val="004656F6"/>
    <w:rsid w:val="004659D3"/>
    <w:rsid w:val="00466D71"/>
    <w:rsid w:val="0047392D"/>
    <w:rsid w:val="00474B26"/>
    <w:rsid w:val="0047518D"/>
    <w:rsid w:val="00477988"/>
    <w:rsid w:val="004804E1"/>
    <w:rsid w:val="00483C5E"/>
    <w:rsid w:val="00484C8E"/>
    <w:rsid w:val="00486319"/>
    <w:rsid w:val="00487543"/>
    <w:rsid w:val="004875E2"/>
    <w:rsid w:val="00487E9D"/>
    <w:rsid w:val="00490BBD"/>
    <w:rsid w:val="00497B2A"/>
    <w:rsid w:val="004A7BF7"/>
    <w:rsid w:val="004B1B39"/>
    <w:rsid w:val="004B47F0"/>
    <w:rsid w:val="004B56C5"/>
    <w:rsid w:val="004C1F2A"/>
    <w:rsid w:val="004D2412"/>
    <w:rsid w:val="004F2E26"/>
    <w:rsid w:val="004F6A99"/>
    <w:rsid w:val="00500AEB"/>
    <w:rsid w:val="00501A64"/>
    <w:rsid w:val="00501F3D"/>
    <w:rsid w:val="00503BFD"/>
    <w:rsid w:val="005043E5"/>
    <w:rsid w:val="00507E6E"/>
    <w:rsid w:val="005105F2"/>
    <w:rsid w:val="00512194"/>
    <w:rsid w:val="00515E2F"/>
    <w:rsid w:val="00517224"/>
    <w:rsid w:val="0052091E"/>
    <w:rsid w:val="00521726"/>
    <w:rsid w:val="00522139"/>
    <w:rsid w:val="005229C8"/>
    <w:rsid w:val="005231F3"/>
    <w:rsid w:val="00526530"/>
    <w:rsid w:val="0053284A"/>
    <w:rsid w:val="0053645C"/>
    <w:rsid w:val="00545244"/>
    <w:rsid w:val="0054653C"/>
    <w:rsid w:val="00547B98"/>
    <w:rsid w:val="00553801"/>
    <w:rsid w:val="005615BE"/>
    <w:rsid w:val="00562E3D"/>
    <w:rsid w:val="00575FFC"/>
    <w:rsid w:val="005765FF"/>
    <w:rsid w:val="00584B12"/>
    <w:rsid w:val="00594583"/>
    <w:rsid w:val="00596220"/>
    <w:rsid w:val="005A1176"/>
    <w:rsid w:val="005A2BEC"/>
    <w:rsid w:val="005A68F3"/>
    <w:rsid w:val="005A6922"/>
    <w:rsid w:val="005A7503"/>
    <w:rsid w:val="005B04E1"/>
    <w:rsid w:val="005B4FAF"/>
    <w:rsid w:val="005B6BD9"/>
    <w:rsid w:val="005C0BEB"/>
    <w:rsid w:val="005C5603"/>
    <w:rsid w:val="005C6668"/>
    <w:rsid w:val="005D4151"/>
    <w:rsid w:val="005D5E21"/>
    <w:rsid w:val="005D6F0A"/>
    <w:rsid w:val="005E0555"/>
    <w:rsid w:val="005E30B9"/>
    <w:rsid w:val="005E4DBE"/>
    <w:rsid w:val="005E5D44"/>
    <w:rsid w:val="005E6ED4"/>
    <w:rsid w:val="005F0B7A"/>
    <w:rsid w:val="005F6189"/>
    <w:rsid w:val="005F61D1"/>
    <w:rsid w:val="005F7982"/>
    <w:rsid w:val="006040DB"/>
    <w:rsid w:val="006045A8"/>
    <w:rsid w:val="0060713D"/>
    <w:rsid w:val="0061061A"/>
    <w:rsid w:val="00612C22"/>
    <w:rsid w:val="00613DAF"/>
    <w:rsid w:val="006167EF"/>
    <w:rsid w:val="006229F7"/>
    <w:rsid w:val="006271BC"/>
    <w:rsid w:val="00633A89"/>
    <w:rsid w:val="0063532E"/>
    <w:rsid w:val="0064380A"/>
    <w:rsid w:val="0064558F"/>
    <w:rsid w:val="00645C42"/>
    <w:rsid w:val="00651D26"/>
    <w:rsid w:val="00655408"/>
    <w:rsid w:val="00664B4E"/>
    <w:rsid w:val="00664EE1"/>
    <w:rsid w:val="0067159F"/>
    <w:rsid w:val="006767B2"/>
    <w:rsid w:val="00685EED"/>
    <w:rsid w:val="00691531"/>
    <w:rsid w:val="006931F9"/>
    <w:rsid w:val="006953A2"/>
    <w:rsid w:val="00695C36"/>
    <w:rsid w:val="006A015C"/>
    <w:rsid w:val="006A158C"/>
    <w:rsid w:val="006A1AC3"/>
    <w:rsid w:val="006A1E34"/>
    <w:rsid w:val="006A387A"/>
    <w:rsid w:val="006B6044"/>
    <w:rsid w:val="006C1648"/>
    <w:rsid w:val="006C6A9D"/>
    <w:rsid w:val="006D1154"/>
    <w:rsid w:val="006D1A80"/>
    <w:rsid w:val="006D2ECD"/>
    <w:rsid w:val="006D4320"/>
    <w:rsid w:val="006E17F8"/>
    <w:rsid w:val="006E333B"/>
    <w:rsid w:val="006F4260"/>
    <w:rsid w:val="00703BD3"/>
    <w:rsid w:val="007045E2"/>
    <w:rsid w:val="0070558A"/>
    <w:rsid w:val="00705849"/>
    <w:rsid w:val="00706308"/>
    <w:rsid w:val="007063FC"/>
    <w:rsid w:val="00706D10"/>
    <w:rsid w:val="0071050A"/>
    <w:rsid w:val="007125A7"/>
    <w:rsid w:val="00712665"/>
    <w:rsid w:val="0071386B"/>
    <w:rsid w:val="00713998"/>
    <w:rsid w:val="00714BA9"/>
    <w:rsid w:val="00722143"/>
    <w:rsid w:val="00722876"/>
    <w:rsid w:val="0072479C"/>
    <w:rsid w:val="0072539D"/>
    <w:rsid w:val="00731467"/>
    <w:rsid w:val="007358BA"/>
    <w:rsid w:val="007361EE"/>
    <w:rsid w:val="00736D3D"/>
    <w:rsid w:val="00750733"/>
    <w:rsid w:val="007519F5"/>
    <w:rsid w:val="007525D1"/>
    <w:rsid w:val="00756C31"/>
    <w:rsid w:val="0076037A"/>
    <w:rsid w:val="00763B35"/>
    <w:rsid w:val="00764AF2"/>
    <w:rsid w:val="00766E99"/>
    <w:rsid w:val="00767657"/>
    <w:rsid w:val="00770652"/>
    <w:rsid w:val="00775717"/>
    <w:rsid w:val="00776618"/>
    <w:rsid w:val="00785B8E"/>
    <w:rsid w:val="0078653F"/>
    <w:rsid w:val="00787B55"/>
    <w:rsid w:val="0079179F"/>
    <w:rsid w:val="00792823"/>
    <w:rsid w:val="00796A8D"/>
    <w:rsid w:val="007A37C8"/>
    <w:rsid w:val="007B2CDD"/>
    <w:rsid w:val="007B5373"/>
    <w:rsid w:val="007C0010"/>
    <w:rsid w:val="007C037C"/>
    <w:rsid w:val="007C18A5"/>
    <w:rsid w:val="007C2735"/>
    <w:rsid w:val="007C2B89"/>
    <w:rsid w:val="007C309A"/>
    <w:rsid w:val="007D3A6A"/>
    <w:rsid w:val="007D4A7D"/>
    <w:rsid w:val="007D56C7"/>
    <w:rsid w:val="007D6578"/>
    <w:rsid w:val="007D6AFD"/>
    <w:rsid w:val="007D765A"/>
    <w:rsid w:val="007E7724"/>
    <w:rsid w:val="007F01DE"/>
    <w:rsid w:val="007F3241"/>
    <w:rsid w:val="007F48F0"/>
    <w:rsid w:val="007F653F"/>
    <w:rsid w:val="00800148"/>
    <w:rsid w:val="00805287"/>
    <w:rsid w:val="008064EE"/>
    <w:rsid w:val="008070D2"/>
    <w:rsid w:val="00810031"/>
    <w:rsid w:val="00810585"/>
    <w:rsid w:val="00810833"/>
    <w:rsid w:val="00812162"/>
    <w:rsid w:val="00812D00"/>
    <w:rsid w:val="0081621D"/>
    <w:rsid w:val="00824725"/>
    <w:rsid w:val="00826EA4"/>
    <w:rsid w:val="00832239"/>
    <w:rsid w:val="008366D9"/>
    <w:rsid w:val="008450E9"/>
    <w:rsid w:val="00854B34"/>
    <w:rsid w:val="008552AA"/>
    <w:rsid w:val="00856B05"/>
    <w:rsid w:val="0086137E"/>
    <w:rsid w:val="00861B83"/>
    <w:rsid w:val="00862324"/>
    <w:rsid w:val="008630CC"/>
    <w:rsid w:val="00864152"/>
    <w:rsid w:val="0086521F"/>
    <w:rsid w:val="00871ACE"/>
    <w:rsid w:val="008736AE"/>
    <w:rsid w:val="00876519"/>
    <w:rsid w:val="00876B9D"/>
    <w:rsid w:val="008775D3"/>
    <w:rsid w:val="008805E1"/>
    <w:rsid w:val="00880FC5"/>
    <w:rsid w:val="00886BB9"/>
    <w:rsid w:val="008870F0"/>
    <w:rsid w:val="00890C6E"/>
    <w:rsid w:val="00890DDB"/>
    <w:rsid w:val="00892686"/>
    <w:rsid w:val="00893934"/>
    <w:rsid w:val="00896680"/>
    <w:rsid w:val="008A2A57"/>
    <w:rsid w:val="008A687D"/>
    <w:rsid w:val="008B5CD1"/>
    <w:rsid w:val="008B7974"/>
    <w:rsid w:val="008C2F90"/>
    <w:rsid w:val="008C732A"/>
    <w:rsid w:val="008C7FA8"/>
    <w:rsid w:val="008D23E7"/>
    <w:rsid w:val="008D351F"/>
    <w:rsid w:val="008D3C29"/>
    <w:rsid w:val="008D57BA"/>
    <w:rsid w:val="008D7BDD"/>
    <w:rsid w:val="008E2916"/>
    <w:rsid w:val="008E3D81"/>
    <w:rsid w:val="008E4ED7"/>
    <w:rsid w:val="008F49F2"/>
    <w:rsid w:val="008F5935"/>
    <w:rsid w:val="008F5BCD"/>
    <w:rsid w:val="0090724E"/>
    <w:rsid w:val="00907969"/>
    <w:rsid w:val="00910D57"/>
    <w:rsid w:val="009171C5"/>
    <w:rsid w:val="009221AC"/>
    <w:rsid w:val="009225D7"/>
    <w:rsid w:val="00924911"/>
    <w:rsid w:val="009255F8"/>
    <w:rsid w:val="00930E93"/>
    <w:rsid w:val="00933B14"/>
    <w:rsid w:val="00934750"/>
    <w:rsid w:val="00934B06"/>
    <w:rsid w:val="00934E30"/>
    <w:rsid w:val="00935271"/>
    <w:rsid w:val="0093758E"/>
    <w:rsid w:val="009420B9"/>
    <w:rsid w:val="00943209"/>
    <w:rsid w:val="0094509D"/>
    <w:rsid w:val="00945318"/>
    <w:rsid w:val="009477DA"/>
    <w:rsid w:val="009479EB"/>
    <w:rsid w:val="00950DB4"/>
    <w:rsid w:val="009534C6"/>
    <w:rsid w:val="009606EB"/>
    <w:rsid w:val="009630AE"/>
    <w:rsid w:val="00963973"/>
    <w:rsid w:val="00963C79"/>
    <w:rsid w:val="009646F6"/>
    <w:rsid w:val="0096700C"/>
    <w:rsid w:val="00971B3B"/>
    <w:rsid w:val="009734D4"/>
    <w:rsid w:val="00986C36"/>
    <w:rsid w:val="009943BC"/>
    <w:rsid w:val="00997245"/>
    <w:rsid w:val="009A7C6D"/>
    <w:rsid w:val="009B2A61"/>
    <w:rsid w:val="009C1976"/>
    <w:rsid w:val="009D36A8"/>
    <w:rsid w:val="009D3E69"/>
    <w:rsid w:val="009D54C9"/>
    <w:rsid w:val="009D5AE2"/>
    <w:rsid w:val="009E0ED9"/>
    <w:rsid w:val="009E2367"/>
    <w:rsid w:val="009F10AD"/>
    <w:rsid w:val="009F48F9"/>
    <w:rsid w:val="00A01CD1"/>
    <w:rsid w:val="00A04258"/>
    <w:rsid w:val="00A07FEF"/>
    <w:rsid w:val="00A1497C"/>
    <w:rsid w:val="00A1541E"/>
    <w:rsid w:val="00A20356"/>
    <w:rsid w:val="00A21956"/>
    <w:rsid w:val="00A25D91"/>
    <w:rsid w:val="00A3304B"/>
    <w:rsid w:val="00A42EEC"/>
    <w:rsid w:val="00A464AA"/>
    <w:rsid w:val="00A50406"/>
    <w:rsid w:val="00A50767"/>
    <w:rsid w:val="00A60A58"/>
    <w:rsid w:val="00A60DC5"/>
    <w:rsid w:val="00A6328C"/>
    <w:rsid w:val="00A6357C"/>
    <w:rsid w:val="00A65B09"/>
    <w:rsid w:val="00A670BB"/>
    <w:rsid w:val="00A7047D"/>
    <w:rsid w:val="00A743F0"/>
    <w:rsid w:val="00A76E7C"/>
    <w:rsid w:val="00A829D3"/>
    <w:rsid w:val="00A8366B"/>
    <w:rsid w:val="00A84D23"/>
    <w:rsid w:val="00A86116"/>
    <w:rsid w:val="00A875F7"/>
    <w:rsid w:val="00A91857"/>
    <w:rsid w:val="00A9666A"/>
    <w:rsid w:val="00AA09F8"/>
    <w:rsid w:val="00AA56EC"/>
    <w:rsid w:val="00AB0D90"/>
    <w:rsid w:val="00AB1E21"/>
    <w:rsid w:val="00AB1E30"/>
    <w:rsid w:val="00AB2477"/>
    <w:rsid w:val="00AB56F0"/>
    <w:rsid w:val="00AB5A59"/>
    <w:rsid w:val="00AB5DBD"/>
    <w:rsid w:val="00AC273E"/>
    <w:rsid w:val="00AC7BD6"/>
    <w:rsid w:val="00AD16D0"/>
    <w:rsid w:val="00AD24E6"/>
    <w:rsid w:val="00AD27CF"/>
    <w:rsid w:val="00AD31A0"/>
    <w:rsid w:val="00AD3FE6"/>
    <w:rsid w:val="00AD4DF7"/>
    <w:rsid w:val="00AD59A2"/>
    <w:rsid w:val="00AD5FAC"/>
    <w:rsid w:val="00AD730C"/>
    <w:rsid w:val="00AE0183"/>
    <w:rsid w:val="00AE2110"/>
    <w:rsid w:val="00AE2EB1"/>
    <w:rsid w:val="00AF048C"/>
    <w:rsid w:val="00AF3832"/>
    <w:rsid w:val="00AF60EE"/>
    <w:rsid w:val="00B01DA1"/>
    <w:rsid w:val="00B07253"/>
    <w:rsid w:val="00B10EBF"/>
    <w:rsid w:val="00B11A76"/>
    <w:rsid w:val="00B12CB1"/>
    <w:rsid w:val="00B13BAC"/>
    <w:rsid w:val="00B233E3"/>
    <w:rsid w:val="00B237FC"/>
    <w:rsid w:val="00B329DF"/>
    <w:rsid w:val="00B34D60"/>
    <w:rsid w:val="00B34FC2"/>
    <w:rsid w:val="00B414E1"/>
    <w:rsid w:val="00B4166A"/>
    <w:rsid w:val="00B43490"/>
    <w:rsid w:val="00B45275"/>
    <w:rsid w:val="00B458A6"/>
    <w:rsid w:val="00B460C2"/>
    <w:rsid w:val="00B472FA"/>
    <w:rsid w:val="00B51E5E"/>
    <w:rsid w:val="00B61A21"/>
    <w:rsid w:val="00B67656"/>
    <w:rsid w:val="00B70D64"/>
    <w:rsid w:val="00B713A0"/>
    <w:rsid w:val="00B743DF"/>
    <w:rsid w:val="00B75ED8"/>
    <w:rsid w:val="00B77809"/>
    <w:rsid w:val="00B81366"/>
    <w:rsid w:val="00B82B7E"/>
    <w:rsid w:val="00B86033"/>
    <w:rsid w:val="00B900E2"/>
    <w:rsid w:val="00B90654"/>
    <w:rsid w:val="00B9540B"/>
    <w:rsid w:val="00BA3188"/>
    <w:rsid w:val="00BA3794"/>
    <w:rsid w:val="00BA3F4D"/>
    <w:rsid w:val="00BA4AAD"/>
    <w:rsid w:val="00BA79E3"/>
    <w:rsid w:val="00BB1FC1"/>
    <w:rsid w:val="00BB31CE"/>
    <w:rsid w:val="00BB6572"/>
    <w:rsid w:val="00BC0188"/>
    <w:rsid w:val="00BC1B22"/>
    <w:rsid w:val="00BC432C"/>
    <w:rsid w:val="00BC4E62"/>
    <w:rsid w:val="00BC6FB7"/>
    <w:rsid w:val="00BD11FF"/>
    <w:rsid w:val="00BD1F33"/>
    <w:rsid w:val="00BD6508"/>
    <w:rsid w:val="00BE52D6"/>
    <w:rsid w:val="00BE64B3"/>
    <w:rsid w:val="00BE7414"/>
    <w:rsid w:val="00BE78CD"/>
    <w:rsid w:val="00BF5758"/>
    <w:rsid w:val="00BF6A7B"/>
    <w:rsid w:val="00C02D88"/>
    <w:rsid w:val="00C03251"/>
    <w:rsid w:val="00C04EA5"/>
    <w:rsid w:val="00C0590F"/>
    <w:rsid w:val="00C06D9A"/>
    <w:rsid w:val="00C079EF"/>
    <w:rsid w:val="00C105B0"/>
    <w:rsid w:val="00C11B2C"/>
    <w:rsid w:val="00C12F81"/>
    <w:rsid w:val="00C13B71"/>
    <w:rsid w:val="00C15FE8"/>
    <w:rsid w:val="00C201EB"/>
    <w:rsid w:val="00C273A2"/>
    <w:rsid w:val="00C31128"/>
    <w:rsid w:val="00C3187E"/>
    <w:rsid w:val="00C31BA0"/>
    <w:rsid w:val="00C33308"/>
    <w:rsid w:val="00C3412D"/>
    <w:rsid w:val="00C3710A"/>
    <w:rsid w:val="00C4003A"/>
    <w:rsid w:val="00C41422"/>
    <w:rsid w:val="00C51137"/>
    <w:rsid w:val="00C52110"/>
    <w:rsid w:val="00C656DA"/>
    <w:rsid w:val="00C71034"/>
    <w:rsid w:val="00C71A06"/>
    <w:rsid w:val="00C76332"/>
    <w:rsid w:val="00C81513"/>
    <w:rsid w:val="00C830F5"/>
    <w:rsid w:val="00C8365B"/>
    <w:rsid w:val="00C862AD"/>
    <w:rsid w:val="00C92E08"/>
    <w:rsid w:val="00C93473"/>
    <w:rsid w:val="00C95014"/>
    <w:rsid w:val="00C95B20"/>
    <w:rsid w:val="00CA06E5"/>
    <w:rsid w:val="00CA1FE3"/>
    <w:rsid w:val="00CA332D"/>
    <w:rsid w:val="00CA5198"/>
    <w:rsid w:val="00CB2146"/>
    <w:rsid w:val="00CB3533"/>
    <w:rsid w:val="00CB7600"/>
    <w:rsid w:val="00CB7C30"/>
    <w:rsid w:val="00CB7D61"/>
    <w:rsid w:val="00CC090A"/>
    <w:rsid w:val="00CC140F"/>
    <w:rsid w:val="00CC2458"/>
    <w:rsid w:val="00CC6A4B"/>
    <w:rsid w:val="00CC6E0B"/>
    <w:rsid w:val="00CC6FD2"/>
    <w:rsid w:val="00CD4839"/>
    <w:rsid w:val="00CD7A5A"/>
    <w:rsid w:val="00CD7ECD"/>
    <w:rsid w:val="00CE0C7F"/>
    <w:rsid w:val="00CE1F2C"/>
    <w:rsid w:val="00CE2BA6"/>
    <w:rsid w:val="00CE390A"/>
    <w:rsid w:val="00CE493F"/>
    <w:rsid w:val="00CE59FB"/>
    <w:rsid w:val="00CE7927"/>
    <w:rsid w:val="00CF2B0C"/>
    <w:rsid w:val="00D023A0"/>
    <w:rsid w:val="00D07244"/>
    <w:rsid w:val="00D1001A"/>
    <w:rsid w:val="00D1271C"/>
    <w:rsid w:val="00D16E87"/>
    <w:rsid w:val="00D20B02"/>
    <w:rsid w:val="00D23C6B"/>
    <w:rsid w:val="00D259D0"/>
    <w:rsid w:val="00D26DA5"/>
    <w:rsid w:val="00D27D0E"/>
    <w:rsid w:val="00D35DA7"/>
    <w:rsid w:val="00D37484"/>
    <w:rsid w:val="00D3766B"/>
    <w:rsid w:val="00D40F5C"/>
    <w:rsid w:val="00D46CEC"/>
    <w:rsid w:val="00D47AD0"/>
    <w:rsid w:val="00D55672"/>
    <w:rsid w:val="00D57A57"/>
    <w:rsid w:val="00D613A9"/>
    <w:rsid w:val="00D6223D"/>
    <w:rsid w:val="00D7238E"/>
    <w:rsid w:val="00D73003"/>
    <w:rsid w:val="00D73C03"/>
    <w:rsid w:val="00D741CD"/>
    <w:rsid w:val="00D74A7A"/>
    <w:rsid w:val="00D92EDA"/>
    <w:rsid w:val="00D9359B"/>
    <w:rsid w:val="00DA4815"/>
    <w:rsid w:val="00DA7A62"/>
    <w:rsid w:val="00DB0413"/>
    <w:rsid w:val="00DB0F15"/>
    <w:rsid w:val="00DB3292"/>
    <w:rsid w:val="00DB577B"/>
    <w:rsid w:val="00DC1D73"/>
    <w:rsid w:val="00DC1EF6"/>
    <w:rsid w:val="00DC2F99"/>
    <w:rsid w:val="00DC33AA"/>
    <w:rsid w:val="00DC489D"/>
    <w:rsid w:val="00DC4D17"/>
    <w:rsid w:val="00DC6943"/>
    <w:rsid w:val="00DC6EBE"/>
    <w:rsid w:val="00DD140B"/>
    <w:rsid w:val="00DD2123"/>
    <w:rsid w:val="00DD2A9E"/>
    <w:rsid w:val="00DD2D1F"/>
    <w:rsid w:val="00DD509E"/>
    <w:rsid w:val="00DD6DF9"/>
    <w:rsid w:val="00DE11DB"/>
    <w:rsid w:val="00DE2331"/>
    <w:rsid w:val="00DE2FD1"/>
    <w:rsid w:val="00DE32AC"/>
    <w:rsid w:val="00DE5157"/>
    <w:rsid w:val="00DE5391"/>
    <w:rsid w:val="00DF476F"/>
    <w:rsid w:val="00E05BA5"/>
    <w:rsid w:val="00E07762"/>
    <w:rsid w:val="00E12CAA"/>
    <w:rsid w:val="00E155D6"/>
    <w:rsid w:val="00E20017"/>
    <w:rsid w:val="00E21835"/>
    <w:rsid w:val="00E21E77"/>
    <w:rsid w:val="00E23E6F"/>
    <w:rsid w:val="00E318F2"/>
    <w:rsid w:val="00E35E05"/>
    <w:rsid w:val="00E4401E"/>
    <w:rsid w:val="00E45F90"/>
    <w:rsid w:val="00E47EE2"/>
    <w:rsid w:val="00E52291"/>
    <w:rsid w:val="00E527BE"/>
    <w:rsid w:val="00E541E8"/>
    <w:rsid w:val="00E56515"/>
    <w:rsid w:val="00E56EFE"/>
    <w:rsid w:val="00E61D02"/>
    <w:rsid w:val="00E62D48"/>
    <w:rsid w:val="00E62DE6"/>
    <w:rsid w:val="00E6431C"/>
    <w:rsid w:val="00E64BFF"/>
    <w:rsid w:val="00E65D32"/>
    <w:rsid w:val="00E6698D"/>
    <w:rsid w:val="00E678A0"/>
    <w:rsid w:val="00E700B6"/>
    <w:rsid w:val="00E7078D"/>
    <w:rsid w:val="00E7085E"/>
    <w:rsid w:val="00E7454D"/>
    <w:rsid w:val="00E74644"/>
    <w:rsid w:val="00E86216"/>
    <w:rsid w:val="00E862C4"/>
    <w:rsid w:val="00E92BB2"/>
    <w:rsid w:val="00E93FCF"/>
    <w:rsid w:val="00E96BF0"/>
    <w:rsid w:val="00E97698"/>
    <w:rsid w:val="00EB7C66"/>
    <w:rsid w:val="00EC15CA"/>
    <w:rsid w:val="00EC176B"/>
    <w:rsid w:val="00EC19DE"/>
    <w:rsid w:val="00EC72BE"/>
    <w:rsid w:val="00ED2DD9"/>
    <w:rsid w:val="00ED4B20"/>
    <w:rsid w:val="00EE3042"/>
    <w:rsid w:val="00EE35E4"/>
    <w:rsid w:val="00EE3788"/>
    <w:rsid w:val="00EE3D02"/>
    <w:rsid w:val="00EE4F35"/>
    <w:rsid w:val="00EE62B1"/>
    <w:rsid w:val="00EF4BFE"/>
    <w:rsid w:val="00F005C9"/>
    <w:rsid w:val="00F0590E"/>
    <w:rsid w:val="00F1404D"/>
    <w:rsid w:val="00F16B2B"/>
    <w:rsid w:val="00F16EDB"/>
    <w:rsid w:val="00F208DC"/>
    <w:rsid w:val="00F22366"/>
    <w:rsid w:val="00F22CB3"/>
    <w:rsid w:val="00F2587B"/>
    <w:rsid w:val="00F274BC"/>
    <w:rsid w:val="00F32DE1"/>
    <w:rsid w:val="00F33259"/>
    <w:rsid w:val="00F359EA"/>
    <w:rsid w:val="00F35FA5"/>
    <w:rsid w:val="00F42461"/>
    <w:rsid w:val="00F44FB8"/>
    <w:rsid w:val="00F473A1"/>
    <w:rsid w:val="00F47F24"/>
    <w:rsid w:val="00F519B9"/>
    <w:rsid w:val="00F54C7F"/>
    <w:rsid w:val="00F55DAA"/>
    <w:rsid w:val="00F55E8B"/>
    <w:rsid w:val="00F564F9"/>
    <w:rsid w:val="00F716D6"/>
    <w:rsid w:val="00F74D04"/>
    <w:rsid w:val="00F7766C"/>
    <w:rsid w:val="00F82076"/>
    <w:rsid w:val="00F85B7B"/>
    <w:rsid w:val="00F86D8C"/>
    <w:rsid w:val="00F93156"/>
    <w:rsid w:val="00FA7FC3"/>
    <w:rsid w:val="00FB1032"/>
    <w:rsid w:val="00FB22AF"/>
    <w:rsid w:val="00FB7F9C"/>
    <w:rsid w:val="00FC07EB"/>
    <w:rsid w:val="00FC25E1"/>
    <w:rsid w:val="00FC3FA5"/>
    <w:rsid w:val="00FD2C03"/>
    <w:rsid w:val="00FD34AC"/>
    <w:rsid w:val="00FD643D"/>
    <w:rsid w:val="00FE1BFD"/>
    <w:rsid w:val="00FE751A"/>
    <w:rsid w:val="00FF02B4"/>
    <w:rsid w:val="00FF38FE"/>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3C484C7C"/>
  <w15:docId w15:val="{0A55BB38-2E64-4568-87E7-44087A77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next w:val="BodytextRHVO"/>
    <w:rsid w:val="00810031"/>
    <w:pPr>
      <w:spacing w:line="255" w:lineRule="atLeast"/>
    </w:pPr>
    <w:rPr>
      <w:rFonts w:ascii="Merriweather" w:hAnsi="Merriweather"/>
      <w:color w:val="000000" w:themeColor="text1"/>
      <w:sz w:val="18"/>
      <w:szCs w:val="18"/>
    </w:rPr>
  </w:style>
  <w:style w:type="paragraph" w:styleId="Kop1">
    <w:name w:val="heading 1"/>
    <w:aliases w:val="Heading 1 RHVO"/>
    <w:basedOn w:val="ZsysbasisRHVO"/>
    <w:next w:val="BodytextRHVO"/>
    <w:qFormat/>
    <w:rsid w:val="00260633"/>
    <w:pPr>
      <w:keepNext/>
      <w:keepLines/>
      <w:numPr>
        <w:numId w:val="26"/>
      </w:numPr>
      <w:spacing w:before="190" w:line="320" w:lineRule="atLeast"/>
      <w:outlineLvl w:val="0"/>
    </w:pPr>
    <w:rPr>
      <w:rFonts w:ascii="Merriweather Bold" w:hAnsi="Merriweather Bold"/>
      <w:bCs/>
      <w:color w:val="007096"/>
      <w:sz w:val="24"/>
      <w:szCs w:val="32"/>
    </w:rPr>
  </w:style>
  <w:style w:type="paragraph" w:styleId="Kop2">
    <w:name w:val="heading 2"/>
    <w:aliases w:val="Heading 2 RHVO"/>
    <w:basedOn w:val="ZsysbasisRHVO"/>
    <w:next w:val="BodytextRHVO"/>
    <w:qFormat/>
    <w:rsid w:val="00260633"/>
    <w:pPr>
      <w:keepNext/>
      <w:keepLines/>
      <w:numPr>
        <w:ilvl w:val="1"/>
        <w:numId w:val="26"/>
      </w:numPr>
      <w:outlineLvl w:val="1"/>
    </w:pPr>
    <w:rPr>
      <w:rFonts w:ascii="Merriweather Bold" w:hAnsi="Merriweather Bold"/>
      <w:bCs/>
      <w:iCs/>
      <w:szCs w:val="28"/>
    </w:rPr>
  </w:style>
  <w:style w:type="paragraph" w:styleId="Kop3">
    <w:name w:val="heading 3"/>
    <w:aliases w:val="Heading 3 RHVO"/>
    <w:basedOn w:val="ZsysbasisRHVO"/>
    <w:next w:val="BodytextRHVO"/>
    <w:qFormat/>
    <w:rsid w:val="00A9666A"/>
    <w:pPr>
      <w:keepNext/>
      <w:keepLines/>
      <w:numPr>
        <w:ilvl w:val="2"/>
        <w:numId w:val="26"/>
      </w:numPr>
      <w:outlineLvl w:val="2"/>
    </w:pPr>
    <w:rPr>
      <w:i/>
      <w:iCs/>
    </w:rPr>
  </w:style>
  <w:style w:type="paragraph" w:styleId="Kop4">
    <w:name w:val="heading 4"/>
    <w:aliases w:val="Heading 4 RHVO"/>
    <w:basedOn w:val="ZsysbasisRHVO"/>
    <w:next w:val="BodytextRHVO"/>
    <w:rsid w:val="00A01CD1"/>
    <w:pPr>
      <w:keepNext/>
      <w:keepLines/>
      <w:numPr>
        <w:ilvl w:val="3"/>
        <w:numId w:val="26"/>
      </w:numPr>
      <w:outlineLvl w:val="3"/>
    </w:pPr>
    <w:rPr>
      <w:bCs/>
      <w:szCs w:val="24"/>
    </w:rPr>
  </w:style>
  <w:style w:type="paragraph" w:styleId="Kop5">
    <w:name w:val="heading 5"/>
    <w:aliases w:val="Heading 5 RHVO"/>
    <w:basedOn w:val="ZsysbasisRHVO"/>
    <w:next w:val="BodytextRHVO"/>
    <w:rsid w:val="00A01CD1"/>
    <w:pPr>
      <w:keepNext/>
      <w:keepLines/>
      <w:numPr>
        <w:ilvl w:val="4"/>
        <w:numId w:val="26"/>
      </w:numPr>
      <w:outlineLvl w:val="4"/>
    </w:pPr>
    <w:rPr>
      <w:bCs/>
      <w:iCs/>
      <w:szCs w:val="22"/>
    </w:rPr>
  </w:style>
  <w:style w:type="paragraph" w:styleId="Kop6">
    <w:name w:val="heading 6"/>
    <w:aliases w:val="Heading 6 RHVO"/>
    <w:basedOn w:val="ZsysbasisRHVO"/>
    <w:next w:val="BodytextRHVO"/>
    <w:rsid w:val="00A9666A"/>
    <w:pPr>
      <w:keepNext/>
      <w:keepLines/>
      <w:numPr>
        <w:ilvl w:val="5"/>
        <w:numId w:val="26"/>
      </w:numPr>
      <w:outlineLvl w:val="5"/>
    </w:pPr>
  </w:style>
  <w:style w:type="paragraph" w:styleId="Kop7">
    <w:name w:val="heading 7"/>
    <w:aliases w:val="Heading 7 RHVO"/>
    <w:basedOn w:val="ZsysbasisRHVO"/>
    <w:next w:val="BodytextRHVO"/>
    <w:rsid w:val="00A9666A"/>
    <w:pPr>
      <w:keepNext/>
      <w:keepLines/>
      <w:numPr>
        <w:ilvl w:val="6"/>
        <w:numId w:val="26"/>
      </w:numPr>
      <w:outlineLvl w:val="6"/>
    </w:pPr>
    <w:rPr>
      <w:bCs/>
      <w:szCs w:val="20"/>
    </w:rPr>
  </w:style>
  <w:style w:type="paragraph" w:styleId="Kop8">
    <w:name w:val="heading 8"/>
    <w:aliases w:val="Heading 8 RHVO"/>
    <w:basedOn w:val="ZsysbasisRHVO"/>
    <w:next w:val="BodytextRHVO"/>
    <w:rsid w:val="00A9666A"/>
    <w:pPr>
      <w:keepNext/>
      <w:keepLines/>
      <w:numPr>
        <w:ilvl w:val="7"/>
        <w:numId w:val="26"/>
      </w:numPr>
      <w:outlineLvl w:val="7"/>
    </w:pPr>
    <w:rPr>
      <w:iCs/>
      <w:szCs w:val="20"/>
    </w:rPr>
  </w:style>
  <w:style w:type="paragraph" w:styleId="Kop9">
    <w:name w:val="heading 9"/>
    <w:aliases w:val="Heading 9 RHVO"/>
    <w:basedOn w:val="ZsysbasisRHVO"/>
    <w:next w:val="BodytextRHVO"/>
    <w:rsid w:val="00A9666A"/>
    <w:pPr>
      <w:keepNext/>
      <w:keepLines/>
      <w:numPr>
        <w:ilvl w:val="8"/>
        <w:numId w:val="26"/>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odytextRHVO">
    <w:name w:val="Body text RHVO"/>
    <w:basedOn w:val="ZsysbasisRHVO"/>
    <w:qFormat/>
    <w:rsid w:val="00122DED"/>
  </w:style>
  <w:style w:type="paragraph" w:customStyle="1" w:styleId="ZsysbasisRHVO">
    <w:name w:val="Zsysbasis RHVO"/>
    <w:next w:val="BodytextRHVO"/>
    <w:link w:val="ZsysbasisRHVOChar"/>
    <w:semiHidden/>
    <w:rsid w:val="00260633"/>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BodytextRHVO"/>
    <w:qFormat/>
    <w:rsid w:val="00260633"/>
    <w:rPr>
      <w:rFonts w:ascii="Merriweather Bold" w:hAnsi="Merriweather Bold"/>
      <w:bCs/>
    </w:rPr>
  </w:style>
  <w:style w:type="character" w:styleId="GevolgdeHyperlink">
    <w:name w:val="FollowedHyperlink"/>
    <w:aliases w:val="FollowedHyperlink RHVO"/>
    <w:basedOn w:val="Standaardalinea-lettertype"/>
    <w:rsid w:val="00B460C2"/>
    <w:rPr>
      <w:color w:val="auto"/>
      <w:u w:val="none"/>
    </w:rPr>
  </w:style>
  <w:style w:type="character" w:styleId="Hyperlink">
    <w:name w:val="Hyperlink"/>
    <w:aliases w:val="Hyperlink RHVO"/>
    <w:basedOn w:val="Standaardalinea-lettertype"/>
    <w:rsid w:val="00B460C2"/>
    <w:rPr>
      <w:color w:val="auto"/>
      <w:u w:val="non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BodytextRHVO"/>
    <w:semiHidden/>
    <w:rsid w:val="00122DED"/>
  </w:style>
  <w:style w:type="paragraph" w:styleId="Voettekst">
    <w:name w:val="footer"/>
    <w:basedOn w:val="ZsysbasisRHVO"/>
    <w:next w:val="BodytextRHVO"/>
    <w:semiHidden/>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link w:val="FootertextRHVOChar"/>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odytextitalicRHVO">
    <w:name w:val="Body text italic RHVO"/>
    <w:basedOn w:val="ZsysbasisRHVO"/>
    <w:next w:val="BodytextRHVO"/>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BodytextRHVO"/>
    <w:semiHidden/>
    <w:rsid w:val="0020607F"/>
  </w:style>
  <w:style w:type="paragraph" w:styleId="Adresenvelop">
    <w:name w:val="envelope address"/>
    <w:basedOn w:val="ZsysbasisRHVO"/>
    <w:next w:val="BodytextRHVO"/>
    <w:semiHidden/>
    <w:rsid w:val="0020607F"/>
  </w:style>
  <w:style w:type="paragraph" w:styleId="Afsluiting">
    <w:name w:val="Closing"/>
    <w:basedOn w:val="ZsysbasisRHVO"/>
    <w:next w:val="BodytextRHVO"/>
    <w:semiHidden/>
    <w:rsid w:val="0020607F"/>
  </w:style>
  <w:style w:type="paragraph" w:customStyle="1" w:styleId="Customlist1stlevelRHVO">
    <w:name w:val="Custom list 1st level RHVO"/>
    <w:basedOn w:val="ZsysbasisRHVO"/>
    <w:qFormat/>
    <w:rsid w:val="00122DED"/>
    <w:pPr>
      <w:tabs>
        <w:tab w:val="left" w:pos="284"/>
      </w:tabs>
      <w:ind w:left="284" w:hanging="284"/>
    </w:pPr>
  </w:style>
  <w:style w:type="paragraph" w:customStyle="1" w:styleId="Customlist2ndlevelRHVO">
    <w:name w:val="Custom list 2nd level RHVO"/>
    <w:basedOn w:val="ZsysbasisRHVO"/>
    <w:qFormat/>
    <w:rsid w:val="00122DED"/>
    <w:pPr>
      <w:tabs>
        <w:tab w:val="left" w:pos="567"/>
      </w:tabs>
      <w:ind w:left="568" w:hanging="284"/>
    </w:pPr>
  </w:style>
  <w:style w:type="paragraph" w:customStyle="1" w:styleId="Customlist3rdlevelRHVO">
    <w:name w:val="Custom list 3rd level RHVO"/>
    <w:basedOn w:val="ZsysbasisRHVO"/>
    <w:qFormat/>
    <w:rsid w:val="00122DED"/>
    <w:pPr>
      <w:tabs>
        <w:tab w:val="left" w:pos="851"/>
      </w:tabs>
      <w:ind w:left="851" w:hanging="284"/>
    </w:pPr>
  </w:style>
  <w:style w:type="paragraph" w:customStyle="1" w:styleId="Indent1stlevelRHVO">
    <w:name w:val="Indent 1st level RHVO"/>
    <w:basedOn w:val="ZsysbasisRHVO"/>
    <w:qFormat/>
    <w:rsid w:val="00122DED"/>
    <w:pPr>
      <w:ind w:left="284"/>
    </w:pPr>
  </w:style>
  <w:style w:type="paragraph" w:customStyle="1" w:styleId="Indent2ndlevelRHVO">
    <w:name w:val="Indent 2nd level RHVO"/>
    <w:basedOn w:val="ZsysbasisRHVO"/>
    <w:qFormat/>
    <w:rsid w:val="00122DED"/>
    <w:pPr>
      <w:ind w:left="567"/>
    </w:pPr>
  </w:style>
  <w:style w:type="paragraph" w:customStyle="1" w:styleId="Indent3rdlevelRHVO">
    <w:name w:val="Indent 3rd level RHVO"/>
    <w:basedOn w:val="ZsysbasisRHVO"/>
    <w:qFormat/>
    <w:rsid w:val="00122DED"/>
    <w:pPr>
      <w:ind w:left="851"/>
    </w:pPr>
  </w:style>
  <w:style w:type="paragraph" w:styleId="Inhopg1">
    <w:name w:val="toc 1"/>
    <w:aliases w:val="TOC 1 RHVO"/>
    <w:basedOn w:val="ZsysbasistocRHVO"/>
    <w:next w:val="BodytextRHVO"/>
    <w:rsid w:val="00260633"/>
  </w:style>
  <w:style w:type="paragraph" w:styleId="Inhopg2">
    <w:name w:val="toc 2"/>
    <w:aliases w:val="TOC 2 RHVO"/>
    <w:basedOn w:val="ZsysbasistocRHVO"/>
    <w:next w:val="BodytextRHVO"/>
    <w:rsid w:val="0078653F"/>
  </w:style>
  <w:style w:type="paragraph" w:styleId="Inhopg3">
    <w:name w:val="toc 3"/>
    <w:aliases w:val="TOC 3 RHVO"/>
    <w:basedOn w:val="ZsysbasistocRHVO"/>
    <w:next w:val="BodytextRHVO"/>
    <w:rsid w:val="0078653F"/>
  </w:style>
  <w:style w:type="paragraph" w:styleId="Inhopg4">
    <w:name w:val="toc 4"/>
    <w:aliases w:val="TOC 4 RHVO"/>
    <w:basedOn w:val="ZsysbasistocRHVO"/>
    <w:next w:val="BodytextRHVO"/>
    <w:rsid w:val="00122DED"/>
  </w:style>
  <w:style w:type="paragraph" w:styleId="Bronvermelding">
    <w:name w:val="table of authorities"/>
    <w:basedOn w:val="ZsysbasisRHVO"/>
    <w:next w:val="BodytextRHVO"/>
    <w:semiHidden/>
    <w:rsid w:val="00F33259"/>
    <w:pPr>
      <w:ind w:left="180" w:hanging="180"/>
    </w:pPr>
  </w:style>
  <w:style w:type="paragraph" w:styleId="Index2">
    <w:name w:val="index 2"/>
    <w:basedOn w:val="ZsysbasisRHVO"/>
    <w:next w:val="BodytextRHVO"/>
    <w:semiHidden/>
    <w:rsid w:val="00122DED"/>
  </w:style>
  <w:style w:type="paragraph" w:styleId="Index3">
    <w:name w:val="index 3"/>
    <w:basedOn w:val="ZsysbasisRHVO"/>
    <w:next w:val="BodytextRHVO"/>
    <w:semiHidden/>
    <w:rsid w:val="00122DED"/>
  </w:style>
  <w:style w:type="paragraph" w:styleId="Ondertitel">
    <w:name w:val="Subtitle"/>
    <w:basedOn w:val="ZsysbasisRHVO"/>
    <w:next w:val="BodytextRHVO"/>
    <w:semiHidden/>
    <w:rsid w:val="00122DED"/>
  </w:style>
  <w:style w:type="paragraph" w:styleId="Titel">
    <w:name w:val="Title"/>
    <w:basedOn w:val="ZsysbasisRHVO"/>
    <w:next w:val="BodytextRHVO"/>
    <w:semiHidden/>
    <w:rsid w:val="00122DED"/>
  </w:style>
  <w:style w:type="paragraph" w:customStyle="1" w:styleId="Heading2nonumberRHVO">
    <w:name w:val="Heading 2 no number RHVO"/>
    <w:basedOn w:val="ZsysbasisRHVO"/>
    <w:next w:val="BodytextRHVO"/>
    <w:qFormat/>
    <w:rsid w:val="00260633"/>
    <w:pPr>
      <w:keepNext/>
      <w:keepLines/>
    </w:pPr>
    <w:rPr>
      <w:rFonts w:ascii="Merriweather Bold" w:hAnsi="Merriweather Bold"/>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Heading1nonumberRHVO">
    <w:name w:val="Heading 1 no number RHVO"/>
    <w:basedOn w:val="ZsysbasisRHVO"/>
    <w:next w:val="BodytextRHVO"/>
    <w:qFormat/>
    <w:rsid w:val="00260633"/>
    <w:pPr>
      <w:keepNext/>
      <w:keepLines/>
      <w:spacing w:before="190" w:line="320" w:lineRule="atLeast"/>
    </w:pPr>
    <w:rPr>
      <w:rFonts w:ascii="Merriweather Bold" w:hAnsi="Merriweather Bold"/>
      <w:color w:val="007096"/>
      <w:sz w:val="24"/>
      <w:szCs w:val="32"/>
    </w:rPr>
  </w:style>
  <w:style w:type="paragraph" w:customStyle="1" w:styleId="Heading3nonumberRHVO">
    <w:name w:val="Heading 3 no number RHVO"/>
    <w:basedOn w:val="ZsysbasisRHVO"/>
    <w:next w:val="BodytextRHVO"/>
    <w:qFormat/>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BodytextRHVO"/>
    <w:rsid w:val="003964D4"/>
  </w:style>
  <w:style w:type="paragraph" w:styleId="Inhopg6">
    <w:name w:val="toc 6"/>
    <w:aliases w:val="TOC 6 RHVO"/>
    <w:basedOn w:val="ZsysbasistocRHVO"/>
    <w:next w:val="BodytextRHVO"/>
    <w:rsid w:val="003964D4"/>
  </w:style>
  <w:style w:type="paragraph" w:styleId="Inhopg7">
    <w:name w:val="toc 7"/>
    <w:aliases w:val="TOC 7 RHVO"/>
    <w:basedOn w:val="ZsysbasistocRHVO"/>
    <w:next w:val="BodytextRHVO"/>
    <w:rsid w:val="003964D4"/>
  </w:style>
  <w:style w:type="paragraph" w:styleId="Inhopg8">
    <w:name w:val="toc 8"/>
    <w:aliases w:val="TOC 8 RHVO"/>
    <w:basedOn w:val="ZsysbasistocRHVO"/>
    <w:next w:val="BodytextRHVO"/>
    <w:rsid w:val="003964D4"/>
  </w:style>
  <w:style w:type="paragraph" w:styleId="Inhopg9">
    <w:name w:val="toc 9"/>
    <w:aliases w:val="TOC 9 RHVO"/>
    <w:basedOn w:val="ZsysbasistocRHVO"/>
    <w:next w:val="BodytextRHVO"/>
    <w:rsid w:val="003964D4"/>
  </w:style>
  <w:style w:type="paragraph" w:styleId="Afzender">
    <w:name w:val="envelope return"/>
    <w:basedOn w:val="ZsysbasisRHVO"/>
    <w:next w:val="BodytextRHVO"/>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BodytextRHVO"/>
    <w:semiHidden/>
    <w:rsid w:val="0020607F"/>
  </w:style>
  <w:style w:type="paragraph" w:styleId="Bloktekst">
    <w:name w:val="Block Text"/>
    <w:basedOn w:val="ZsysbasisRHVO"/>
    <w:next w:val="BodytextRHVO"/>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BodytextRHVO"/>
    <w:semiHidden/>
    <w:rsid w:val="0020607F"/>
  </w:style>
  <w:style w:type="paragraph" w:styleId="Handtekening">
    <w:name w:val="Signature"/>
    <w:basedOn w:val="ZsysbasisRHVO"/>
    <w:next w:val="BodytextRHVO"/>
    <w:semiHidden/>
    <w:rsid w:val="0020607F"/>
  </w:style>
  <w:style w:type="paragraph" w:styleId="HTML-voorafopgemaakt">
    <w:name w:val="HTML Preformatted"/>
    <w:basedOn w:val="ZsysbasisRHVO"/>
    <w:next w:val="BodytextRHVO"/>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pPr>
        <w:spacing w:before="0" w:after="0" w:line="240" w:lineRule="auto"/>
      </w:pPr>
      <w:rPr>
        <w:b/>
        <w:bCs/>
        <w:color w:val="FFFFFF" w:themeColor="background1"/>
      </w:rPr>
      <w:tblPr/>
      <w:tcPr>
        <w:shd w:val="clear" w:color="auto" w:fill="968C83" w:themeFill="accent6"/>
      </w:tcPr>
    </w:tblStylePr>
    <w:tblStylePr w:type="lastRow">
      <w:pPr>
        <w:spacing w:before="0" w:after="0" w:line="240" w:lineRule="auto"/>
      </w:pPr>
      <w:rPr>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tcBorders>
      </w:tcPr>
    </w:tblStylePr>
    <w:tblStylePr w:type="firstCol">
      <w:rPr>
        <w:b/>
        <w:bCs/>
      </w:rPr>
    </w:tblStylePr>
    <w:tblStylePr w:type="lastCol">
      <w:rPr>
        <w:b/>
        <w:bCs/>
      </w:r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BodytextRHVO"/>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716860" w:themeColor="accent6" w:themeShade="BF"/>
    </w:rPr>
    <w:tblPr>
      <w:tblStyleRowBandSize w:val="1"/>
      <w:tblStyleColBandSize w:val="1"/>
      <w:tblBorders>
        <w:top w:val="single" w:sz="8" w:space="0" w:color="968C83" w:themeColor="accent6"/>
        <w:bottom w:val="single" w:sz="8" w:space="0" w:color="968C83" w:themeColor="accent6"/>
      </w:tblBorders>
    </w:tblPr>
    <w:tblStylePr w:type="fir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lastRow">
      <w:pPr>
        <w:spacing w:before="0" w:after="0" w:line="240" w:lineRule="auto"/>
      </w:pPr>
      <w:rPr>
        <w:b/>
        <w:bCs/>
      </w:rPr>
      <w:tblPr/>
      <w:tcPr>
        <w:tcBorders>
          <w:top w:val="single" w:sz="8" w:space="0" w:color="968C83" w:themeColor="accent6"/>
          <w:left w:val="nil"/>
          <w:bottom w:val="single" w:sz="8" w:space="0" w:color="968C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left w:val="nil"/>
          <w:right w:val="nil"/>
          <w:insideH w:val="nil"/>
          <w:insideV w:val="nil"/>
        </w:tcBorders>
        <w:shd w:val="clear" w:color="auto" w:fill="E5E2E0"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BodytextRHVO"/>
    <w:semiHidden/>
    <w:rsid w:val="00F33259"/>
    <w:pPr>
      <w:ind w:left="284" w:hanging="284"/>
    </w:pPr>
  </w:style>
  <w:style w:type="paragraph" w:styleId="Lijst2">
    <w:name w:val="List 2"/>
    <w:basedOn w:val="ZsysbasisRHVO"/>
    <w:next w:val="BodytextRHVO"/>
    <w:semiHidden/>
    <w:rsid w:val="00F33259"/>
    <w:pPr>
      <w:ind w:left="568" w:hanging="284"/>
    </w:pPr>
  </w:style>
  <w:style w:type="paragraph" w:styleId="Lijst3">
    <w:name w:val="List 3"/>
    <w:basedOn w:val="ZsysbasisRHVO"/>
    <w:next w:val="BodytextRHVO"/>
    <w:semiHidden/>
    <w:rsid w:val="00F33259"/>
    <w:pPr>
      <w:ind w:left="851" w:hanging="284"/>
    </w:pPr>
  </w:style>
  <w:style w:type="paragraph" w:styleId="Lijst4">
    <w:name w:val="List 4"/>
    <w:basedOn w:val="ZsysbasisRHVO"/>
    <w:next w:val="BodytextRHVO"/>
    <w:semiHidden/>
    <w:rsid w:val="00F33259"/>
    <w:pPr>
      <w:ind w:left="1135" w:hanging="284"/>
    </w:pPr>
  </w:style>
  <w:style w:type="paragraph" w:styleId="Lijst5">
    <w:name w:val="List 5"/>
    <w:basedOn w:val="ZsysbasisRHVO"/>
    <w:next w:val="BodytextRHVO"/>
    <w:semiHidden/>
    <w:rsid w:val="00F33259"/>
    <w:pPr>
      <w:ind w:left="1418" w:hanging="284"/>
    </w:pPr>
  </w:style>
  <w:style w:type="paragraph" w:styleId="Index1">
    <w:name w:val="index 1"/>
    <w:basedOn w:val="ZsysbasisRHVO"/>
    <w:next w:val="BodytextRHVO"/>
    <w:semiHidden/>
    <w:rsid w:val="00F33259"/>
  </w:style>
  <w:style w:type="paragraph" w:styleId="Lijstopsomteken">
    <w:name w:val="List Bullet"/>
    <w:basedOn w:val="ZsysbasisRHVO"/>
    <w:next w:val="BodytextRHVO"/>
    <w:semiHidden/>
    <w:rsid w:val="00E7078D"/>
    <w:pPr>
      <w:numPr>
        <w:numId w:val="12"/>
      </w:numPr>
      <w:ind w:left="357" w:hanging="357"/>
    </w:pPr>
  </w:style>
  <w:style w:type="paragraph" w:styleId="Lijstopsomteken2">
    <w:name w:val="List Bullet 2"/>
    <w:basedOn w:val="ZsysbasisRHVO"/>
    <w:next w:val="BodytextRHVO"/>
    <w:semiHidden/>
    <w:rsid w:val="00E7078D"/>
    <w:pPr>
      <w:numPr>
        <w:numId w:val="13"/>
      </w:numPr>
      <w:ind w:left="641" w:hanging="357"/>
    </w:pPr>
  </w:style>
  <w:style w:type="paragraph" w:styleId="Lijstopsomteken3">
    <w:name w:val="List Bullet 3"/>
    <w:basedOn w:val="ZsysbasisRHVO"/>
    <w:next w:val="BodytextRHVO"/>
    <w:semiHidden/>
    <w:rsid w:val="00E7078D"/>
    <w:pPr>
      <w:numPr>
        <w:numId w:val="14"/>
      </w:numPr>
      <w:ind w:left="924" w:hanging="357"/>
    </w:pPr>
  </w:style>
  <w:style w:type="paragraph" w:styleId="Lijstopsomteken4">
    <w:name w:val="List Bullet 4"/>
    <w:basedOn w:val="ZsysbasisRHVO"/>
    <w:next w:val="BodytextRHVO"/>
    <w:semiHidden/>
    <w:rsid w:val="00E7078D"/>
    <w:pPr>
      <w:numPr>
        <w:numId w:val="15"/>
      </w:numPr>
      <w:ind w:left="1208" w:hanging="357"/>
    </w:pPr>
  </w:style>
  <w:style w:type="paragraph" w:styleId="Lijstnummering">
    <w:name w:val="List Number"/>
    <w:basedOn w:val="ZsysbasisRHVO"/>
    <w:next w:val="BodytextRHVO"/>
    <w:semiHidden/>
    <w:rsid w:val="00705849"/>
    <w:pPr>
      <w:numPr>
        <w:numId w:val="17"/>
      </w:numPr>
      <w:ind w:left="357" w:hanging="357"/>
    </w:pPr>
  </w:style>
  <w:style w:type="paragraph" w:styleId="Lijstnummering2">
    <w:name w:val="List Number 2"/>
    <w:basedOn w:val="ZsysbasisRHVO"/>
    <w:next w:val="BodytextRHVO"/>
    <w:semiHidden/>
    <w:rsid w:val="00705849"/>
    <w:pPr>
      <w:numPr>
        <w:numId w:val="18"/>
      </w:numPr>
      <w:ind w:left="641" w:hanging="357"/>
    </w:pPr>
  </w:style>
  <w:style w:type="paragraph" w:styleId="Lijstnummering3">
    <w:name w:val="List Number 3"/>
    <w:basedOn w:val="ZsysbasisRHVO"/>
    <w:next w:val="BodytextRHVO"/>
    <w:semiHidden/>
    <w:rsid w:val="00705849"/>
    <w:pPr>
      <w:numPr>
        <w:numId w:val="19"/>
      </w:numPr>
      <w:ind w:left="924" w:hanging="357"/>
    </w:pPr>
  </w:style>
  <w:style w:type="paragraph" w:styleId="Lijstnummering4">
    <w:name w:val="List Number 4"/>
    <w:basedOn w:val="ZsysbasisRHVO"/>
    <w:next w:val="BodytextRHVO"/>
    <w:semiHidden/>
    <w:rsid w:val="00705849"/>
    <w:pPr>
      <w:numPr>
        <w:numId w:val="20"/>
      </w:numPr>
      <w:ind w:left="1208" w:hanging="357"/>
    </w:pPr>
  </w:style>
  <w:style w:type="paragraph" w:styleId="Lijstnummering5">
    <w:name w:val="List Number 5"/>
    <w:basedOn w:val="ZsysbasisRHVO"/>
    <w:next w:val="BodytextRHVO"/>
    <w:semiHidden/>
    <w:rsid w:val="00705849"/>
    <w:pPr>
      <w:numPr>
        <w:numId w:val="21"/>
      </w:numPr>
      <w:ind w:left="1491" w:hanging="357"/>
    </w:pPr>
  </w:style>
  <w:style w:type="paragraph" w:styleId="Lijstvoortzetting">
    <w:name w:val="List Continue"/>
    <w:basedOn w:val="ZsysbasisRHVO"/>
    <w:next w:val="BodytextRHVO"/>
    <w:semiHidden/>
    <w:rsid w:val="00705849"/>
    <w:pPr>
      <w:ind w:left="284"/>
    </w:pPr>
  </w:style>
  <w:style w:type="paragraph" w:styleId="Lijstvoortzetting2">
    <w:name w:val="List Continue 2"/>
    <w:basedOn w:val="ZsysbasisRHVO"/>
    <w:next w:val="BodytextRHVO"/>
    <w:semiHidden/>
    <w:rsid w:val="00705849"/>
    <w:pPr>
      <w:ind w:left="567"/>
    </w:pPr>
  </w:style>
  <w:style w:type="paragraph" w:styleId="Lijstvoortzetting3">
    <w:name w:val="List Continue 3"/>
    <w:basedOn w:val="ZsysbasisRHVO"/>
    <w:next w:val="BodytextRHVO"/>
    <w:semiHidden/>
    <w:rsid w:val="00705849"/>
    <w:pPr>
      <w:ind w:left="851"/>
    </w:pPr>
  </w:style>
  <w:style w:type="paragraph" w:styleId="Lijstvoortzetting4">
    <w:name w:val="List Continue 4"/>
    <w:basedOn w:val="ZsysbasisRHVO"/>
    <w:next w:val="BodytextRHVO"/>
    <w:semiHidden/>
    <w:rsid w:val="00705849"/>
    <w:pPr>
      <w:ind w:left="1134"/>
    </w:pPr>
  </w:style>
  <w:style w:type="paragraph" w:styleId="Lijstvoortzetting5">
    <w:name w:val="List Continue 5"/>
    <w:basedOn w:val="ZsysbasisRHVO"/>
    <w:next w:val="BodytextRHVO"/>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BodytextRHVO"/>
    <w:semiHidden/>
    <w:rsid w:val="0020607F"/>
  </w:style>
  <w:style w:type="paragraph" w:styleId="Notitiekop">
    <w:name w:val="Note Heading"/>
    <w:basedOn w:val="ZsysbasisRHVO"/>
    <w:next w:val="BodytextRHVO"/>
    <w:semiHidden/>
    <w:rsid w:val="0020607F"/>
  </w:style>
  <w:style w:type="paragraph" w:styleId="Plattetekst">
    <w:name w:val="Body Text"/>
    <w:basedOn w:val="ZsysbasisRHVO"/>
    <w:next w:val="BodytextRHVO"/>
    <w:link w:val="PlattetekstChar"/>
    <w:semiHidden/>
    <w:rsid w:val="0020607F"/>
  </w:style>
  <w:style w:type="paragraph" w:styleId="Plattetekst2">
    <w:name w:val="Body Text 2"/>
    <w:basedOn w:val="ZsysbasisRHVO"/>
    <w:next w:val="BodytextRHVO"/>
    <w:link w:val="Plattetekst2Char"/>
    <w:semiHidden/>
    <w:rsid w:val="00E7078D"/>
  </w:style>
  <w:style w:type="paragraph" w:styleId="Plattetekst3">
    <w:name w:val="Body Text 3"/>
    <w:basedOn w:val="ZsysbasisRHVO"/>
    <w:next w:val="BodytextRHVO"/>
    <w:semiHidden/>
    <w:rsid w:val="0020607F"/>
  </w:style>
  <w:style w:type="paragraph" w:styleId="Platteteksteersteinspringing">
    <w:name w:val="Body Text First Indent"/>
    <w:basedOn w:val="ZsysbasisRHVO"/>
    <w:next w:val="BodytextRHVO"/>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BodytextRHVO"/>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BodytextRHVO"/>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260633"/>
    <w:rPr>
      <w:rFonts w:ascii="Merriweather Light" w:hAnsi="Merriweather Light"/>
      <w:color w:val="000000" w:themeColor="text1"/>
      <w:sz w:val="18"/>
      <w:szCs w:val="18"/>
      <w14:numForm w14:val="oldStyle"/>
    </w:rPr>
  </w:style>
  <w:style w:type="paragraph" w:styleId="Standaardinspringing">
    <w:name w:val="Normal Indent"/>
    <w:basedOn w:val="ZsysbasisRHVO"/>
    <w:next w:val="BodytextRHVO"/>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BodytextRHVO"/>
    <w:semiHidden/>
    <w:rsid w:val="0020607F"/>
  </w:style>
  <w:style w:type="paragraph" w:styleId="Tekstzonderopmaak">
    <w:name w:val="Plain Text"/>
    <w:basedOn w:val="ZsysbasisRHVO"/>
    <w:next w:val="BodytextRHVO"/>
    <w:semiHidden/>
    <w:rsid w:val="0020607F"/>
  </w:style>
  <w:style w:type="paragraph" w:styleId="Ballontekst">
    <w:name w:val="Balloon Text"/>
    <w:basedOn w:val="ZsysbasisRHVO"/>
    <w:next w:val="BodytextRHVO"/>
    <w:semiHidden/>
    <w:rsid w:val="0020607F"/>
  </w:style>
  <w:style w:type="paragraph" w:styleId="Bijschrift">
    <w:name w:val="caption"/>
    <w:aliases w:val="Caption RHVO"/>
    <w:basedOn w:val="ZsysbasisRHVO"/>
    <w:next w:val="BodytextRHVO"/>
    <w:qFormat/>
    <w:rsid w:val="0020607F"/>
  </w:style>
  <w:style w:type="character" w:customStyle="1" w:styleId="TekstopmerkingChar">
    <w:name w:val="Tekst opmerking Char"/>
    <w:basedOn w:val="ZsysbasisRHVOChar"/>
    <w:link w:val="Tekstopmerking"/>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BodytextRHVO"/>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BodytextRHVO"/>
    <w:rsid w:val="0020607F"/>
  </w:style>
  <w:style w:type="paragraph" w:styleId="Indexkop">
    <w:name w:val="index heading"/>
    <w:basedOn w:val="ZsysbasisRHVO"/>
    <w:next w:val="BodytextRHVO"/>
    <w:semiHidden/>
    <w:rsid w:val="0020607F"/>
  </w:style>
  <w:style w:type="paragraph" w:styleId="Kopbronvermelding">
    <w:name w:val="toa heading"/>
    <w:basedOn w:val="ZsysbasisRHVO"/>
    <w:next w:val="BodytextRHVO"/>
    <w:semiHidden/>
    <w:rsid w:val="0020607F"/>
  </w:style>
  <w:style w:type="paragraph" w:styleId="Lijstopsomteken5">
    <w:name w:val="List Bullet 5"/>
    <w:basedOn w:val="ZsysbasisRHVO"/>
    <w:next w:val="BodytextRHVO"/>
    <w:semiHidden/>
    <w:rsid w:val="00E7078D"/>
    <w:pPr>
      <w:numPr>
        <w:numId w:val="16"/>
      </w:numPr>
      <w:ind w:left="1491" w:hanging="357"/>
    </w:pPr>
  </w:style>
  <w:style w:type="paragraph" w:styleId="Macrotekst">
    <w:name w:val="macro"/>
    <w:basedOn w:val="ZsysbasisRHVO"/>
    <w:next w:val="BodytextRHVO"/>
    <w:semiHidden/>
    <w:rsid w:val="0020607F"/>
  </w:style>
  <w:style w:type="paragraph" w:styleId="Tekstopmerking">
    <w:name w:val="annotation text"/>
    <w:basedOn w:val="ZsysbasisRHVO"/>
    <w:next w:val="BodytextRHVO"/>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E4401E"/>
    <w:pPr>
      <w:numPr>
        <w:numId w:val="29"/>
      </w:numPr>
    </w:pPr>
  </w:style>
  <w:style w:type="paragraph" w:customStyle="1" w:styleId="Standardlist2ndlevelRHVO">
    <w:name w:val="Standard list 2nd level RHVO"/>
    <w:basedOn w:val="ZsysbasisRHVO"/>
    <w:rsid w:val="00E4401E"/>
    <w:pPr>
      <w:numPr>
        <w:ilvl w:val="1"/>
        <w:numId w:val="29"/>
      </w:numPr>
    </w:pPr>
  </w:style>
  <w:style w:type="paragraph" w:customStyle="1" w:styleId="Standardlist3rdlevelRHVO">
    <w:name w:val="Standard list 3rd level RHVO"/>
    <w:basedOn w:val="ZsysbasisRHVO"/>
    <w:rsid w:val="00E4401E"/>
    <w:pPr>
      <w:numPr>
        <w:ilvl w:val="2"/>
        <w:numId w:val="29"/>
      </w:numPr>
    </w:pPr>
  </w:style>
  <w:style w:type="paragraph" w:customStyle="1" w:styleId="Bulletedlist1stlevelRHVO">
    <w:name w:val="Bulleted list 1st level RHVO"/>
    <w:basedOn w:val="ZsysbasisRHVO"/>
    <w:qFormat/>
    <w:rsid w:val="00892686"/>
    <w:pPr>
      <w:numPr>
        <w:numId w:val="27"/>
      </w:numPr>
    </w:pPr>
  </w:style>
  <w:style w:type="paragraph" w:customStyle="1" w:styleId="Bulletedlist2ndlevelRHVO">
    <w:name w:val="Bulleted list 2nd level RHVO"/>
    <w:basedOn w:val="ZsysbasisRHVO"/>
    <w:qFormat/>
    <w:rsid w:val="00892686"/>
    <w:pPr>
      <w:numPr>
        <w:ilvl w:val="1"/>
        <w:numId w:val="27"/>
      </w:numPr>
    </w:pPr>
  </w:style>
  <w:style w:type="paragraph" w:customStyle="1" w:styleId="Bulletedlist3rdlevelRHVO">
    <w:name w:val="Bulleted list 3rd level RHVO"/>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Lowercaseletterlist1stlevelRHVO">
    <w:name w:val="Lowercase letter list 1st level RHVO"/>
    <w:basedOn w:val="ZsysbasisRHVO"/>
    <w:qFormat/>
    <w:rsid w:val="00B01DA1"/>
    <w:pPr>
      <w:numPr>
        <w:numId w:val="22"/>
      </w:numPr>
    </w:pPr>
  </w:style>
  <w:style w:type="paragraph" w:customStyle="1" w:styleId="Lowercaseletterlist2ndlevelRHVO">
    <w:name w:val="Lowercase letter list 2nd level RHVO"/>
    <w:basedOn w:val="ZsysbasisRHVO"/>
    <w:qFormat/>
    <w:rsid w:val="00B01DA1"/>
    <w:pPr>
      <w:numPr>
        <w:ilvl w:val="1"/>
        <w:numId w:val="22"/>
      </w:numPr>
    </w:pPr>
  </w:style>
  <w:style w:type="paragraph" w:customStyle="1" w:styleId="Lowercaseletterlist3rdlevelRHVO">
    <w:name w:val="Lowercase letter list 3rd level RHVO"/>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Numberedlist1stlevelRHVO">
    <w:name w:val="Numbered list 1st level RHVO"/>
    <w:basedOn w:val="ZsysbasisRHVO"/>
    <w:qFormat/>
    <w:rsid w:val="00B01DA1"/>
    <w:pPr>
      <w:numPr>
        <w:numId w:val="23"/>
      </w:numPr>
    </w:pPr>
  </w:style>
  <w:style w:type="paragraph" w:customStyle="1" w:styleId="Numberedlist2ndlevelRHVO">
    <w:name w:val="Numbered list 2nd level RHVO"/>
    <w:basedOn w:val="ZsysbasisRHVO"/>
    <w:qFormat/>
    <w:rsid w:val="00B01DA1"/>
    <w:pPr>
      <w:numPr>
        <w:ilvl w:val="1"/>
        <w:numId w:val="23"/>
      </w:numPr>
    </w:pPr>
  </w:style>
  <w:style w:type="paragraph" w:customStyle="1" w:styleId="Numberedlist3rdlevelRHVO">
    <w:name w:val="Numbered list 3rd level RHVO"/>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Dashedlist1stlevelRHVO">
    <w:name w:val="Dashed list 1st level RHVO"/>
    <w:basedOn w:val="ZsysbasisRHVO"/>
    <w:qFormat/>
    <w:rsid w:val="00655408"/>
    <w:pPr>
      <w:numPr>
        <w:numId w:val="30"/>
      </w:numPr>
    </w:pPr>
  </w:style>
  <w:style w:type="paragraph" w:customStyle="1" w:styleId="Dashedlist2ndlevelRHVO">
    <w:name w:val="Dashed list 2nd level RHVO"/>
    <w:basedOn w:val="ZsysbasisRHVO"/>
    <w:qFormat/>
    <w:rsid w:val="00655408"/>
    <w:pPr>
      <w:numPr>
        <w:ilvl w:val="1"/>
        <w:numId w:val="30"/>
      </w:numPr>
    </w:pPr>
  </w:style>
  <w:style w:type="paragraph" w:customStyle="1" w:styleId="Dashedlist3rdlevelRHVO">
    <w:name w:val="Dashed list 3rd level RHVO"/>
    <w:basedOn w:val="ZsysbasisRHVO"/>
    <w:qFormat/>
    <w:rsid w:val="00655408"/>
    <w:pPr>
      <w:numPr>
        <w:ilvl w:val="2"/>
        <w:numId w:val="30"/>
      </w:numPr>
    </w:pPr>
  </w:style>
  <w:style w:type="numbering" w:customStyle="1" w:styleId="DashedlistRHVO">
    <w:name w:val="Dashed list RHVO"/>
    <w:uiPriority w:val="99"/>
    <w:semiHidden/>
    <w:rsid w:val="00655408"/>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18" w:space="0" w:color="968C83" w:themeColor="accent6"/>
          <w:right w:val="single" w:sz="8" w:space="0" w:color="968C83" w:themeColor="accent6"/>
          <w:insideH w:val="nil"/>
          <w:insideV w:val="single" w:sz="8" w:space="0" w:color="968C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3" w:themeColor="accent6"/>
          <w:left w:val="single" w:sz="8" w:space="0" w:color="968C83" w:themeColor="accent6"/>
          <w:bottom w:val="single" w:sz="8" w:space="0" w:color="968C83" w:themeColor="accent6"/>
          <w:right w:val="single" w:sz="8" w:space="0" w:color="968C83" w:themeColor="accent6"/>
          <w:insideH w:val="nil"/>
          <w:insideV w:val="single" w:sz="8" w:space="0" w:color="968C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tcPr>
    </w:tblStylePr>
    <w:tblStylePr w:type="band1Vert">
      <w:tblPr/>
      <w:tcPr>
        <w:tcBorders>
          <w:top w:val="single" w:sz="8" w:space="0" w:color="968C83" w:themeColor="accent6"/>
          <w:left w:val="single" w:sz="8" w:space="0" w:color="968C83" w:themeColor="accent6"/>
          <w:bottom w:val="single" w:sz="8" w:space="0" w:color="968C83" w:themeColor="accent6"/>
          <w:right w:val="single" w:sz="8" w:space="0" w:color="968C83" w:themeColor="accent6"/>
        </w:tcBorders>
        <w:shd w:val="clear" w:color="auto" w:fill="E5E2E0" w:themeFill="accent6" w:themeFillTint="3F"/>
      </w:tcPr>
    </w:tblStylePr>
    <w:tblStylePr w:type="band1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shd w:val="clear" w:color="auto" w:fill="E5E2E0" w:themeFill="accent6" w:themeFillTint="3F"/>
      </w:tcPr>
    </w:tblStylePr>
    <w:tblStylePr w:type="band2Horz">
      <w:tblPr/>
      <w:tcPr>
        <w:tcBorders>
          <w:top w:val="single" w:sz="8" w:space="0" w:color="968C83" w:themeColor="accent6"/>
          <w:left w:val="single" w:sz="8" w:space="0" w:color="968C83" w:themeColor="accent6"/>
          <w:bottom w:val="single" w:sz="8" w:space="0" w:color="968C83" w:themeColor="accent6"/>
          <w:right w:val="single" w:sz="8" w:space="0" w:color="968C83" w:themeColor="accent6"/>
          <w:insideV w:val="single" w:sz="8" w:space="0" w:color="968C83"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4F3F2"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0" w:themeFill="accent6" w:themeFillTint="3F"/>
      </w:tcPr>
    </w:tblStylePr>
    <w:tblStylePr w:type="band1Horz">
      <w:tblPr/>
      <w:tcPr>
        <w:shd w:val="clear" w:color="auto" w:fill="EAE7E6"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796F67" w:themeFill="accent6" w:themeFillShade="CC"/>
      </w:tcPr>
    </w:tblStylePr>
    <w:tblStylePr w:type="lastRow">
      <w:rPr>
        <w:b/>
        <w:bCs/>
        <w:color w:val="796F6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968C83" w:themeColor="accent6"/>
        <w:bottom w:val="single" w:sz="4" w:space="0" w:color="968C83" w:themeColor="accent6"/>
        <w:right w:val="single" w:sz="4" w:space="0" w:color="968C83" w:themeColor="accent6"/>
        <w:insideH w:val="single" w:sz="4" w:space="0" w:color="FFFFFF" w:themeColor="background1"/>
        <w:insideV w:val="single" w:sz="4" w:space="0" w:color="FFFFFF" w:themeColor="background1"/>
      </w:tblBorders>
    </w:tblPr>
    <w:tcPr>
      <w:shd w:val="clear" w:color="auto" w:fill="F4F3F2"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34D" w:themeFill="accent6" w:themeFillShade="99"/>
      </w:tcPr>
    </w:tblStylePr>
    <w:tblStylePr w:type="firstCol">
      <w:rPr>
        <w:color w:val="FFFFFF" w:themeColor="background1"/>
      </w:rPr>
      <w:tblPr/>
      <w:tcPr>
        <w:tcBorders>
          <w:top w:val="nil"/>
          <w:left w:val="nil"/>
          <w:bottom w:val="nil"/>
          <w:right w:val="nil"/>
          <w:insideH w:val="single" w:sz="4" w:space="0" w:color="5B534D" w:themeColor="accent6" w:themeShade="99"/>
          <w:insideV w:val="nil"/>
        </w:tcBorders>
        <w:shd w:val="clear" w:color="auto" w:fill="5B534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34D" w:themeFill="accent6" w:themeFillShade="99"/>
      </w:tcPr>
    </w:tblStylePr>
    <w:tblStylePr w:type="band1Vert">
      <w:tblPr/>
      <w:tcPr>
        <w:shd w:val="clear" w:color="auto" w:fill="D5D0CD" w:themeFill="accent6" w:themeFillTint="66"/>
      </w:tcPr>
    </w:tblStylePr>
    <w:tblStylePr w:type="band1Horz">
      <w:tblPr/>
      <w:tcPr>
        <w:shd w:val="clear" w:color="auto" w:fill="CAC5C1"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968C83"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7E6" w:themeFill="accent6" w:themeFillTint="33"/>
    </w:tcPr>
    <w:tblStylePr w:type="firstRow">
      <w:rPr>
        <w:b/>
        <w:bCs/>
      </w:rPr>
      <w:tblPr/>
      <w:tcPr>
        <w:shd w:val="clear" w:color="auto" w:fill="D5D0CD" w:themeFill="accent6" w:themeFillTint="66"/>
      </w:tcPr>
    </w:tblStylePr>
    <w:tblStylePr w:type="lastRow">
      <w:rPr>
        <w:b/>
        <w:bCs/>
        <w:color w:val="000000" w:themeColor="text1"/>
      </w:rPr>
      <w:tblPr/>
      <w:tcPr>
        <w:shd w:val="clear" w:color="auto" w:fill="D5D0CD" w:themeFill="accent6" w:themeFillTint="66"/>
      </w:tcPr>
    </w:tblStylePr>
    <w:tblStylePr w:type="firstCol">
      <w:rPr>
        <w:color w:val="FFFFFF" w:themeColor="background1"/>
      </w:rPr>
      <w:tblPr/>
      <w:tcPr>
        <w:shd w:val="clear" w:color="auto" w:fill="716860" w:themeFill="accent6" w:themeFillShade="BF"/>
      </w:tcPr>
    </w:tblStylePr>
    <w:tblStylePr w:type="lastCol">
      <w:rPr>
        <w:color w:val="FFFFFF" w:themeColor="background1"/>
      </w:rPr>
      <w:tblPr/>
      <w:tcPr>
        <w:shd w:val="clear" w:color="auto" w:fill="716860" w:themeFill="accent6" w:themeFillShade="BF"/>
      </w:tc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tblBorders>
    </w:tblPr>
    <w:tblStylePr w:type="firstRow">
      <w:rPr>
        <w:sz w:val="24"/>
        <w:szCs w:val="24"/>
      </w:rPr>
      <w:tblPr/>
      <w:tcPr>
        <w:tcBorders>
          <w:top w:val="nil"/>
          <w:left w:val="nil"/>
          <w:bottom w:val="single" w:sz="24" w:space="0" w:color="968C83" w:themeColor="accent6"/>
          <w:right w:val="nil"/>
          <w:insideH w:val="nil"/>
          <w:insideV w:val="nil"/>
        </w:tcBorders>
        <w:shd w:val="clear" w:color="auto" w:fill="FFFFFF" w:themeFill="background1"/>
      </w:tcPr>
    </w:tblStylePr>
    <w:tblStylePr w:type="lastRow">
      <w:tblPr/>
      <w:tcPr>
        <w:tcBorders>
          <w:top w:val="single" w:sz="8" w:space="0" w:color="968C8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3" w:themeColor="accent6"/>
          <w:insideH w:val="nil"/>
          <w:insideV w:val="nil"/>
        </w:tcBorders>
        <w:shd w:val="clear" w:color="auto" w:fill="FFFFFF" w:themeFill="background1"/>
      </w:tcPr>
    </w:tblStylePr>
    <w:tblStylePr w:type="lastCol">
      <w:tblPr/>
      <w:tcPr>
        <w:tcBorders>
          <w:top w:val="nil"/>
          <w:left w:val="single" w:sz="8" w:space="0" w:color="968C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0" w:themeFill="accent6" w:themeFillTint="3F"/>
      </w:tcPr>
    </w:tblStylePr>
    <w:tblStylePr w:type="band1Horz">
      <w:tblPr/>
      <w:tcPr>
        <w:tcBorders>
          <w:top w:val="nil"/>
          <w:bottom w:val="nil"/>
          <w:insideH w:val="nil"/>
          <w:insideV w:val="nil"/>
        </w:tcBorders>
        <w:shd w:val="clear" w:color="auto" w:fill="E5E2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968C83" w:themeColor="accent6"/>
        <w:bottom w:val="single" w:sz="8" w:space="0" w:color="968C83" w:themeColor="accent6"/>
      </w:tblBorders>
    </w:tblPr>
    <w:tblStylePr w:type="firstRow">
      <w:rPr>
        <w:rFonts w:asciiTheme="majorHAnsi" w:eastAsiaTheme="majorEastAsia" w:hAnsiTheme="majorHAnsi" w:cstheme="majorBidi"/>
      </w:rPr>
      <w:tblPr/>
      <w:tcPr>
        <w:tcBorders>
          <w:top w:val="nil"/>
          <w:bottom w:val="single" w:sz="8" w:space="0" w:color="968C83" w:themeColor="accent6"/>
        </w:tcBorders>
      </w:tcPr>
    </w:tblStylePr>
    <w:tblStylePr w:type="lastRow">
      <w:rPr>
        <w:b/>
        <w:bCs/>
        <w:color w:val="000000" w:themeColor="text2"/>
      </w:rPr>
      <w:tblPr/>
      <w:tcPr>
        <w:tcBorders>
          <w:top w:val="single" w:sz="8" w:space="0" w:color="968C83" w:themeColor="accent6"/>
          <w:bottom w:val="single" w:sz="8" w:space="0" w:color="968C83" w:themeColor="accent6"/>
        </w:tcBorders>
      </w:tcPr>
    </w:tblStylePr>
    <w:tblStylePr w:type="firstCol">
      <w:rPr>
        <w:b/>
        <w:bCs/>
      </w:rPr>
    </w:tblStylePr>
    <w:tblStylePr w:type="lastCol">
      <w:rPr>
        <w:b/>
        <w:bCs/>
      </w:rPr>
      <w:tblPr/>
      <w:tcPr>
        <w:tcBorders>
          <w:top w:val="single" w:sz="8" w:space="0" w:color="968C83" w:themeColor="accent6"/>
          <w:bottom w:val="single" w:sz="8" w:space="0" w:color="968C83" w:themeColor="accent6"/>
        </w:tcBorders>
      </w:tcPr>
    </w:tblStylePr>
    <w:tblStylePr w:type="band1Vert">
      <w:tblPr/>
      <w:tcPr>
        <w:shd w:val="clear" w:color="auto" w:fill="E5E2E0" w:themeFill="accent6" w:themeFillTint="3F"/>
      </w:tcPr>
    </w:tblStylePr>
    <w:tblStylePr w:type="band1Horz">
      <w:tblPr/>
      <w:tcPr>
        <w:shd w:val="clear" w:color="auto" w:fill="E5E2E0"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8C83" w:themeFill="accent6"/>
      </w:tcPr>
    </w:tblStylePr>
    <w:tblStylePr w:type="lastCol">
      <w:rPr>
        <w:b/>
        <w:bCs/>
        <w:color w:val="FFFFFF" w:themeColor="background1"/>
      </w:rPr>
      <w:tblPr/>
      <w:tcPr>
        <w:tcBorders>
          <w:left w:val="nil"/>
          <w:right w:val="nil"/>
          <w:insideH w:val="nil"/>
          <w:insideV w:val="nil"/>
        </w:tcBorders>
        <w:shd w:val="clear" w:color="auto" w:fill="968C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tblBorders>
    </w:tblPr>
    <w:tblStylePr w:type="firstRow">
      <w:pPr>
        <w:spacing w:before="0" w:after="0" w:line="240" w:lineRule="auto"/>
      </w:pPr>
      <w:rPr>
        <w:b/>
        <w:bCs/>
        <w:color w:val="FFFFFF" w:themeColor="background1"/>
      </w:rPr>
      <w:tblPr/>
      <w:tcPr>
        <w:tc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shd w:val="clear" w:color="auto" w:fill="968C83" w:themeFill="accent6"/>
      </w:tcPr>
    </w:tblStylePr>
    <w:tblStylePr w:type="lastRow">
      <w:pPr>
        <w:spacing w:before="0" w:after="0" w:line="240" w:lineRule="auto"/>
      </w:pPr>
      <w:rPr>
        <w:b/>
        <w:bCs/>
      </w:rPr>
      <w:tblPr/>
      <w:tcPr>
        <w:tcBorders>
          <w:top w:val="double" w:sz="6"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0" w:themeFill="accent6" w:themeFillTint="3F"/>
      </w:tcPr>
    </w:tblStylePr>
    <w:tblStylePr w:type="band1Horz">
      <w:tblPr/>
      <w:tcPr>
        <w:tcBorders>
          <w:insideH w:val="nil"/>
          <w:insideV w:val="nil"/>
        </w:tcBorders>
        <w:shd w:val="clear" w:color="auto" w:fill="E5E2E0"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1"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8C83" w:themeColor="accent6"/>
        <w:left w:val="single" w:sz="8" w:space="0" w:color="968C83" w:themeColor="accent6"/>
        <w:bottom w:val="single" w:sz="8" w:space="0" w:color="968C83" w:themeColor="accent6"/>
        <w:right w:val="single" w:sz="8" w:space="0" w:color="968C83" w:themeColor="accent6"/>
        <w:insideH w:val="single" w:sz="8" w:space="0" w:color="968C83" w:themeColor="accent6"/>
        <w:insideV w:val="single" w:sz="8" w:space="0" w:color="968C83" w:themeColor="accent6"/>
      </w:tblBorders>
    </w:tblPr>
    <w:tcPr>
      <w:shd w:val="clear" w:color="auto" w:fill="E5E2E0" w:themeFill="accent6" w:themeFillTint="3F"/>
    </w:tcPr>
    <w:tblStylePr w:type="firstRow">
      <w:rPr>
        <w:b/>
        <w:bCs/>
        <w:color w:val="000000" w:themeColor="text1"/>
      </w:rPr>
      <w:tblPr/>
      <w:tcPr>
        <w:shd w:val="clear" w:color="auto" w:fill="F4F3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7E6" w:themeFill="accent6" w:themeFillTint="33"/>
      </w:tcPr>
    </w:tblStylePr>
    <w:tblStylePr w:type="band1Vert">
      <w:tblPr/>
      <w:tcPr>
        <w:shd w:val="clear" w:color="auto" w:fill="CAC5C1" w:themeFill="accent6" w:themeFillTint="7F"/>
      </w:tcPr>
    </w:tblStylePr>
    <w:tblStylePr w:type="band1Horz">
      <w:tblPr/>
      <w:tcPr>
        <w:tcBorders>
          <w:insideH w:val="single" w:sz="6" w:space="0" w:color="968C83" w:themeColor="accent6"/>
          <w:insideV w:val="single" w:sz="6" w:space="0" w:color="968C83" w:themeColor="accent6"/>
        </w:tcBorders>
        <w:shd w:val="clear" w:color="auto" w:fill="CAC5C1"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B0A8A2" w:themeColor="accent6" w:themeTint="BF"/>
        <w:left w:val="single" w:sz="8" w:space="0" w:color="B0A8A2" w:themeColor="accent6" w:themeTint="BF"/>
        <w:bottom w:val="single" w:sz="8" w:space="0" w:color="B0A8A2" w:themeColor="accent6" w:themeTint="BF"/>
        <w:right w:val="single" w:sz="8" w:space="0" w:color="B0A8A2" w:themeColor="accent6" w:themeTint="BF"/>
        <w:insideH w:val="single" w:sz="8" w:space="0" w:color="B0A8A2" w:themeColor="accent6" w:themeTint="BF"/>
        <w:insideV w:val="single" w:sz="8" w:space="0" w:color="B0A8A2" w:themeColor="accent6" w:themeTint="BF"/>
      </w:tblBorders>
    </w:tblPr>
    <w:tcPr>
      <w:shd w:val="clear" w:color="auto" w:fill="E5E2E0" w:themeFill="accent6" w:themeFillTint="3F"/>
    </w:tcPr>
    <w:tblStylePr w:type="firstRow">
      <w:rPr>
        <w:b/>
        <w:bCs/>
      </w:rPr>
    </w:tblStylePr>
    <w:tblStylePr w:type="lastRow">
      <w:rPr>
        <w:b/>
        <w:bCs/>
      </w:rPr>
      <w:tblPr/>
      <w:tcPr>
        <w:tcBorders>
          <w:top w:val="single" w:sz="18" w:space="0" w:color="B0A8A2" w:themeColor="accent6" w:themeTint="BF"/>
        </w:tcBorders>
      </w:tcPr>
    </w:tblStylePr>
    <w:tblStylePr w:type="firstCol">
      <w:rPr>
        <w:b/>
        <w:bCs/>
      </w:rPr>
    </w:tblStylePr>
    <w:tblStylePr w:type="lastCol">
      <w:rPr>
        <w:b/>
        <w:bCs/>
      </w:rPr>
    </w:tblStylePr>
    <w:tblStylePr w:type="band1Vert">
      <w:tblPr/>
      <w:tcPr>
        <w:shd w:val="clear" w:color="auto" w:fill="CAC5C1" w:themeFill="accent6" w:themeFillTint="7F"/>
      </w:tcPr>
    </w:tblStylePr>
    <w:tblStylePr w:type="band1Horz">
      <w:tblPr/>
      <w:tcPr>
        <w:shd w:val="clear" w:color="auto" w:fill="CAC5C1"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968C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86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860" w:themeFill="accent6" w:themeFillShade="BF"/>
      </w:tcPr>
    </w:tblStylePr>
    <w:tblStylePr w:type="band1Vert">
      <w:tblPr/>
      <w:tcPr>
        <w:tcBorders>
          <w:top w:val="nil"/>
          <w:left w:val="nil"/>
          <w:bottom w:val="nil"/>
          <w:right w:val="nil"/>
          <w:insideH w:val="nil"/>
          <w:insideV w:val="nil"/>
        </w:tcBorders>
        <w:shd w:val="clear" w:color="auto" w:fill="716860" w:themeFill="accent6" w:themeFillShade="BF"/>
      </w:tcPr>
    </w:tblStylePr>
    <w:tblStylePr w:type="band1Horz">
      <w:tblPr/>
      <w:tcPr>
        <w:tcBorders>
          <w:top w:val="nil"/>
          <w:left w:val="nil"/>
          <w:bottom w:val="nil"/>
          <w:right w:val="nil"/>
          <w:insideH w:val="nil"/>
          <w:insideV w:val="nil"/>
        </w:tcBorders>
        <w:shd w:val="clear" w:color="auto" w:fill="716860"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BodytextRHVO"/>
    <w:uiPriority w:val="37"/>
    <w:semiHidden/>
    <w:rsid w:val="00E07762"/>
  </w:style>
  <w:style w:type="paragraph" w:styleId="Citaat">
    <w:name w:val="Quote"/>
    <w:basedOn w:val="ZsysbasisRHVO"/>
    <w:next w:val="BodytextRHVO"/>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BodytextRHVO"/>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BodytextRHVO"/>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BodytextRHVO"/>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BodytextRHVO"/>
    <w:uiPriority w:val="34"/>
    <w:qFormat/>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B01DA1"/>
    <w:pPr>
      <w:numPr>
        <w:numId w:val="9"/>
      </w:numPr>
    </w:pPr>
  </w:style>
  <w:style w:type="paragraph" w:customStyle="1" w:styleId="ZsyseenpuntRHVO">
    <w:name w:val="Zsyseenpunt RHVO"/>
    <w:basedOn w:val="ZsysbasisRHVO"/>
    <w:next w:val="BodytextRHVO"/>
    <w:semiHidden/>
    <w:rsid w:val="00756C31"/>
    <w:pPr>
      <w:spacing w:line="20" w:lineRule="exact"/>
    </w:pPr>
    <w:rPr>
      <w:sz w:val="2"/>
    </w:rPr>
  </w:style>
  <w:style w:type="paragraph" w:customStyle="1" w:styleId="ZsysbasisdocumentgegevensRHVO">
    <w:name w:val="Zsysbasisdocumentgegevens RHVO"/>
    <w:basedOn w:val="ZsysbasisRHVO"/>
    <w:next w:val="BodytextRHVO"/>
    <w:link w:val="ZsysbasisdocumentgegevensRHVOChar"/>
    <w:semiHidden/>
    <w:rsid w:val="00D259D0"/>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8805E1"/>
    <w:rPr>
      <w:b/>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260633"/>
    <w:rPr>
      <w:rFonts w:ascii="Merriweather Bold" w:hAnsi="Merriweather Bold"/>
    </w:rPr>
  </w:style>
  <w:style w:type="paragraph" w:customStyle="1" w:styleId="DocumentdatayourreferenceRHVO">
    <w:name w:val="Document data your reference RHVO"/>
    <w:basedOn w:val="ZsysbasisdocumentgegevensRHVO"/>
    <w:rsid w:val="00756C31"/>
    <w:rPr>
      <w:b/>
    </w:rPr>
  </w:style>
  <w:style w:type="paragraph" w:customStyle="1" w:styleId="PagenumberRHVO">
    <w:name w:val="Page number RHVO"/>
    <w:basedOn w:val="ZsysbasisdocumentgegevensRHVO"/>
    <w:rsid w:val="001D5BD5"/>
    <w:pPr>
      <w:spacing w:line="255" w:lineRule="exact"/>
    </w:pPr>
    <w:rPr>
      <w:sz w:val="12"/>
    </w:rPr>
  </w:style>
  <w:style w:type="paragraph" w:customStyle="1" w:styleId="SenderinformationRHVO">
    <w:name w:val="Sender information RHVO"/>
    <w:basedOn w:val="ZsysbasisdocumentgegevensRHVO"/>
    <w:rsid w:val="00135E7B"/>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E4401E"/>
    <w:pPr>
      <w:numPr>
        <w:numId w:val="10"/>
      </w:numPr>
    </w:pPr>
  </w:style>
  <w:style w:type="paragraph" w:customStyle="1" w:styleId="ParagraphforpictureRHVO">
    <w:name w:val="Paragraph for picture RHVO"/>
    <w:basedOn w:val="ZsysbasisRHVO"/>
    <w:next w:val="BodytextRHVO"/>
    <w:qFormat/>
    <w:rsid w:val="00A01CD1"/>
  </w:style>
  <w:style w:type="paragraph" w:customStyle="1" w:styleId="TitleRHVO">
    <w:name w:val="Title RHVO"/>
    <w:basedOn w:val="ZsysbasisRHVO"/>
    <w:next w:val="BodytextRHVO"/>
    <w:qFormat/>
    <w:rsid w:val="00260633"/>
    <w:pPr>
      <w:keepLines/>
      <w:spacing w:line="510" w:lineRule="atLeast"/>
    </w:pPr>
    <w:rPr>
      <w:rFonts w:ascii="Merriweather Bold" w:hAnsi="Merriweather Bold"/>
      <w:color w:val="007096"/>
      <w:sz w:val="40"/>
    </w:rPr>
  </w:style>
  <w:style w:type="paragraph" w:customStyle="1" w:styleId="SubtitleRHVO">
    <w:name w:val="Subtitle RHVO"/>
    <w:basedOn w:val="ZsysbasisRHVO"/>
    <w:next w:val="BodytextRHVO"/>
    <w:qFormat/>
    <w:rsid w:val="00A9666A"/>
    <w:pPr>
      <w:keepLines/>
    </w:pPr>
  </w:style>
  <w:style w:type="numbering" w:customStyle="1" w:styleId="AppendixnumberingRHVO">
    <w:name w:val="Appendix numbering RHVO"/>
    <w:uiPriority w:val="99"/>
    <w:semiHidden/>
    <w:rsid w:val="003253BA"/>
    <w:pPr>
      <w:numPr>
        <w:numId w:val="11"/>
      </w:numPr>
    </w:pPr>
  </w:style>
  <w:style w:type="paragraph" w:customStyle="1" w:styleId="Appendixheading1RHVO">
    <w:name w:val="Appendix heading 1 RHVO"/>
    <w:basedOn w:val="ZsysbasisRHVO"/>
    <w:next w:val="BodytextRHVO"/>
    <w:qFormat/>
    <w:rsid w:val="00260633"/>
    <w:pPr>
      <w:keepNext/>
      <w:keepLines/>
      <w:numPr>
        <w:numId w:val="11"/>
      </w:numPr>
      <w:spacing w:line="360" w:lineRule="atLeast"/>
      <w:outlineLvl w:val="0"/>
    </w:pPr>
    <w:rPr>
      <w:rFonts w:ascii="Merriweather Bold" w:hAnsi="Merriweather Bold"/>
      <w:color w:val="007096"/>
      <w:spacing w:val="-6"/>
      <w:sz w:val="21"/>
      <w14:numForm w14:val="default"/>
    </w:rPr>
  </w:style>
  <w:style w:type="paragraph" w:customStyle="1" w:styleId="Appendixheading2RHVO">
    <w:name w:val="Appendix heading 2 RHVO"/>
    <w:basedOn w:val="ZsysbasisRHVO"/>
    <w:next w:val="BodytextRHVO"/>
    <w:qFormat/>
    <w:rsid w:val="00260633"/>
    <w:pPr>
      <w:keepNext/>
      <w:keepLines/>
      <w:numPr>
        <w:ilvl w:val="1"/>
        <w:numId w:val="11"/>
      </w:numPr>
      <w:outlineLvl w:val="1"/>
    </w:pPr>
    <w:rPr>
      <w:rFonts w:ascii="Merriweather Bold" w:hAnsi="Merriweather Bold"/>
    </w:rPr>
  </w:style>
  <w:style w:type="paragraph" w:styleId="Onderwerpvanopmerking">
    <w:name w:val="annotation subject"/>
    <w:basedOn w:val="ZsysbasisRHVO"/>
    <w:next w:val="BodytextRHVO"/>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BodytextRHVO"/>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BodytextRHVO"/>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BodytextRHVO"/>
    <w:semiHidden/>
    <w:rsid w:val="00706D10"/>
    <w:pPr>
      <w:ind w:left="709" w:right="567" w:hanging="709"/>
    </w:pPr>
  </w:style>
  <w:style w:type="paragraph" w:customStyle="1" w:styleId="AgendaitemRHVO">
    <w:name w:val="Agenda item RHVO"/>
    <w:basedOn w:val="ZsysbasisRHVO"/>
    <w:rsid w:val="00B237FC"/>
    <w:pPr>
      <w:numPr>
        <w:numId w:val="25"/>
      </w:numPr>
    </w:pPr>
  </w:style>
  <w:style w:type="numbering" w:customStyle="1" w:styleId="AgendaitemlistRHVO">
    <w:name w:val="Agenda item (list) RHVO"/>
    <w:uiPriority w:val="99"/>
    <w:semiHidden/>
    <w:rsid w:val="004379A2"/>
    <w:pPr>
      <w:numPr>
        <w:numId w:val="24"/>
      </w:numPr>
    </w:pPr>
  </w:style>
  <w:style w:type="paragraph" w:customStyle="1" w:styleId="ZsysbasistabeltekstRHVO">
    <w:name w:val="Zsysbasistabeltekst RHVO"/>
    <w:basedOn w:val="ZsysbasisRHVO"/>
    <w:next w:val="TabletextRHVO"/>
    <w:semiHidden/>
    <w:rsid w:val="008D23E7"/>
  </w:style>
  <w:style w:type="paragraph" w:customStyle="1" w:styleId="TabletextRHVO">
    <w:name w:val="Table text RHVO"/>
    <w:basedOn w:val="ZsysbasistabeltekstRHVO"/>
    <w:rsid w:val="008D23E7"/>
  </w:style>
  <w:style w:type="paragraph" w:customStyle="1" w:styleId="TableheadingRHVO">
    <w:name w:val="Table heading RHVO"/>
    <w:basedOn w:val="ZsysbasistabeltekstRHVO"/>
    <w:next w:val="TabletextRHVO"/>
    <w:rsid w:val="008D23E7"/>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InsurersmallRHVO">
    <w:name w:val="Insurer small RHVO"/>
    <w:basedOn w:val="ZsysbasisRHVO"/>
    <w:rsid w:val="00B13BAC"/>
    <w:pPr>
      <w:spacing w:line="202" w:lineRule="atLeast"/>
    </w:pPr>
    <w:rPr>
      <w:sz w:val="15"/>
    </w:rPr>
  </w:style>
  <w:style w:type="paragraph" w:customStyle="1" w:styleId="SubjectRHVO">
    <w:name w:val="Subject RHVO"/>
    <w:basedOn w:val="ZsysbasisRHVO"/>
    <w:next w:val="TitleRHVO"/>
    <w:rsid w:val="00260633"/>
    <w:pPr>
      <w:spacing w:line="260" w:lineRule="exact"/>
    </w:pPr>
    <w:rPr>
      <w:rFonts w:ascii="Merriweather Bold" w:hAnsi="Merriweather Bold"/>
      <w:caps/>
      <w:color w:val="007096"/>
      <w:spacing w:val="-6"/>
      <w:sz w:val="24"/>
    </w:rPr>
  </w:style>
  <w:style w:type="paragraph" w:customStyle="1" w:styleId="DocumenttitleRHVO">
    <w:name w:val="Document title RHVO"/>
    <w:basedOn w:val="ZsysbasisdocumentgegevensRHVO"/>
    <w:next w:val="FootertextRHVO"/>
    <w:link w:val="DocumenttitleRHVOChar"/>
    <w:rsid w:val="00DE5391"/>
    <w:rPr>
      <w:sz w:val="12"/>
    </w:rPr>
  </w:style>
  <w:style w:type="character" w:customStyle="1" w:styleId="ZsysbasisdocumentgegevensRHVOChar">
    <w:name w:val="Zsysbasisdocumentgegevens RHVO Char"/>
    <w:basedOn w:val="ZsysbasisRHVOChar"/>
    <w:link w:val="ZsysbasisdocumentgegevensRHVO"/>
    <w:semiHidden/>
    <w:rsid w:val="00DE5391"/>
    <w:rPr>
      <w:rFonts w:ascii="Merriweather Sans" w:hAnsi="Merriweather Sans" w:cs="Arial"/>
      <w:noProof/>
      <w:color w:val="000000" w:themeColor="text1"/>
      <w:sz w:val="13"/>
      <w:szCs w:val="18"/>
      <w14:numForm w14:val="oldStyle"/>
    </w:rPr>
  </w:style>
  <w:style w:type="character" w:customStyle="1" w:styleId="FootertextRHVOChar">
    <w:name w:val="Footer text RHVO Char"/>
    <w:basedOn w:val="ZsysbasisdocumentgegevensRHVOChar"/>
    <w:link w:val="FootertextRHVO"/>
    <w:rsid w:val="00DE5391"/>
    <w:rPr>
      <w:rFonts w:ascii="Merriweather Sans" w:hAnsi="Merriweather Sans" w:cs="Arial"/>
      <w:noProof/>
      <w:color w:val="000000" w:themeColor="text1"/>
      <w:sz w:val="13"/>
      <w:szCs w:val="18"/>
      <w14:numForm w14:val="oldStyle"/>
    </w:rPr>
  </w:style>
  <w:style w:type="character" w:customStyle="1" w:styleId="DocumenttitleRHVOChar">
    <w:name w:val="Document title RHVO Char"/>
    <w:basedOn w:val="FootertextRHVOChar"/>
    <w:link w:val="DocumenttitleRHVO"/>
    <w:rsid w:val="00DE5391"/>
    <w:rPr>
      <w:rFonts w:ascii="Merriweather Sans" w:hAnsi="Merriweather Sans" w:cs="Arial"/>
      <w:noProof/>
      <w:color w:val="000000" w:themeColor="text1"/>
      <w:sz w:val="12"/>
      <w:szCs w:val="18"/>
      <w14:numForm w14:val="oldStyle"/>
    </w:rPr>
  </w:style>
  <w:style w:type="character" w:customStyle="1" w:styleId="Onopgelostemelding1">
    <w:name w:val="Onopgeloste melding1"/>
    <w:basedOn w:val="Standaardalinea-lettertype"/>
    <w:uiPriority w:val="99"/>
    <w:semiHidden/>
    <w:unhideWhenUsed/>
    <w:rsid w:val="00DD6DF9"/>
    <w:rPr>
      <w:color w:val="605E5C"/>
      <w:shd w:val="clear" w:color="auto" w:fill="E1DFDD"/>
    </w:rPr>
  </w:style>
  <w:style w:type="paragraph" w:customStyle="1" w:styleId="Default">
    <w:name w:val="Default"/>
    <w:rsid w:val="0027369B"/>
    <w:pPr>
      <w:autoSpaceDE w:val="0"/>
      <w:autoSpaceDN w:val="0"/>
      <w:adjustRightInd w:val="0"/>
      <w:spacing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643777">
      <w:bodyDiv w:val="1"/>
      <w:marLeft w:val="0"/>
      <w:marRight w:val="0"/>
      <w:marTop w:val="0"/>
      <w:marBottom w:val="0"/>
      <w:divBdr>
        <w:top w:val="none" w:sz="0" w:space="0" w:color="auto"/>
        <w:left w:val="none" w:sz="0" w:space="0" w:color="auto"/>
        <w:bottom w:val="none" w:sz="0" w:space="0" w:color="auto"/>
        <w:right w:val="none" w:sz="0" w:space="0" w:color="auto"/>
      </w:divBdr>
    </w:div>
    <w:div w:id="874653687">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209751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Colors RHVO">
      <a:dk1>
        <a:sysClr val="windowText" lastClr="000000"/>
      </a:dk1>
      <a:lt1>
        <a:sysClr val="window" lastClr="FFFFFF"/>
      </a:lt1>
      <a:dk2>
        <a:srgbClr val="000000"/>
      </a:dk2>
      <a:lt2>
        <a:srgbClr val="FFFFFF"/>
      </a:lt2>
      <a:accent1>
        <a:srgbClr val="046A38"/>
      </a:accent1>
      <a:accent2>
        <a:srgbClr val="6E6259"/>
      </a:accent2>
      <a:accent3>
        <a:srgbClr val="D7D2CB"/>
      </a:accent3>
      <a:accent4>
        <a:srgbClr val="BFB8AF"/>
      </a:accent4>
      <a:accent5>
        <a:srgbClr val="ACA39A"/>
      </a:accent5>
      <a:accent6>
        <a:srgbClr val="968C83"/>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45050596C1DB4287A8A41D7B9AEE61" ma:contentTypeVersion="12" ma:contentTypeDescription="Een nieuw document maken." ma:contentTypeScope="" ma:versionID="ef210dd143e923ceaf32eb2c6c60df32">
  <xsd:schema xmlns:xsd="http://www.w3.org/2001/XMLSchema" xmlns:xs="http://www.w3.org/2001/XMLSchema" xmlns:p="http://schemas.microsoft.com/office/2006/metadata/properties" xmlns:ns3="cb800a5a-3ffd-452a-80d5-6bff805f6a29" xmlns:ns4="50a7470a-4280-4926-bcad-b6d2eb1c8600" targetNamespace="http://schemas.microsoft.com/office/2006/metadata/properties" ma:root="true" ma:fieldsID="890a569d1e05bed2e28d3169efad9f93" ns3:_="" ns4:_="">
    <xsd:import namespace="cb800a5a-3ffd-452a-80d5-6bff805f6a29"/>
    <xsd:import namespace="50a7470a-4280-4926-bcad-b6d2eb1c86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00a5a-3ffd-452a-80d5-6bff805f6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7470a-4280-4926-bcad-b6d2eb1c860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ju xmlns="http://www.joulesunlimited.com/ccmappings">
  <Datum/>
  <Onze_20_referentie/>
  <Uw_20_referentie/>
  <Titel_20_Document/>
</ju>
</file>

<file path=customXml/itemProps1.xml><?xml version="1.0" encoding="utf-8"?>
<ds:datastoreItem xmlns:ds="http://schemas.openxmlformats.org/officeDocument/2006/customXml" ds:itemID="{8779EBB0-E89E-4016-96E9-571FE4119E7F}">
  <ds:schemaRefs>
    <ds:schemaRef ds:uri="http://schemas.openxmlformats.org/officeDocument/2006/bibliography"/>
  </ds:schemaRefs>
</ds:datastoreItem>
</file>

<file path=customXml/itemProps2.xml><?xml version="1.0" encoding="utf-8"?>
<ds:datastoreItem xmlns:ds="http://schemas.openxmlformats.org/officeDocument/2006/customXml" ds:itemID="{1E821EE9-70BC-4079-ACE8-199CC99634C0}">
  <ds:schemaRefs>
    <ds:schemaRef ds:uri="50a7470a-4280-4926-bcad-b6d2eb1c860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b800a5a-3ffd-452a-80d5-6bff805f6a29"/>
    <ds:schemaRef ds:uri="http://www.w3.org/XML/1998/namespace"/>
    <ds:schemaRef ds:uri="http://purl.org/dc/dcmitype/"/>
  </ds:schemaRefs>
</ds:datastoreItem>
</file>

<file path=customXml/itemProps3.xml><?xml version="1.0" encoding="utf-8"?>
<ds:datastoreItem xmlns:ds="http://schemas.openxmlformats.org/officeDocument/2006/customXml" ds:itemID="{B7779C52-CCB7-4F2B-A067-BA79F97F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00a5a-3ffd-452a-80d5-6bff805f6a29"/>
    <ds:schemaRef ds:uri="50a7470a-4280-4926-bcad-b6d2eb1c8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26E42-8742-4988-89A5-B684CF3A28E9}">
  <ds:schemaRefs>
    <ds:schemaRef ds:uri="http://schemas.microsoft.com/sharepoint/v3/contenttype/forms"/>
  </ds:schemaRefs>
</ds:datastoreItem>
</file>

<file path=customXml/itemProps5.xml><?xml version="1.0" encoding="utf-8"?>
<ds:datastoreItem xmlns:ds="http://schemas.openxmlformats.org/officeDocument/2006/customXml" ds:itemID="{0FABEF0C-2180-48F9-9493-AA87785ED0F3}">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1579</Words>
  <Characters>9877</Characters>
  <Application>Microsoft Office Word</Application>
  <DocSecurity>0</DocSecurity>
  <Lines>82</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Polis</vt:lpstr>
      <vt:lpstr>Brief</vt:lpstr>
    </vt:vector>
  </TitlesOfParts>
  <Company>Raetsheren van Orden bv</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Polis</dc:title>
  <dc:creator>Kelly de Groot</dc:creator>
  <dc:description>template version 10 - 11 april 2017_x000d_
lay-out: Total Public_x000d_
templates: www.JoulesUnlimited.com</dc:description>
  <cp:lastModifiedBy>Roosmarijn Verbree</cp:lastModifiedBy>
  <cp:revision>10</cp:revision>
  <cp:lastPrinted>2023-07-17T11:35:00Z</cp:lastPrinted>
  <dcterms:created xsi:type="dcterms:W3CDTF">2023-08-18T09:17:00Z</dcterms:created>
  <dcterms:modified xsi:type="dcterms:W3CDTF">2023-09-04T14:46:00Z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Polis RhvO.dotx</vt:lpwstr>
  </property>
  <property fmtid="{D5CDD505-2E9C-101B-9397-08002B2CF9AE}" pid="3" name="ContentTypeId">
    <vt:lpwstr>0x010100E245050596C1DB4287A8A41D7B9AEE61</vt:lpwstr>
  </property>
</Properties>
</file>