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B6DA4" w14:textId="77777777" w:rsidR="001C2679" w:rsidRPr="00710FFD" w:rsidRDefault="00AD7743" w:rsidP="00D610FC">
      <w:pPr>
        <w:pStyle w:val="Kop2"/>
        <w:keepLines w:val="0"/>
        <w:spacing w:before="180" w:beforeAutospacing="0" w:after="180"/>
        <w:contextualSpacing w:val="0"/>
        <w:rPr>
          <w:rFonts w:ascii="Lucida Sans Unicode" w:hAnsi="Lucida Sans Unicode" w:cs="Lucida Sans Unicode"/>
          <w:color w:val="3A9FB5"/>
          <w:sz w:val="32"/>
          <w:szCs w:val="32"/>
        </w:rPr>
      </w:pPr>
      <w:bookmarkStart w:id="0" w:name="_Toc361740445"/>
      <w:bookmarkStart w:id="1" w:name="_Toc369770091"/>
      <w:bookmarkStart w:id="2" w:name="_Toc486253998"/>
      <w:bookmarkStart w:id="3" w:name="_Toc4678657"/>
      <w:r>
        <w:rPr>
          <w:rFonts w:ascii="Lucida Sans Unicode" w:hAnsi="Lucida Sans Unicode" w:cs="Lucida Sans Unicode"/>
          <w:color w:val="3A9FB5"/>
          <w:sz w:val="32"/>
          <w:szCs w:val="32"/>
        </w:rPr>
        <w:t xml:space="preserve">Bijlage 1a </w:t>
      </w:r>
      <w:r w:rsidR="001C2679" w:rsidRPr="00710FFD">
        <w:rPr>
          <w:rFonts w:ascii="Lucida Sans Unicode" w:hAnsi="Lucida Sans Unicode" w:cs="Lucida Sans Unicode"/>
          <w:color w:val="3A9FB5"/>
          <w:sz w:val="32"/>
          <w:szCs w:val="32"/>
        </w:rPr>
        <w:t xml:space="preserve">Akkoordverklaring </w:t>
      </w:r>
      <w:r w:rsidR="00710FFD" w:rsidRPr="00710FFD">
        <w:rPr>
          <w:rFonts w:ascii="Lucida Sans Unicode" w:hAnsi="Lucida Sans Unicode" w:cs="Lucida Sans Unicode"/>
          <w:color w:val="3A9FB5"/>
          <w:sz w:val="32"/>
          <w:szCs w:val="32"/>
        </w:rPr>
        <w:t>P</w:t>
      </w:r>
      <w:r w:rsidR="001C2679" w:rsidRPr="00710FFD">
        <w:rPr>
          <w:rFonts w:ascii="Lucida Sans Unicode" w:hAnsi="Lucida Sans Unicode" w:cs="Lucida Sans Unicode"/>
          <w:color w:val="3A9FB5"/>
          <w:sz w:val="32"/>
          <w:szCs w:val="32"/>
        </w:rPr>
        <w:t xml:space="preserve">rogramma van </w:t>
      </w:r>
      <w:r w:rsidR="00710FFD" w:rsidRPr="00710FFD">
        <w:rPr>
          <w:rFonts w:ascii="Lucida Sans Unicode" w:hAnsi="Lucida Sans Unicode" w:cs="Lucida Sans Unicode"/>
          <w:color w:val="3A9FB5"/>
          <w:sz w:val="32"/>
          <w:szCs w:val="32"/>
        </w:rPr>
        <w:t>E</w:t>
      </w:r>
      <w:r w:rsidR="001C2679" w:rsidRPr="00710FFD">
        <w:rPr>
          <w:rFonts w:ascii="Lucida Sans Unicode" w:hAnsi="Lucida Sans Unicode" w:cs="Lucida Sans Unicode"/>
          <w:color w:val="3A9FB5"/>
          <w:sz w:val="32"/>
          <w:szCs w:val="32"/>
        </w:rPr>
        <w:t>isen</w:t>
      </w:r>
      <w:bookmarkEnd w:id="0"/>
      <w:bookmarkEnd w:id="1"/>
      <w:bookmarkEnd w:id="2"/>
      <w:bookmarkEnd w:id="3"/>
    </w:p>
    <w:p w14:paraId="49BA0571" w14:textId="77777777" w:rsidR="001C2679" w:rsidRPr="00613F9B" w:rsidRDefault="001C2679" w:rsidP="00D610FC">
      <w:pPr>
        <w:autoSpaceDE w:val="0"/>
        <w:autoSpaceDN w:val="0"/>
        <w:adjustRightInd w:val="0"/>
        <w:ind w:left="0" w:firstLine="0"/>
        <w:jc w:val="both"/>
        <w:rPr>
          <w:rFonts w:ascii="Lucida Sans Unicode" w:hAnsi="Lucida Sans Unicode" w:cs="Lucida Sans Unicode"/>
          <w:sz w:val="18"/>
          <w:szCs w:val="18"/>
        </w:rPr>
      </w:pPr>
      <w:r w:rsidRPr="00613F9B">
        <w:rPr>
          <w:rFonts w:ascii="Lucida Sans Unicode" w:hAnsi="Lucida Sans Unicode" w:cs="Lucida Sans Unicode"/>
          <w:sz w:val="18"/>
          <w:szCs w:val="18"/>
        </w:rPr>
        <w:t>Inschrijver verklaart hierbij zonder voorbehoud akkoord te gaan met:</w:t>
      </w:r>
    </w:p>
    <w:p w14:paraId="006FAA3A" w14:textId="77777777" w:rsidR="001C2679" w:rsidRPr="009E338C" w:rsidRDefault="001C2679" w:rsidP="00D610FC">
      <w:pPr>
        <w:autoSpaceDE w:val="0"/>
        <w:autoSpaceDN w:val="0"/>
        <w:adjustRightInd w:val="0"/>
        <w:ind w:left="0" w:firstLine="0"/>
        <w:jc w:val="both"/>
        <w:rPr>
          <w:rFonts w:ascii="Lucida Sans Unicode" w:hAnsi="Lucida Sans Unicode" w:cs="Lucida Sans Unicode"/>
          <w:b/>
          <w:sz w:val="18"/>
          <w:szCs w:val="18"/>
        </w:rPr>
      </w:pPr>
      <w:r w:rsidRPr="00613F9B">
        <w:rPr>
          <w:rFonts w:ascii="Lucida Sans Unicode" w:hAnsi="Lucida Sans Unicode" w:cs="Lucida Sans Unicode"/>
          <w:sz w:val="18"/>
          <w:szCs w:val="18"/>
        </w:rPr>
        <w:t xml:space="preserve">Het </w:t>
      </w:r>
      <w:r w:rsidR="00710FFD">
        <w:rPr>
          <w:rFonts w:ascii="Lucida Sans Unicode" w:hAnsi="Lucida Sans Unicode" w:cs="Lucida Sans Unicode"/>
          <w:sz w:val="18"/>
          <w:szCs w:val="18"/>
        </w:rPr>
        <w:t>P</w:t>
      </w:r>
      <w:r w:rsidRPr="00613F9B">
        <w:rPr>
          <w:rFonts w:ascii="Lucida Sans Unicode" w:hAnsi="Lucida Sans Unicode" w:cs="Lucida Sans Unicode"/>
          <w:sz w:val="18"/>
          <w:szCs w:val="18"/>
        </w:rPr>
        <w:t xml:space="preserve">rogramma van </w:t>
      </w:r>
      <w:r w:rsidR="00710FFD">
        <w:rPr>
          <w:rFonts w:ascii="Lucida Sans Unicode" w:hAnsi="Lucida Sans Unicode" w:cs="Lucida Sans Unicode"/>
          <w:sz w:val="18"/>
          <w:szCs w:val="18"/>
        </w:rPr>
        <w:t>E</w:t>
      </w:r>
      <w:r w:rsidRPr="00613F9B">
        <w:rPr>
          <w:rFonts w:ascii="Lucida Sans Unicode" w:hAnsi="Lucida Sans Unicode" w:cs="Lucida Sans Unicode"/>
          <w:sz w:val="18"/>
          <w:szCs w:val="18"/>
        </w:rPr>
        <w:t xml:space="preserve">isen van </w:t>
      </w:r>
      <w:r w:rsidR="00613F9B" w:rsidRPr="00613F9B">
        <w:rPr>
          <w:rFonts w:ascii="Lucida Sans Unicode" w:hAnsi="Lucida Sans Unicode" w:cs="Lucida Sans Unicode"/>
          <w:sz w:val="18"/>
          <w:szCs w:val="18"/>
        </w:rPr>
        <w:t>GBLT</w:t>
      </w:r>
      <w:r w:rsidRPr="00613F9B">
        <w:rPr>
          <w:rFonts w:ascii="Lucida Sans Unicode" w:hAnsi="Lucida Sans Unicode" w:cs="Lucida Sans Unicode"/>
          <w:sz w:val="18"/>
          <w:szCs w:val="18"/>
        </w:rPr>
        <w:t>. Wijzigingen naar aanleiding van de Nota van Inlichtingen</w:t>
      </w:r>
      <w:r w:rsidRPr="00190392">
        <w:rPr>
          <w:rFonts w:ascii="Lucida Sans Unicode" w:hAnsi="Lucida Sans Unicode" w:cs="Lucida Sans Unicode"/>
          <w:sz w:val="18"/>
          <w:szCs w:val="18"/>
        </w:rPr>
        <w:t xml:space="preserve"> maken integraal onderdeel uit van deze </w:t>
      </w:r>
      <w:r w:rsidR="006C6BBC">
        <w:rPr>
          <w:rFonts w:ascii="Lucida Sans Unicode" w:hAnsi="Lucida Sans Unicode" w:cs="Lucida Sans Unicode"/>
          <w:sz w:val="18"/>
          <w:szCs w:val="18"/>
        </w:rPr>
        <w:t>aanbesteding</w:t>
      </w:r>
      <w:r w:rsidRPr="00190392">
        <w:rPr>
          <w:rFonts w:ascii="Lucida Sans Unicode" w:hAnsi="Lucida Sans Unicode" w:cs="Lucida Sans Unicode"/>
          <w:sz w:val="18"/>
          <w:szCs w:val="18"/>
        </w:rPr>
        <w:t>.</w:t>
      </w:r>
    </w:p>
    <w:p w14:paraId="56E2354E" w14:textId="77777777" w:rsidR="001C2679" w:rsidRPr="009E338C" w:rsidRDefault="001C2679" w:rsidP="001C2679">
      <w:pPr>
        <w:autoSpaceDE w:val="0"/>
        <w:autoSpaceDN w:val="0"/>
        <w:adjustRightInd w:val="0"/>
        <w:ind w:left="357" w:firstLine="0"/>
        <w:rPr>
          <w:rFonts w:ascii="Lucida Sans Unicode" w:hAnsi="Lucida Sans Unicode" w:cs="Lucida Sans Unicode"/>
          <w:b/>
          <w:sz w:val="18"/>
          <w:szCs w:val="18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6378"/>
      </w:tblGrid>
      <w:tr w:rsidR="001C2679" w:rsidRPr="009E338C" w14:paraId="2B0F21CE" w14:textId="77777777" w:rsidTr="00D610FC">
        <w:tc>
          <w:tcPr>
            <w:tcW w:w="2694" w:type="dxa"/>
            <w:shd w:val="clear" w:color="auto" w:fill="E6F4F7"/>
            <w:vAlign w:val="bottom"/>
          </w:tcPr>
          <w:p w14:paraId="3F23E10E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  <w:r w:rsidRPr="009E338C">
              <w:rPr>
                <w:rFonts w:ascii="Lucida Sans Unicode" w:hAnsi="Lucida Sans Unicode" w:cs="Lucida Sans Unicode"/>
                <w:b/>
                <w:sz w:val="18"/>
                <w:szCs w:val="18"/>
              </w:rPr>
              <w:t xml:space="preserve">Naam </w:t>
            </w:r>
            <w:r w:rsidR="009E338C" w:rsidRPr="009E338C">
              <w:rPr>
                <w:rFonts w:ascii="Lucida Sans Unicode" w:hAnsi="Lucida Sans Unicode" w:cs="Lucida Sans Unicode"/>
                <w:b/>
                <w:sz w:val="18"/>
                <w:szCs w:val="18"/>
              </w:rPr>
              <w:t>organisatie</w:t>
            </w:r>
            <w:r w:rsidRPr="009E338C">
              <w:rPr>
                <w:rFonts w:ascii="Lucida Sans Unicode" w:hAnsi="Lucida Sans Unicode" w:cs="Lucida Sans Unicode"/>
                <w:b/>
                <w:sz w:val="18"/>
                <w:szCs w:val="18"/>
              </w:rPr>
              <w:t>:</w:t>
            </w:r>
          </w:p>
          <w:p w14:paraId="5E7DB4B8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</w:tc>
        <w:tc>
          <w:tcPr>
            <w:tcW w:w="6378" w:type="dxa"/>
            <w:vAlign w:val="center"/>
          </w:tcPr>
          <w:p w14:paraId="178AE07F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45D31FF5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4F7DE035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</w:tc>
      </w:tr>
      <w:tr w:rsidR="001C2679" w:rsidRPr="009E338C" w14:paraId="1C08FAA4" w14:textId="77777777" w:rsidTr="00D610FC">
        <w:tc>
          <w:tcPr>
            <w:tcW w:w="2694" w:type="dxa"/>
            <w:shd w:val="clear" w:color="auto" w:fill="E6F4F7"/>
            <w:vAlign w:val="bottom"/>
          </w:tcPr>
          <w:p w14:paraId="7E90996C" w14:textId="77777777" w:rsidR="001C2679" w:rsidRPr="009E338C" w:rsidRDefault="009E338C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  <w:r w:rsidRPr="009E338C">
              <w:rPr>
                <w:rFonts w:ascii="Lucida Sans Unicode" w:hAnsi="Lucida Sans Unicode" w:cs="Lucida Sans Unicode"/>
                <w:b/>
                <w:sz w:val="18"/>
                <w:szCs w:val="18"/>
              </w:rPr>
              <w:t>Voorletters + naam</w:t>
            </w:r>
            <w:r w:rsidR="001C2679" w:rsidRPr="009E338C">
              <w:rPr>
                <w:rFonts w:ascii="Lucida Sans Unicode" w:hAnsi="Lucida Sans Unicode" w:cs="Lucida Sans Unicode"/>
                <w:b/>
                <w:sz w:val="18"/>
                <w:szCs w:val="18"/>
              </w:rPr>
              <w:t>:</w:t>
            </w:r>
          </w:p>
          <w:p w14:paraId="0C5AD047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</w:tc>
        <w:tc>
          <w:tcPr>
            <w:tcW w:w="6378" w:type="dxa"/>
            <w:vAlign w:val="center"/>
          </w:tcPr>
          <w:p w14:paraId="12F4FA01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5B27B368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1D1A7BB8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</w:tc>
      </w:tr>
      <w:tr w:rsidR="001C2679" w:rsidRPr="009E338C" w14:paraId="1E60E84C" w14:textId="77777777" w:rsidTr="00D610FC">
        <w:tc>
          <w:tcPr>
            <w:tcW w:w="2694" w:type="dxa"/>
            <w:shd w:val="clear" w:color="auto" w:fill="E6F4F7"/>
            <w:vAlign w:val="bottom"/>
          </w:tcPr>
          <w:p w14:paraId="1F843348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  <w:r w:rsidRPr="009E338C">
              <w:rPr>
                <w:rFonts w:ascii="Lucida Sans Unicode" w:hAnsi="Lucida Sans Unicode" w:cs="Lucida Sans Unicode"/>
                <w:b/>
                <w:sz w:val="18"/>
                <w:szCs w:val="18"/>
              </w:rPr>
              <w:t>Functie:</w:t>
            </w:r>
          </w:p>
          <w:p w14:paraId="2DB0127F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</w:tc>
        <w:tc>
          <w:tcPr>
            <w:tcW w:w="6378" w:type="dxa"/>
            <w:vAlign w:val="center"/>
          </w:tcPr>
          <w:p w14:paraId="56C25499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78344FD7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09E7D848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</w:tc>
      </w:tr>
      <w:tr w:rsidR="009E338C" w:rsidRPr="009E338C" w14:paraId="7083CEB5" w14:textId="77777777" w:rsidTr="00D610FC">
        <w:tc>
          <w:tcPr>
            <w:tcW w:w="2694" w:type="dxa"/>
            <w:shd w:val="clear" w:color="auto" w:fill="E6F4F7"/>
            <w:vAlign w:val="bottom"/>
          </w:tcPr>
          <w:p w14:paraId="06BC708C" w14:textId="77777777" w:rsidR="009E338C" w:rsidRPr="009E338C" w:rsidRDefault="009E338C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  <w:p w14:paraId="06366289" w14:textId="77777777" w:rsidR="009E338C" w:rsidRPr="009E338C" w:rsidRDefault="009E338C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  <w:r w:rsidRPr="009E338C">
              <w:rPr>
                <w:rFonts w:ascii="Lucida Sans Unicode" w:hAnsi="Lucida Sans Unicode" w:cs="Lucida Sans Unicode"/>
                <w:b/>
                <w:sz w:val="18"/>
                <w:szCs w:val="18"/>
              </w:rPr>
              <w:t>Plaats:</w:t>
            </w:r>
          </w:p>
          <w:p w14:paraId="6F6ED3AB" w14:textId="77777777" w:rsidR="009E338C" w:rsidRPr="009E338C" w:rsidRDefault="009E338C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</w:tc>
        <w:tc>
          <w:tcPr>
            <w:tcW w:w="6378" w:type="dxa"/>
            <w:vAlign w:val="center"/>
          </w:tcPr>
          <w:p w14:paraId="09BB4647" w14:textId="77777777" w:rsidR="009E338C" w:rsidRPr="009E338C" w:rsidRDefault="009E338C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</w:tc>
      </w:tr>
      <w:tr w:rsidR="009E338C" w:rsidRPr="009E338C" w14:paraId="0873302C" w14:textId="77777777" w:rsidTr="00D610FC">
        <w:tc>
          <w:tcPr>
            <w:tcW w:w="2694" w:type="dxa"/>
            <w:shd w:val="clear" w:color="auto" w:fill="E6F4F7"/>
            <w:vAlign w:val="bottom"/>
          </w:tcPr>
          <w:p w14:paraId="0B9DE972" w14:textId="77777777" w:rsidR="009E338C" w:rsidRPr="009E338C" w:rsidRDefault="009E338C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  <w:p w14:paraId="44117F46" w14:textId="77777777" w:rsidR="009E338C" w:rsidRPr="009E338C" w:rsidRDefault="009E338C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  <w:r w:rsidRPr="009E338C">
              <w:rPr>
                <w:rFonts w:ascii="Lucida Sans Unicode" w:hAnsi="Lucida Sans Unicode" w:cs="Lucida Sans Unicode"/>
                <w:b/>
                <w:sz w:val="18"/>
                <w:szCs w:val="18"/>
              </w:rPr>
              <w:t>Datum:</w:t>
            </w:r>
          </w:p>
          <w:p w14:paraId="6E4C777E" w14:textId="77777777" w:rsidR="009E338C" w:rsidRPr="009E338C" w:rsidRDefault="009E338C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</w:tc>
        <w:tc>
          <w:tcPr>
            <w:tcW w:w="6378" w:type="dxa"/>
            <w:vAlign w:val="center"/>
          </w:tcPr>
          <w:p w14:paraId="06911F87" w14:textId="77777777" w:rsidR="009E338C" w:rsidRPr="009E338C" w:rsidRDefault="009E338C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</w:tc>
      </w:tr>
      <w:tr w:rsidR="001C2679" w:rsidRPr="009E338C" w14:paraId="3FC6BA7B" w14:textId="77777777" w:rsidTr="00D610FC">
        <w:tc>
          <w:tcPr>
            <w:tcW w:w="2694" w:type="dxa"/>
            <w:shd w:val="clear" w:color="auto" w:fill="E6F4F7"/>
          </w:tcPr>
          <w:p w14:paraId="460BCF51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  <w:p w14:paraId="4E1D2D44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  <w:r w:rsidRPr="009E338C">
              <w:rPr>
                <w:rFonts w:ascii="Lucida Sans Unicode" w:hAnsi="Lucida Sans Unicode" w:cs="Lucida Sans Unicode"/>
                <w:b/>
                <w:sz w:val="18"/>
                <w:szCs w:val="18"/>
              </w:rPr>
              <w:t>Handtekening:</w:t>
            </w:r>
          </w:p>
          <w:p w14:paraId="505E778C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</w:tc>
        <w:tc>
          <w:tcPr>
            <w:tcW w:w="6378" w:type="dxa"/>
          </w:tcPr>
          <w:p w14:paraId="531D1AA3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1E93C4D2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25F26B75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60111FB3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0BF9F8B6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0FC71A10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643F9746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769B52DC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</w:tc>
      </w:tr>
    </w:tbl>
    <w:p w14:paraId="45ECE490" w14:textId="77777777" w:rsidR="001C2679" w:rsidRPr="00190392" w:rsidRDefault="001C2679" w:rsidP="001C2679">
      <w:pPr>
        <w:autoSpaceDE w:val="0"/>
        <w:autoSpaceDN w:val="0"/>
        <w:adjustRightInd w:val="0"/>
        <w:ind w:left="357" w:firstLine="0"/>
        <w:rPr>
          <w:rFonts w:ascii="Lucida Sans Unicode" w:hAnsi="Lucida Sans Unicode" w:cs="Lucida Sans Unicode"/>
          <w:sz w:val="18"/>
          <w:szCs w:val="18"/>
        </w:rPr>
      </w:pPr>
    </w:p>
    <w:p w14:paraId="2C094706" w14:textId="77777777" w:rsidR="001C2679" w:rsidRPr="00190392" w:rsidRDefault="001C2679" w:rsidP="001C2679">
      <w:pPr>
        <w:tabs>
          <w:tab w:val="left" w:pos="1196"/>
        </w:tabs>
        <w:ind w:left="357" w:firstLine="0"/>
        <w:rPr>
          <w:rFonts w:ascii="Lucida Sans Unicode" w:hAnsi="Lucida Sans Unicode" w:cs="Lucida Sans Unicode"/>
          <w:sz w:val="18"/>
          <w:szCs w:val="18"/>
        </w:rPr>
      </w:pPr>
    </w:p>
    <w:p w14:paraId="7AF67B6E" w14:textId="77777777" w:rsidR="001C2679" w:rsidRPr="00190392" w:rsidRDefault="001C2679" w:rsidP="001C2679">
      <w:pPr>
        <w:ind w:left="357" w:firstLine="0"/>
        <w:rPr>
          <w:rFonts w:ascii="Lucida Sans Unicode" w:hAnsi="Lucida Sans Unicode" w:cs="Lucida Sans Unicode"/>
          <w:sz w:val="18"/>
          <w:szCs w:val="18"/>
        </w:rPr>
      </w:pPr>
    </w:p>
    <w:p w14:paraId="5CEA2B63" w14:textId="77777777" w:rsidR="009222C7" w:rsidRPr="00190392" w:rsidRDefault="009222C7" w:rsidP="001C2679">
      <w:pPr>
        <w:ind w:left="0" w:firstLine="0"/>
        <w:rPr>
          <w:rFonts w:ascii="Lucida Sans Unicode" w:hAnsi="Lucida Sans Unicode" w:cs="Lucida Sans Unicode"/>
          <w:b/>
          <w:bCs/>
          <w:iCs/>
          <w:sz w:val="18"/>
          <w:szCs w:val="18"/>
        </w:rPr>
      </w:pPr>
    </w:p>
    <w:sectPr w:rsidR="009222C7" w:rsidRPr="0019039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922DF" w14:textId="77777777" w:rsidR="009B2D80" w:rsidRDefault="009B2D80" w:rsidP="009B2D80">
      <w:r>
        <w:separator/>
      </w:r>
    </w:p>
  </w:endnote>
  <w:endnote w:type="continuationSeparator" w:id="0">
    <w:p w14:paraId="7AFB7962" w14:textId="77777777" w:rsidR="009B2D80" w:rsidRDefault="009B2D80" w:rsidP="009B2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 Slab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BE840" w14:textId="08FB4F44" w:rsidR="00AD7743" w:rsidRPr="00AD7743" w:rsidRDefault="00AD7743">
    <w:pPr>
      <w:pStyle w:val="Voettekst"/>
      <w:jc w:val="right"/>
      <w:rPr>
        <w:rFonts w:ascii="Lucida Sans Unicode" w:hAnsi="Lucida Sans Unicode" w:cs="Lucida Sans Unicode"/>
        <w:color w:val="3A9FB5"/>
      </w:rPr>
    </w:pPr>
    <w:r w:rsidRPr="00AD7743">
      <w:rPr>
        <w:rFonts w:ascii="Lucida Sans Unicode" w:hAnsi="Lucida Sans Unicode" w:cs="Lucida Sans Unicode"/>
        <w:color w:val="3A9FB5"/>
      </w:rPr>
      <w:t xml:space="preserve"> Bijlage 1a Akkoordverklaring Programma van Eisen – </w:t>
    </w:r>
    <w:r w:rsidR="00203785">
      <w:rPr>
        <w:rFonts w:ascii="Lucida Sans Unicode" w:hAnsi="Lucida Sans Unicode" w:cs="Lucida Sans Unicode"/>
        <w:color w:val="3A9FB5"/>
      </w:rPr>
      <w:t>EA kwijtschelding</w:t>
    </w:r>
    <w:r w:rsidRPr="00AD7743">
      <w:rPr>
        <w:rFonts w:ascii="Lucida Sans Unicode" w:hAnsi="Lucida Sans Unicode" w:cs="Lucida Sans Unicode"/>
        <w:color w:val="3A9FB5"/>
      </w:rPr>
      <w:tab/>
    </w:r>
    <w:sdt>
      <w:sdtPr>
        <w:rPr>
          <w:rFonts w:ascii="Lucida Sans Unicode" w:hAnsi="Lucida Sans Unicode" w:cs="Lucida Sans Unicode"/>
          <w:color w:val="3A9FB5"/>
        </w:rPr>
        <w:id w:val="1981495573"/>
        <w:docPartObj>
          <w:docPartGallery w:val="Page Numbers (Bottom of Page)"/>
          <w:docPartUnique/>
        </w:docPartObj>
      </w:sdtPr>
      <w:sdtEndPr/>
      <w:sdtContent>
        <w:r w:rsidRPr="00AD7743">
          <w:rPr>
            <w:rFonts w:ascii="Lucida Sans Unicode" w:hAnsi="Lucida Sans Unicode" w:cs="Lucida Sans Unicode"/>
            <w:color w:val="3A9FB5"/>
          </w:rPr>
          <w:fldChar w:fldCharType="begin"/>
        </w:r>
        <w:r w:rsidRPr="00AD7743">
          <w:rPr>
            <w:rFonts w:ascii="Lucida Sans Unicode" w:hAnsi="Lucida Sans Unicode" w:cs="Lucida Sans Unicode"/>
            <w:color w:val="3A9FB5"/>
          </w:rPr>
          <w:instrText>PAGE   \* MERGEFORMAT</w:instrText>
        </w:r>
        <w:r w:rsidRPr="00AD7743">
          <w:rPr>
            <w:rFonts w:ascii="Lucida Sans Unicode" w:hAnsi="Lucida Sans Unicode" w:cs="Lucida Sans Unicode"/>
            <w:color w:val="3A9FB5"/>
          </w:rPr>
          <w:fldChar w:fldCharType="separate"/>
        </w:r>
        <w:r w:rsidR="006C6BBC">
          <w:rPr>
            <w:rFonts w:ascii="Lucida Sans Unicode" w:hAnsi="Lucida Sans Unicode" w:cs="Lucida Sans Unicode"/>
            <w:noProof/>
            <w:color w:val="3A9FB5"/>
          </w:rPr>
          <w:t>1</w:t>
        </w:r>
        <w:r w:rsidRPr="00AD7743">
          <w:rPr>
            <w:rFonts w:ascii="Lucida Sans Unicode" w:hAnsi="Lucida Sans Unicode" w:cs="Lucida Sans Unicode"/>
            <w:color w:val="3A9FB5"/>
          </w:rPr>
          <w:fldChar w:fldCharType="end"/>
        </w:r>
      </w:sdtContent>
    </w:sdt>
  </w:p>
  <w:p w14:paraId="3039D8B6" w14:textId="77777777" w:rsidR="009B2D80" w:rsidRDefault="009B2D8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E552F" w14:textId="77777777" w:rsidR="009B2D80" w:rsidRDefault="009B2D80" w:rsidP="009B2D80">
      <w:r>
        <w:separator/>
      </w:r>
    </w:p>
  </w:footnote>
  <w:footnote w:type="continuationSeparator" w:id="0">
    <w:p w14:paraId="7166CFA7" w14:textId="77777777" w:rsidR="009B2D80" w:rsidRDefault="009B2D80" w:rsidP="009B2D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46FBE" w14:textId="77777777" w:rsidR="009B2D80" w:rsidRDefault="009B2D80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03DB5B3" wp14:editId="3A707FB3">
          <wp:simplePos x="0" y="0"/>
          <wp:positionH relativeFrom="margin">
            <wp:align>right</wp:align>
          </wp:positionH>
          <wp:positionV relativeFrom="topMargin">
            <wp:align>bottom</wp:align>
          </wp:positionV>
          <wp:extent cx="457337" cy="579600"/>
          <wp:effectExtent l="0" t="0" r="0" b="0"/>
          <wp:wrapSquare wrapText="bothSides"/>
          <wp:docPr id="10" name="Afbeelding 10" descr="homes:Anita:MijnSjablonen-docs:Freelance-opdrachten:20170316_gblt_rapport_pp:Aangeleverd:20170320_elien_input:GBLT_rapportsjabloon:GBLT_rapport_logo_bovenhoek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omes:Anita:MijnSjablonen-docs:Freelance-opdrachten:20170316_gblt_rapport_pp:Aangeleverd:20170320_elien_input:GBLT_rapportsjabloon:GBLT_rapport_logo_bovenhoek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337" cy="57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182E09C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8B66629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94D7EE3"/>
    <w:multiLevelType w:val="multilevel"/>
    <w:tmpl w:val="B6AC5FE2"/>
    <w:lvl w:ilvl="0">
      <w:start w:val="1"/>
      <w:numFmt w:val="decimal"/>
      <w:pStyle w:val="Opsommenbullet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907"/>
        </w:tabs>
        <w:ind w:left="907" w:hanging="453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814"/>
        </w:tabs>
        <w:ind w:left="1814" w:hanging="453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268"/>
        </w:tabs>
        <w:ind w:left="2268" w:hanging="454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9A564B"/>
    <w:multiLevelType w:val="hybridMultilevel"/>
    <w:tmpl w:val="187479D2"/>
    <w:lvl w:ilvl="0" w:tplc="C876040C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25D071B"/>
    <w:multiLevelType w:val="multilevel"/>
    <w:tmpl w:val="5088C2B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Calibri" w:hAnsi="Calibri" w:cs="Calibri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33E05A50"/>
    <w:multiLevelType w:val="hybridMultilevel"/>
    <w:tmpl w:val="5A562B9E"/>
    <w:lvl w:ilvl="0" w:tplc="0413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295EF2"/>
    <w:multiLevelType w:val="multilevel"/>
    <w:tmpl w:val="0F4AE87C"/>
    <w:lvl w:ilvl="0">
      <w:start w:val="1"/>
      <w:numFmt w:val="bullet"/>
      <w:pStyle w:val="Opsommengetal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"/>
      <w:lvlJc w:val="left"/>
      <w:pPr>
        <w:tabs>
          <w:tab w:val="num" w:pos="907"/>
        </w:tabs>
        <w:ind w:left="907" w:hanging="453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814"/>
        </w:tabs>
        <w:ind w:left="1814" w:hanging="453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268"/>
        </w:tabs>
        <w:ind w:left="2268" w:hanging="454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414"/>
        </w:tabs>
        <w:ind w:left="441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134"/>
        </w:tabs>
        <w:ind w:left="513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854"/>
        </w:tabs>
        <w:ind w:left="585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574"/>
        </w:tabs>
        <w:ind w:left="6574" w:hanging="360"/>
      </w:pPr>
      <w:rPr>
        <w:rFonts w:ascii="Wingdings" w:hAnsi="Wingdings" w:hint="default"/>
        <w:sz w:val="20"/>
      </w:rPr>
    </w:lvl>
  </w:abstractNum>
  <w:num w:numId="1" w16cid:durableId="1924483495">
    <w:abstractNumId w:val="6"/>
  </w:num>
  <w:num w:numId="2" w16cid:durableId="176887387">
    <w:abstractNumId w:val="2"/>
  </w:num>
  <w:num w:numId="3" w16cid:durableId="635380874">
    <w:abstractNumId w:val="1"/>
  </w:num>
  <w:num w:numId="4" w16cid:durableId="2105497314">
    <w:abstractNumId w:val="1"/>
  </w:num>
  <w:num w:numId="5" w16cid:durableId="407116835">
    <w:abstractNumId w:val="0"/>
  </w:num>
  <w:num w:numId="6" w16cid:durableId="1227571000">
    <w:abstractNumId w:val="0"/>
  </w:num>
  <w:num w:numId="7" w16cid:durableId="1083795015">
    <w:abstractNumId w:val="2"/>
  </w:num>
  <w:num w:numId="8" w16cid:durableId="1343362472">
    <w:abstractNumId w:val="6"/>
  </w:num>
  <w:num w:numId="9" w16cid:durableId="1081216863">
    <w:abstractNumId w:val="4"/>
  </w:num>
  <w:num w:numId="10" w16cid:durableId="544604996">
    <w:abstractNumId w:val="3"/>
  </w:num>
  <w:num w:numId="11" w16cid:durableId="14311182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679"/>
    <w:rsid w:val="00104C1B"/>
    <w:rsid w:val="00190392"/>
    <w:rsid w:val="001C2679"/>
    <w:rsid w:val="00203785"/>
    <w:rsid w:val="00380D0E"/>
    <w:rsid w:val="00583A8E"/>
    <w:rsid w:val="00613F9B"/>
    <w:rsid w:val="006C6BBC"/>
    <w:rsid w:val="00710FFD"/>
    <w:rsid w:val="009222C7"/>
    <w:rsid w:val="009B2D80"/>
    <w:rsid w:val="009E338C"/>
    <w:rsid w:val="00A81343"/>
    <w:rsid w:val="00AD7743"/>
    <w:rsid w:val="00AF1F35"/>
    <w:rsid w:val="00B93B7E"/>
    <w:rsid w:val="00BF3536"/>
    <w:rsid w:val="00CB6C52"/>
    <w:rsid w:val="00D61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6794A"/>
  <w15:docId w15:val="{4E3936CA-4737-46D9-B8A1-0A1D4E922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C2679"/>
    <w:pPr>
      <w:ind w:left="578" w:hanging="578"/>
    </w:pPr>
    <w:rPr>
      <w:rFonts w:ascii="Calibri" w:eastAsia="Times New Roman" w:hAnsi="Calibri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9"/>
    <w:qFormat/>
    <w:rsid w:val="00AF1F35"/>
    <w:pPr>
      <w:keepNext/>
      <w:keepLines/>
      <w:spacing w:before="100" w:beforeAutospacing="1" w:after="120"/>
      <w:contextualSpacing/>
      <w:outlineLvl w:val="0"/>
    </w:pPr>
    <w:rPr>
      <w:rFonts w:ascii="Roboto Slab" w:eastAsiaTheme="majorEastAsia" w:hAnsi="Roboto Slab" w:cstheme="majorBidi"/>
      <w:b/>
      <w:bCs/>
      <w:color w:val="2581C4"/>
      <w:sz w:val="24"/>
      <w:szCs w:val="28"/>
    </w:rPr>
  </w:style>
  <w:style w:type="paragraph" w:styleId="Kop2">
    <w:name w:val="heading 2"/>
    <w:aliases w:val="2scr"/>
    <w:basedOn w:val="Standaard"/>
    <w:next w:val="Standaard"/>
    <w:link w:val="Kop2Char"/>
    <w:uiPriority w:val="99"/>
    <w:unhideWhenUsed/>
    <w:qFormat/>
    <w:rsid w:val="00583A8E"/>
    <w:pPr>
      <w:keepNext/>
      <w:keepLines/>
      <w:spacing w:before="100" w:beforeAutospacing="1" w:after="120"/>
      <w:contextualSpacing/>
      <w:outlineLvl w:val="1"/>
    </w:pPr>
    <w:rPr>
      <w:rFonts w:eastAsiaTheme="majorEastAsia" w:cstheme="majorBidi"/>
      <w:b/>
      <w:bCs/>
      <w:color w:val="000000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583A8E"/>
    <w:pPr>
      <w:keepNext/>
      <w:keepLines/>
      <w:spacing w:before="100" w:beforeAutospacing="1" w:after="120"/>
      <w:contextualSpacing/>
      <w:outlineLvl w:val="2"/>
    </w:pPr>
    <w:rPr>
      <w:rFonts w:eastAsiaTheme="majorEastAsia" w:cstheme="majorBidi"/>
      <w:b/>
      <w:bCs/>
      <w:i/>
    </w:rPr>
  </w:style>
  <w:style w:type="paragraph" w:styleId="Kop4">
    <w:name w:val="heading 4"/>
    <w:basedOn w:val="Standaard"/>
    <w:next w:val="Standaard"/>
    <w:link w:val="Kop4Char"/>
    <w:uiPriority w:val="99"/>
    <w:unhideWhenUsed/>
    <w:qFormat/>
    <w:rsid w:val="00583A8E"/>
    <w:pPr>
      <w:keepNext/>
      <w:keepLines/>
      <w:spacing w:before="100" w:beforeAutospacing="1" w:after="120"/>
      <w:contextualSpacing/>
      <w:outlineLvl w:val="3"/>
    </w:pPr>
    <w:rPr>
      <w:rFonts w:eastAsiaTheme="majorEastAsia" w:cstheme="majorBidi"/>
      <w:b/>
      <w:bCs/>
      <w:iCs/>
    </w:rPr>
  </w:style>
  <w:style w:type="paragraph" w:styleId="Kop5">
    <w:name w:val="heading 5"/>
    <w:basedOn w:val="Standaard"/>
    <w:link w:val="Kop5Char"/>
    <w:uiPriority w:val="99"/>
    <w:qFormat/>
    <w:rsid w:val="001C2679"/>
    <w:pPr>
      <w:tabs>
        <w:tab w:val="num" w:pos="1008"/>
      </w:tabs>
      <w:spacing w:before="240" w:after="60"/>
      <w:ind w:left="1008" w:hanging="1008"/>
      <w:outlineLvl w:val="4"/>
    </w:pPr>
    <w:rPr>
      <w:bCs/>
      <w:iCs/>
      <w:szCs w:val="26"/>
    </w:rPr>
  </w:style>
  <w:style w:type="paragraph" w:styleId="Kop6">
    <w:name w:val="heading 6"/>
    <w:basedOn w:val="Standaard"/>
    <w:next w:val="Standaard"/>
    <w:link w:val="Kop6Char"/>
    <w:uiPriority w:val="99"/>
    <w:qFormat/>
    <w:rsid w:val="001C2679"/>
    <w:pPr>
      <w:tabs>
        <w:tab w:val="num" w:pos="1152"/>
      </w:tabs>
      <w:spacing w:before="120"/>
      <w:ind w:left="1152" w:hanging="1152"/>
      <w:outlineLvl w:val="5"/>
    </w:pPr>
    <w:rPr>
      <w:bCs/>
      <w:szCs w:val="22"/>
    </w:rPr>
  </w:style>
  <w:style w:type="paragraph" w:styleId="Kop7">
    <w:name w:val="heading 7"/>
    <w:basedOn w:val="Standaard"/>
    <w:next w:val="Standaard"/>
    <w:link w:val="Kop7Char"/>
    <w:uiPriority w:val="99"/>
    <w:qFormat/>
    <w:rsid w:val="001C2679"/>
    <w:pPr>
      <w:tabs>
        <w:tab w:val="num" w:pos="1296"/>
      </w:tabs>
      <w:spacing w:before="240" w:after="60"/>
      <w:ind w:left="1296" w:hanging="1296"/>
      <w:outlineLvl w:val="6"/>
    </w:pPr>
    <w:rPr>
      <w:sz w:val="24"/>
      <w:szCs w:val="24"/>
    </w:rPr>
  </w:style>
  <w:style w:type="paragraph" w:styleId="Kop8">
    <w:name w:val="heading 8"/>
    <w:basedOn w:val="Standaard"/>
    <w:next w:val="Standaard"/>
    <w:link w:val="Kop8Char"/>
    <w:uiPriority w:val="99"/>
    <w:qFormat/>
    <w:rsid w:val="001C2679"/>
    <w:pPr>
      <w:tabs>
        <w:tab w:val="num" w:pos="1440"/>
      </w:tabs>
      <w:spacing w:before="240" w:after="60"/>
      <w:ind w:left="1440" w:hanging="1440"/>
      <w:outlineLvl w:val="7"/>
    </w:pPr>
    <w:rPr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uiPriority w:val="99"/>
    <w:qFormat/>
    <w:rsid w:val="001C2679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menbullet">
    <w:name w:val="Opsommen bullet"/>
    <w:basedOn w:val="Standaard"/>
    <w:link w:val="OpsommenbulletChar"/>
    <w:qFormat/>
    <w:rsid w:val="00583A8E"/>
    <w:pPr>
      <w:numPr>
        <w:numId w:val="7"/>
      </w:numPr>
      <w:ind w:left="454" w:hanging="454"/>
    </w:pPr>
  </w:style>
  <w:style w:type="character" w:customStyle="1" w:styleId="OpsommenbulletChar">
    <w:name w:val="Opsommen bullet Char"/>
    <w:basedOn w:val="Standaardalinea-lettertype"/>
    <w:link w:val="Opsommenbullet"/>
    <w:rsid w:val="00583A8E"/>
    <w:rPr>
      <w:rFonts w:ascii="Roboto" w:hAnsi="Roboto"/>
      <w:sz w:val="20"/>
    </w:rPr>
  </w:style>
  <w:style w:type="paragraph" w:customStyle="1" w:styleId="Opsommengetal">
    <w:name w:val="Opsommen getal"/>
    <w:basedOn w:val="Standaard"/>
    <w:link w:val="OpsommengetalChar"/>
    <w:qFormat/>
    <w:rsid w:val="00583A8E"/>
    <w:pPr>
      <w:numPr>
        <w:numId w:val="8"/>
      </w:numPr>
      <w:ind w:left="454" w:hanging="454"/>
    </w:pPr>
  </w:style>
  <w:style w:type="character" w:customStyle="1" w:styleId="OpsommengetalChar">
    <w:name w:val="Opsommen getal Char"/>
    <w:basedOn w:val="Standaardalinea-lettertype"/>
    <w:link w:val="Opsommengetal"/>
    <w:rsid w:val="00583A8E"/>
    <w:rPr>
      <w:rFonts w:ascii="Roboto" w:hAnsi="Roboto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AF1F35"/>
    <w:rPr>
      <w:rFonts w:ascii="Roboto Slab" w:eastAsiaTheme="majorEastAsia" w:hAnsi="Roboto Slab" w:cstheme="majorBidi"/>
      <w:b/>
      <w:bCs/>
      <w:color w:val="2581C4"/>
      <w:sz w:val="24"/>
      <w:szCs w:val="28"/>
    </w:rPr>
  </w:style>
  <w:style w:type="character" w:customStyle="1" w:styleId="Kop2Char">
    <w:name w:val="Kop 2 Char"/>
    <w:aliases w:val="2scr Char"/>
    <w:basedOn w:val="Standaardalinea-lettertype"/>
    <w:link w:val="Kop2"/>
    <w:uiPriority w:val="99"/>
    <w:rsid w:val="00583A8E"/>
    <w:rPr>
      <w:rFonts w:ascii="Roboto" w:eastAsiaTheme="majorEastAsia" w:hAnsi="Roboto" w:cstheme="majorBidi"/>
      <w:b/>
      <w:bCs/>
      <w:color w:val="000000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583A8E"/>
    <w:rPr>
      <w:rFonts w:ascii="Roboto" w:eastAsiaTheme="majorEastAsia" w:hAnsi="Roboto" w:cstheme="majorBidi"/>
      <w:b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583A8E"/>
    <w:rPr>
      <w:rFonts w:ascii="Roboto" w:eastAsiaTheme="majorEastAsia" w:hAnsi="Roboto" w:cstheme="majorBidi"/>
      <w:b/>
      <w:bCs/>
      <w:iCs/>
      <w:sz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qFormat/>
    <w:rsid w:val="00583A8E"/>
    <w:rPr>
      <w:rFonts w:ascii="Segoe UI" w:hAnsi="Segoe UI"/>
      <w:sz w:val="16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83A8E"/>
    <w:rPr>
      <w:rFonts w:ascii="Segoe UI" w:hAnsi="Segoe UI"/>
      <w:sz w:val="16"/>
      <w:szCs w:val="20"/>
    </w:rPr>
  </w:style>
  <w:style w:type="paragraph" w:styleId="Koptekst">
    <w:name w:val="header"/>
    <w:basedOn w:val="Standaard"/>
    <w:link w:val="KoptekstChar"/>
    <w:uiPriority w:val="99"/>
    <w:unhideWhenUsed/>
    <w:qFormat/>
    <w:rsid w:val="00583A8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83A8E"/>
    <w:rPr>
      <w:rFonts w:ascii="Roboto" w:hAnsi="Roboto"/>
      <w:sz w:val="20"/>
    </w:rPr>
  </w:style>
  <w:style w:type="paragraph" w:styleId="Voettekst">
    <w:name w:val="footer"/>
    <w:basedOn w:val="Standaard"/>
    <w:link w:val="VoettekstChar"/>
    <w:uiPriority w:val="99"/>
    <w:unhideWhenUsed/>
    <w:qFormat/>
    <w:rsid w:val="00583A8E"/>
    <w:pPr>
      <w:tabs>
        <w:tab w:val="center" w:pos="4703"/>
        <w:tab w:val="right" w:pos="9406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3A8E"/>
    <w:rPr>
      <w:rFonts w:ascii="Roboto" w:hAnsi="Roboto"/>
      <w:sz w:val="16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583A8E"/>
    <w:pPr>
      <w:spacing w:after="200"/>
    </w:pPr>
    <w:rPr>
      <w:b/>
      <w:bCs/>
      <w:color w:val="000000" w:themeColor="text1"/>
      <w:sz w:val="18"/>
      <w:szCs w:val="18"/>
    </w:rPr>
  </w:style>
  <w:style w:type="paragraph" w:styleId="Lijstopsomteken">
    <w:name w:val="List Bullet"/>
    <w:basedOn w:val="Standaard"/>
    <w:uiPriority w:val="99"/>
    <w:semiHidden/>
    <w:unhideWhenUsed/>
    <w:qFormat/>
    <w:rsid w:val="00583A8E"/>
    <w:pPr>
      <w:numPr>
        <w:numId w:val="4"/>
      </w:numPr>
      <w:contextualSpacing/>
    </w:pPr>
  </w:style>
  <w:style w:type="paragraph" w:styleId="Lijstnummering">
    <w:name w:val="List Number"/>
    <w:basedOn w:val="Standaard"/>
    <w:uiPriority w:val="99"/>
    <w:semiHidden/>
    <w:unhideWhenUsed/>
    <w:qFormat/>
    <w:rsid w:val="00583A8E"/>
    <w:pPr>
      <w:numPr>
        <w:numId w:val="6"/>
      </w:numPr>
      <w:contextualSpacing/>
    </w:pPr>
  </w:style>
  <w:style w:type="paragraph" w:styleId="Titel">
    <w:name w:val="Title"/>
    <w:basedOn w:val="Standaard"/>
    <w:next w:val="Standaard"/>
    <w:link w:val="TitelChar"/>
    <w:uiPriority w:val="10"/>
    <w:qFormat/>
    <w:rsid w:val="00AF1F35"/>
    <w:pPr>
      <w:spacing w:before="100" w:beforeAutospacing="1" w:after="300"/>
      <w:contextualSpacing/>
    </w:pPr>
    <w:rPr>
      <w:rFonts w:ascii="Roboto Slab" w:eastAsiaTheme="majorEastAsia" w:hAnsi="Roboto Slab" w:cstheme="majorBidi"/>
      <w:color w:val="2581C4"/>
      <w:spacing w:val="5"/>
      <w:kern w:val="28"/>
      <w:sz w:val="36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F1F35"/>
    <w:rPr>
      <w:rFonts w:ascii="Roboto Slab" w:eastAsiaTheme="majorEastAsia" w:hAnsi="Roboto Slab" w:cstheme="majorBidi"/>
      <w:color w:val="2581C4"/>
      <w:spacing w:val="5"/>
      <w:kern w:val="28"/>
      <w:sz w:val="36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83A8E"/>
    <w:pPr>
      <w:numPr>
        <w:ilvl w:val="1"/>
      </w:numPr>
      <w:spacing w:before="100" w:beforeAutospacing="1" w:after="120"/>
      <w:ind w:left="578" w:hanging="578"/>
      <w:contextualSpacing/>
    </w:pPr>
    <w:rPr>
      <w:rFonts w:eastAsiaTheme="majorEastAsia" w:cstheme="majorBidi"/>
      <w:i/>
      <w:iCs/>
      <w:sz w:val="28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83A8E"/>
    <w:rPr>
      <w:rFonts w:ascii="Roboto" w:eastAsiaTheme="majorEastAsia" w:hAnsi="Roboto" w:cstheme="majorBidi"/>
      <w:i/>
      <w:iCs/>
      <w:sz w:val="28"/>
      <w:szCs w:val="24"/>
    </w:rPr>
  </w:style>
  <w:style w:type="character" w:styleId="Hyperlink">
    <w:name w:val="Hyperlink"/>
    <w:basedOn w:val="Standaardalinea-lettertype"/>
    <w:uiPriority w:val="99"/>
    <w:unhideWhenUsed/>
    <w:qFormat/>
    <w:rsid w:val="00583A8E"/>
    <w:rPr>
      <w:color w:val="2581C4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583A8E"/>
    <w:pPr>
      <w:outlineLvl w:val="9"/>
    </w:pPr>
  </w:style>
  <w:style w:type="character" w:customStyle="1" w:styleId="Kop5Char">
    <w:name w:val="Kop 5 Char"/>
    <w:basedOn w:val="Standaardalinea-lettertype"/>
    <w:link w:val="Kop5"/>
    <w:uiPriority w:val="99"/>
    <w:rsid w:val="001C2679"/>
    <w:rPr>
      <w:rFonts w:ascii="Calibri" w:eastAsia="Times New Roman" w:hAnsi="Calibri"/>
      <w:bCs/>
      <w:iCs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uiPriority w:val="99"/>
    <w:rsid w:val="001C2679"/>
    <w:rPr>
      <w:rFonts w:ascii="Calibri" w:eastAsia="Times New Roman" w:hAnsi="Calibri"/>
      <w:bCs/>
      <w:sz w:val="20"/>
      <w:lang w:eastAsia="nl-NL"/>
    </w:rPr>
  </w:style>
  <w:style w:type="character" w:customStyle="1" w:styleId="Kop7Char">
    <w:name w:val="Kop 7 Char"/>
    <w:basedOn w:val="Standaardalinea-lettertype"/>
    <w:link w:val="Kop7"/>
    <w:uiPriority w:val="99"/>
    <w:rsid w:val="001C2679"/>
    <w:rPr>
      <w:rFonts w:ascii="Calibri" w:eastAsia="Times New Roman" w:hAnsi="Calibri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uiPriority w:val="99"/>
    <w:rsid w:val="001C2679"/>
    <w:rPr>
      <w:rFonts w:ascii="Calibri" w:eastAsia="Times New Roman" w:hAnsi="Calibri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uiPriority w:val="99"/>
    <w:rsid w:val="001C2679"/>
    <w:rPr>
      <w:rFonts w:ascii="Arial" w:eastAsia="Times New Roman" w:hAnsi="Arial" w:cs="Arial"/>
      <w:sz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 Gooi en Vechtstreek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 de Lange</dc:creator>
  <cp:lastModifiedBy>Mariëtte Röttgering</cp:lastModifiedBy>
  <cp:revision>5</cp:revision>
  <dcterms:created xsi:type="dcterms:W3CDTF">2019-10-31T10:06:00Z</dcterms:created>
  <dcterms:modified xsi:type="dcterms:W3CDTF">2022-09-13T17:32:00Z</dcterms:modified>
</cp:coreProperties>
</file>