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w:t>
      </w:r>
      <w:r w:rsidRPr="00176CF8">
        <w:t xml:space="preserve">ondertekening dezes bereid de uitvoering van zaaknummer </w:t>
      </w:r>
      <w:r w:rsidR="00D14546" w:rsidRPr="00176CF8">
        <w:t xml:space="preserve">31183589 </w:t>
      </w:r>
      <w:r w:rsidRPr="00176CF8">
        <w:t xml:space="preserve">voor het uitvoeren van </w:t>
      </w:r>
      <w:r w:rsidR="00D14546" w:rsidRPr="00176CF8">
        <w:t>de Dienstverlening</w:t>
      </w:r>
      <w:r w:rsidR="0087090F" w:rsidRPr="00176CF8">
        <w:t xml:space="preserve"> zoals omschreven in dit</w:t>
      </w:r>
      <w:r w:rsidRPr="00176CF8">
        <w:t xml:space="preserve"> 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aan te nemen voor een </w:t>
      </w:r>
      <w:bookmarkStart w:id="2" w:name="_GoBack"/>
      <w:bookmarkEnd w:id="2"/>
      <w:r>
        <w:t>Inschrijfprijs</w:t>
      </w:r>
      <w:r w:rsidR="00E60FA6">
        <w:t xml:space="preserve"> </w:t>
      </w:r>
      <w:r w:rsidR="00176CF8">
        <w:t>(blauwe cel E5 bijlage 3a Prijsinvulformulier</w:t>
      </w:r>
      <w:r>
        <w:t>)</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3a</w:t>
      </w:r>
      <w:r w:rsidR="0087090F" w:rsidRPr="0087090F">
        <w:rPr>
          <w:szCs w:val="20"/>
        </w:rPr>
        <w:t xml:space="preserve"> (</w:t>
      </w:r>
      <w:r w:rsidR="00176CF8">
        <w:rPr>
          <w:szCs w:val="20"/>
        </w:rPr>
        <w:t>P</w:t>
      </w:r>
      <w:r w:rsidR="0087090F" w:rsidRPr="0087090F">
        <w:rPr>
          <w:szCs w:val="20"/>
        </w:rPr>
        <w:t xml:space="preserve">rijsinvulformulier in Excel format) dient Inschrijver de verschillende  </w:t>
      </w:r>
      <w:r w:rsidR="00176CF8" w:rsidRPr="00176CF8">
        <w:rPr>
          <w:szCs w:val="20"/>
        </w:rPr>
        <w:t>tarieven</w:t>
      </w:r>
      <w:r w:rsidR="0087090F" w:rsidRPr="00176CF8">
        <w:rPr>
          <w:szCs w:val="20"/>
        </w:rPr>
        <w:t xml:space="preserve"> in te vullen. De </w:t>
      </w:r>
      <w:r w:rsidR="00176CF8" w:rsidRPr="00176CF8">
        <w:rPr>
          <w:szCs w:val="20"/>
        </w:rPr>
        <w:t>Inschrijfprijs</w:t>
      </w:r>
      <w:r w:rsidR="0087090F" w:rsidRPr="00176CF8">
        <w:rPr>
          <w:szCs w:val="20"/>
        </w:rPr>
        <w:t xml:space="preserve"> zoals in cel </w:t>
      </w:r>
      <w:r w:rsidR="00176CF8" w:rsidRPr="00176CF8">
        <w:rPr>
          <w:szCs w:val="20"/>
        </w:rPr>
        <w:t>e5</w:t>
      </w:r>
      <w:r w:rsidRPr="00176CF8">
        <w:rPr>
          <w:szCs w:val="20"/>
        </w:rPr>
        <w:t xml:space="preserve"> van bijlage 3</w:t>
      </w:r>
      <w:r w:rsidR="0087090F" w:rsidRPr="00176CF8">
        <w:rPr>
          <w:szCs w:val="20"/>
        </w:rPr>
        <w:t>a dient tevens hierboven te worden</w:t>
      </w:r>
      <w:r w:rsidR="0087090F" w:rsidRPr="0087090F">
        <w:rPr>
          <w:szCs w:val="20"/>
        </w:rPr>
        <w:t xml:space="preserve">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176CF8" w:rsidRDefault="00176CF8" w:rsidP="00DE61A4">
      <w:pPr>
        <w:pStyle w:val="broodtekst"/>
        <w:spacing w:line="240" w:lineRule="auto"/>
      </w:pPr>
      <w:r>
        <w:br w:type="page"/>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7D0D5E" w:rsidRDefault="007D0D5E" w:rsidP="00DE61A4">
      <w:pPr>
        <w:pStyle w:val="broodtekst"/>
        <w:spacing w:line="240" w:lineRule="auto"/>
        <w:rPr>
          <w:b/>
        </w:rPr>
      </w:pPr>
    </w:p>
    <w:p w:rsidR="007D0D5E" w:rsidRDefault="007D0D5E" w:rsidP="00DE61A4">
      <w:pPr>
        <w:pStyle w:val="broodtekst"/>
        <w:spacing w:line="240" w:lineRule="auto"/>
        <w:rPr>
          <w:b/>
        </w:rPr>
      </w:pPr>
    </w:p>
    <w:p w:rsidR="007D0D5E" w:rsidRDefault="007D0D5E" w:rsidP="007D0D5E">
      <w:pPr>
        <w:spacing w:line="240" w:lineRule="auto"/>
        <w:rPr>
          <w:i/>
          <w:szCs w:val="18"/>
        </w:rPr>
      </w:pPr>
    </w:p>
    <w:p w:rsidR="007D0D5E" w:rsidRPr="00176CF8" w:rsidRDefault="007D0D5E" w:rsidP="007D0D5E">
      <w:pPr>
        <w:pStyle w:val="broodtekst"/>
        <w:spacing w:line="240" w:lineRule="auto"/>
        <w:rPr>
          <w:b/>
        </w:rPr>
      </w:pPr>
      <w:r w:rsidRPr="00176CF8">
        <w:rPr>
          <w:b/>
        </w:rPr>
        <w:t>Het Inschrijvingsbiljet dient door alle Inschrijver(s)</w:t>
      </w:r>
      <w:r w:rsidRPr="00176CF8">
        <w:rPr>
          <w:rStyle w:val="Voetnootmarkering"/>
          <w:b/>
        </w:rPr>
        <w:footnoteReference w:id="7"/>
      </w:r>
      <w:r w:rsidRPr="00176CF8">
        <w:rPr>
          <w:b/>
        </w:rPr>
        <w:t xml:space="preserve"> rechtsgeldig ondertekend te worden (zie paragraaf 3.5.2 voor meer informatie over de rechtsgeldige ondertekening).</w:t>
      </w:r>
    </w:p>
    <w:p w:rsidR="007D0D5E" w:rsidRPr="00176CF8" w:rsidRDefault="007D0D5E" w:rsidP="007D0D5E">
      <w:pPr>
        <w:pStyle w:val="broodtekst"/>
        <w:spacing w:line="240" w:lineRule="auto"/>
      </w:pPr>
      <w:r w:rsidRPr="00176CF8">
        <w:t xml:space="preserve"> </w:t>
      </w:r>
    </w:p>
    <w:p w:rsidR="007D0D5E" w:rsidRPr="00176CF8" w:rsidRDefault="007D0D5E" w:rsidP="007D0D5E">
      <w:pPr>
        <w:pStyle w:val="broodtekst"/>
        <w:spacing w:line="240" w:lineRule="auto"/>
        <w:rPr>
          <w:szCs w:val="18"/>
        </w:rPr>
      </w:pPr>
      <w:r w:rsidRPr="00176CF8">
        <w:rPr>
          <w:szCs w:val="18"/>
        </w:rPr>
        <w:t xml:space="preserve">Het Inschrijvingsbiljet dient volledig ingevuld en rechtsgeldig ondertekend te zijn alvorens het wordt ingediend. Rechtsgeldige ondertekening mag door middel van een </w:t>
      </w:r>
      <w:proofErr w:type="spellStart"/>
      <w:r w:rsidRPr="00176CF8">
        <w:rPr>
          <w:szCs w:val="18"/>
        </w:rPr>
        <w:t>ingescande</w:t>
      </w:r>
      <w:proofErr w:type="spellEnd"/>
      <w:r w:rsidRPr="00176CF8">
        <w:rPr>
          <w:szCs w:val="18"/>
        </w:rPr>
        <w:t xml:space="preserve"> handtekening.</w:t>
      </w:r>
    </w:p>
    <w:p w:rsidR="007D0D5E" w:rsidRPr="00FC7A98" w:rsidRDefault="007D0D5E" w:rsidP="007D0D5E">
      <w:pPr>
        <w:spacing w:line="240" w:lineRule="auto"/>
        <w:rPr>
          <w:szCs w:val="18"/>
        </w:rPr>
      </w:pPr>
      <w:r w:rsidRPr="00176CF8">
        <w:rPr>
          <w:szCs w:val="18"/>
        </w:rPr>
        <w:t xml:space="preserve">Indien dit biljet bij de invulvelden onvoldoende ruimte biedt, mag de beschikbare ruimte voor beantwoording worden uitgebreid. Onder geen beding mag de </w:t>
      </w:r>
      <w:proofErr w:type="spellStart"/>
      <w:r w:rsidRPr="00176CF8">
        <w:rPr>
          <w:szCs w:val="18"/>
        </w:rPr>
        <w:t>modeltekst</w:t>
      </w:r>
      <w:proofErr w:type="spellEnd"/>
      <w:r w:rsidRPr="00176CF8">
        <w:rPr>
          <w:szCs w:val="18"/>
        </w:rPr>
        <w:t xml:space="preserve"> van het biljet worden gewijzigd.</w:t>
      </w:r>
    </w:p>
    <w:p w:rsidR="007D0D5E" w:rsidRDefault="007D0D5E" w:rsidP="007D0D5E">
      <w:pPr>
        <w:spacing w:line="240" w:lineRule="auto"/>
        <w:rPr>
          <w:i/>
          <w:szCs w:val="18"/>
        </w:rPr>
      </w:pPr>
    </w:p>
    <w:p w:rsidR="007D0D5E" w:rsidRDefault="007D0D5E" w:rsidP="007D0D5E">
      <w:pPr>
        <w:spacing w:line="240" w:lineRule="auto"/>
        <w:rPr>
          <w:i/>
          <w:szCs w:val="18"/>
        </w:rPr>
      </w:pPr>
    </w:p>
    <w:sectPr w:rsidR="007D0D5E"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7D0D5E" w:rsidRPr="007C79F3" w:rsidRDefault="007D0D5E" w:rsidP="007D0D5E">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76CF8"/>
    <w:rsid w:val="001D6F03"/>
    <w:rsid w:val="002A6578"/>
    <w:rsid w:val="002B1092"/>
    <w:rsid w:val="002E0FD2"/>
    <w:rsid w:val="0038549E"/>
    <w:rsid w:val="003C4BF2"/>
    <w:rsid w:val="003D51FB"/>
    <w:rsid w:val="003F5EB0"/>
    <w:rsid w:val="003F6EDB"/>
    <w:rsid w:val="0040142D"/>
    <w:rsid w:val="0040571B"/>
    <w:rsid w:val="00450447"/>
    <w:rsid w:val="004A7869"/>
    <w:rsid w:val="004B0EA1"/>
    <w:rsid w:val="004B520D"/>
    <w:rsid w:val="004D766D"/>
    <w:rsid w:val="005A4FBE"/>
    <w:rsid w:val="005C1226"/>
    <w:rsid w:val="005D2CF1"/>
    <w:rsid w:val="005E046F"/>
    <w:rsid w:val="006006F5"/>
    <w:rsid w:val="00650A9B"/>
    <w:rsid w:val="00660D6C"/>
    <w:rsid w:val="006D2E66"/>
    <w:rsid w:val="006F42D7"/>
    <w:rsid w:val="00704436"/>
    <w:rsid w:val="007435A7"/>
    <w:rsid w:val="007B27E3"/>
    <w:rsid w:val="007C7AD5"/>
    <w:rsid w:val="007D0D5E"/>
    <w:rsid w:val="007F4AE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D14546"/>
    <w:rsid w:val="00DA3555"/>
    <w:rsid w:val="00DE61A4"/>
    <w:rsid w:val="00E456EE"/>
    <w:rsid w:val="00E60FA6"/>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2071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Bok, Geert (CD)</cp:lastModifiedBy>
  <cp:revision>4</cp:revision>
  <dcterms:created xsi:type="dcterms:W3CDTF">2023-04-11T07:50:00Z</dcterms:created>
  <dcterms:modified xsi:type="dcterms:W3CDTF">2023-04-22T14:43:00Z</dcterms:modified>
</cp:coreProperties>
</file>