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C0D" w:rsidRPr="00E40B9C" w:rsidRDefault="00A60C0D" w:rsidP="00A60C0D">
      <w:pPr>
        <w:pStyle w:val="BijlageGenummerdKop"/>
      </w:pPr>
      <w:bookmarkStart w:id="0" w:name="_Toc141091792"/>
      <w:r>
        <w:t xml:space="preserve"> </w:t>
      </w:r>
      <w:r>
        <w:tab/>
      </w:r>
      <w:bookmarkStart w:id="1" w:name="_GoBack"/>
      <w:bookmarkEnd w:id="1"/>
      <w:r w:rsidRPr="00E40B9C">
        <w:t>Inschrijvingsbiljet</w:t>
      </w:r>
      <w:bookmarkEnd w:id="0"/>
    </w:p>
    <w:p w:rsidR="00A60C0D" w:rsidRPr="00747A29" w:rsidRDefault="00A60C0D" w:rsidP="00A60C0D">
      <w:pPr>
        <w:pStyle w:val="Broodtekst"/>
        <w:rPr>
          <w:b/>
          <w:lang w:val="nl-NL"/>
        </w:rPr>
      </w:pPr>
      <w:r w:rsidRPr="00747A29">
        <w:rPr>
          <w:b/>
          <w:lang w:val="nl-NL"/>
        </w:rPr>
        <w:t>Perceel Noord</w:t>
      </w:r>
    </w:p>
    <w:p w:rsidR="00A60C0D" w:rsidRDefault="00A60C0D" w:rsidP="00A60C0D">
      <w:pPr>
        <w:pStyle w:val="Broodtekst"/>
        <w:rPr>
          <w:lang w:val="nl-NL"/>
        </w:rPr>
      </w:pPr>
    </w:p>
    <w:p w:rsidR="00A60C0D" w:rsidRPr="00E40B9C" w:rsidRDefault="00A60C0D" w:rsidP="00A60C0D">
      <w:pPr>
        <w:pStyle w:val="Broodtekst"/>
        <w:rPr>
          <w:lang w:val="nl-NL"/>
        </w:rPr>
      </w:pPr>
      <w:r w:rsidRPr="00E40B9C">
        <w:rPr>
          <w:lang w:val="nl-NL"/>
        </w:rPr>
        <w:t>De hierna te noemen inschrijver(s):</w:t>
      </w:r>
    </w:p>
    <w:p w:rsidR="00A60C0D" w:rsidRPr="00E40B9C" w:rsidRDefault="00A60C0D" w:rsidP="00A60C0D">
      <w:pPr>
        <w:pStyle w:val="Broodtekst"/>
        <w:rPr>
          <w:lang w:val="nl-NL"/>
        </w:rPr>
      </w:pPr>
      <w:r w:rsidRPr="00E40B9C">
        <w:rPr>
          <w:lang w:val="nl-NL"/>
        </w:rPr>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worden</w:t>
      </w:r>
      <w:r w:rsidRPr="00E40B9C">
        <w:rPr>
          <w:lang w:val="nl-NL"/>
        </w:rPr>
        <w:t>)</w:t>
      </w:r>
    </w:p>
    <w:p w:rsidR="00A60C0D" w:rsidRPr="00E40B9C" w:rsidRDefault="00A60C0D" w:rsidP="00A60C0D">
      <w:pPr>
        <w:pStyle w:val="Broodtekst"/>
        <w:rPr>
          <w:lang w:val="nl-NL"/>
        </w:rPr>
      </w:pPr>
    </w:p>
    <w:p w:rsidR="00A60C0D" w:rsidRPr="00E40B9C" w:rsidRDefault="00A60C0D" w:rsidP="00A60C0D">
      <w:pPr>
        <w:pStyle w:val="Broodtekst"/>
        <w:tabs>
          <w:tab w:val="clear" w:pos="227"/>
          <w:tab w:val="left" w:pos="284"/>
          <w:tab w:val="right" w:pos="7797"/>
        </w:tabs>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rsidR="00A60C0D" w:rsidRPr="00E40B9C" w:rsidRDefault="00A60C0D" w:rsidP="00A60C0D">
      <w:pPr>
        <w:pStyle w:val="Broodtekst"/>
        <w:tabs>
          <w:tab w:val="clear" w:pos="227"/>
          <w:tab w:val="left" w:pos="284"/>
          <w:tab w:val="right" w:pos="7797"/>
        </w:tabs>
        <w:rPr>
          <w:lang w:val="nl-NL"/>
        </w:rPr>
      </w:pPr>
      <w:r w:rsidRPr="00E40B9C">
        <w:rPr>
          <w:lang w:val="nl-NL"/>
        </w:rPr>
        <w:tab/>
        <w:t>gevestigd te …</w:t>
      </w:r>
      <w:r w:rsidRPr="00E40B9C">
        <w:rPr>
          <w:lang w:val="nl-NL"/>
        </w:rPr>
        <w:tab/>
        <w:t>2)</w:t>
      </w:r>
    </w:p>
    <w:p w:rsidR="00A60C0D" w:rsidRPr="00E40B9C" w:rsidRDefault="00A60C0D" w:rsidP="00A60C0D">
      <w:pPr>
        <w:pStyle w:val="Broodtekst"/>
        <w:tabs>
          <w:tab w:val="clear" w:pos="227"/>
          <w:tab w:val="left" w:pos="284"/>
          <w:tab w:val="right" w:pos="7797"/>
        </w:tabs>
        <w:rPr>
          <w:lang w:val="nl-NL"/>
        </w:rPr>
      </w:pPr>
      <w:r w:rsidRPr="00E40B9C">
        <w:rPr>
          <w:lang w:val="nl-NL"/>
        </w:rPr>
        <w:tab/>
        <w:t>KvK-nummer: …</w:t>
      </w:r>
      <w:r w:rsidRPr="00E40B9C">
        <w:rPr>
          <w:lang w:val="nl-NL"/>
        </w:rPr>
        <w:tab/>
        <w:t>3)</w:t>
      </w:r>
    </w:p>
    <w:p w:rsidR="00A60C0D" w:rsidRPr="00E40B9C" w:rsidRDefault="00A60C0D" w:rsidP="00A60C0D">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rsidR="00A60C0D" w:rsidRPr="00E40B9C" w:rsidRDefault="00A60C0D" w:rsidP="00A60C0D">
      <w:pPr>
        <w:pStyle w:val="Broodtekst"/>
        <w:tabs>
          <w:tab w:val="clear" w:pos="227"/>
          <w:tab w:val="left" w:pos="284"/>
          <w:tab w:val="right" w:pos="7797"/>
        </w:tabs>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rsidR="00A60C0D" w:rsidRPr="00E40B9C" w:rsidRDefault="00A60C0D" w:rsidP="00A60C0D">
      <w:pPr>
        <w:pStyle w:val="Broodtekst"/>
        <w:tabs>
          <w:tab w:val="clear" w:pos="227"/>
          <w:tab w:val="left" w:pos="284"/>
          <w:tab w:val="right" w:pos="7797"/>
        </w:tabs>
        <w:rPr>
          <w:lang w:val="nl-NL"/>
        </w:rPr>
      </w:pPr>
      <w:r w:rsidRPr="00E40B9C">
        <w:rPr>
          <w:lang w:val="nl-NL"/>
        </w:rPr>
        <w:tab/>
        <w:t>gevestigd te …</w:t>
      </w:r>
      <w:r w:rsidRPr="00E40B9C">
        <w:rPr>
          <w:lang w:val="nl-NL"/>
        </w:rPr>
        <w:tab/>
        <w:t>2)</w:t>
      </w:r>
    </w:p>
    <w:p w:rsidR="00A60C0D" w:rsidRPr="00E40B9C" w:rsidRDefault="00A60C0D" w:rsidP="00A60C0D">
      <w:pPr>
        <w:pStyle w:val="Broodtekst"/>
        <w:tabs>
          <w:tab w:val="clear" w:pos="227"/>
          <w:tab w:val="left" w:pos="284"/>
          <w:tab w:val="right" w:pos="7797"/>
        </w:tabs>
        <w:rPr>
          <w:lang w:val="nl-NL"/>
        </w:rPr>
      </w:pPr>
      <w:r w:rsidRPr="00E40B9C">
        <w:rPr>
          <w:lang w:val="nl-NL"/>
        </w:rPr>
        <w:tab/>
        <w:t>KvK-nummer: …</w:t>
      </w:r>
      <w:r w:rsidRPr="00E40B9C">
        <w:rPr>
          <w:lang w:val="nl-NL"/>
        </w:rPr>
        <w:tab/>
        <w:t>3)</w:t>
      </w:r>
    </w:p>
    <w:p w:rsidR="00A60C0D" w:rsidRPr="00E40B9C" w:rsidRDefault="00A60C0D" w:rsidP="00A60C0D">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rsidR="00A60C0D" w:rsidRPr="00E40B9C" w:rsidRDefault="00A60C0D" w:rsidP="00A60C0D">
      <w:pPr>
        <w:pStyle w:val="Broodtekst"/>
        <w:tabs>
          <w:tab w:val="clear" w:pos="227"/>
          <w:tab w:val="left" w:pos="284"/>
          <w:tab w:val="right" w:pos="7797"/>
        </w:tabs>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rsidR="00A60C0D" w:rsidRPr="00E40B9C" w:rsidRDefault="00A60C0D" w:rsidP="00A60C0D">
      <w:pPr>
        <w:pStyle w:val="Broodtekst"/>
        <w:tabs>
          <w:tab w:val="clear" w:pos="227"/>
          <w:tab w:val="left" w:pos="284"/>
          <w:tab w:val="right" w:pos="7797"/>
        </w:tabs>
        <w:rPr>
          <w:lang w:val="nl-NL"/>
        </w:rPr>
      </w:pPr>
      <w:r w:rsidRPr="00E40B9C">
        <w:rPr>
          <w:lang w:val="nl-NL"/>
        </w:rPr>
        <w:tab/>
        <w:t>gevestigd te …</w:t>
      </w:r>
      <w:r w:rsidRPr="00E40B9C">
        <w:rPr>
          <w:lang w:val="nl-NL"/>
        </w:rPr>
        <w:tab/>
        <w:t>2)</w:t>
      </w:r>
    </w:p>
    <w:p w:rsidR="00A60C0D" w:rsidRPr="00E40B9C" w:rsidRDefault="00A60C0D" w:rsidP="00A60C0D">
      <w:pPr>
        <w:pStyle w:val="Broodtekst"/>
        <w:tabs>
          <w:tab w:val="clear" w:pos="227"/>
          <w:tab w:val="left" w:pos="284"/>
          <w:tab w:val="right" w:pos="7797"/>
        </w:tabs>
        <w:rPr>
          <w:lang w:val="nl-NL"/>
        </w:rPr>
      </w:pPr>
      <w:r w:rsidRPr="00E40B9C">
        <w:rPr>
          <w:lang w:val="nl-NL"/>
        </w:rPr>
        <w:tab/>
        <w:t>KvK-nummer: …</w:t>
      </w:r>
      <w:r w:rsidRPr="00E40B9C">
        <w:rPr>
          <w:lang w:val="nl-NL"/>
        </w:rPr>
        <w:tab/>
        <w:t>3)</w:t>
      </w:r>
    </w:p>
    <w:p w:rsidR="00A60C0D" w:rsidRPr="00E40B9C" w:rsidRDefault="00A60C0D" w:rsidP="00A60C0D">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rsidR="00A60C0D" w:rsidRPr="00E40B9C" w:rsidRDefault="00A60C0D" w:rsidP="00A60C0D">
      <w:pPr>
        <w:pStyle w:val="Broodtekst"/>
        <w:tabs>
          <w:tab w:val="clear" w:pos="227"/>
          <w:tab w:val="left" w:pos="284"/>
          <w:tab w:val="right" w:pos="7797"/>
        </w:tabs>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rsidR="00A60C0D" w:rsidRPr="00E40B9C" w:rsidRDefault="00A60C0D" w:rsidP="00A60C0D">
      <w:pPr>
        <w:pStyle w:val="Broodtekst"/>
        <w:tabs>
          <w:tab w:val="clear" w:pos="227"/>
          <w:tab w:val="left" w:pos="284"/>
          <w:tab w:val="right" w:pos="7797"/>
        </w:tabs>
        <w:rPr>
          <w:lang w:val="nl-NL"/>
        </w:rPr>
      </w:pPr>
      <w:r w:rsidRPr="00E40B9C">
        <w:rPr>
          <w:lang w:val="nl-NL"/>
        </w:rPr>
        <w:tab/>
        <w:t>gevestigd te …</w:t>
      </w:r>
      <w:r w:rsidRPr="00E40B9C">
        <w:rPr>
          <w:lang w:val="nl-NL"/>
        </w:rPr>
        <w:tab/>
        <w:t>2)</w:t>
      </w:r>
    </w:p>
    <w:p w:rsidR="00A60C0D" w:rsidRPr="00E40B9C" w:rsidRDefault="00A60C0D" w:rsidP="00A60C0D">
      <w:pPr>
        <w:pStyle w:val="Broodtekst"/>
        <w:tabs>
          <w:tab w:val="clear" w:pos="227"/>
          <w:tab w:val="left" w:pos="284"/>
          <w:tab w:val="right" w:pos="7797"/>
        </w:tabs>
        <w:rPr>
          <w:lang w:val="nl-NL"/>
        </w:rPr>
      </w:pPr>
      <w:r w:rsidRPr="00E40B9C">
        <w:rPr>
          <w:lang w:val="nl-NL"/>
        </w:rPr>
        <w:tab/>
        <w:t>KvK-nummer: …</w:t>
      </w:r>
      <w:r w:rsidRPr="00E40B9C">
        <w:rPr>
          <w:lang w:val="nl-NL"/>
        </w:rPr>
        <w:tab/>
        <w:t>3)</w:t>
      </w:r>
    </w:p>
    <w:p w:rsidR="00A60C0D" w:rsidRPr="00E40B9C" w:rsidRDefault="00A60C0D" w:rsidP="00A60C0D">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rsidR="00A60C0D" w:rsidRPr="00E40B9C" w:rsidRDefault="00A60C0D" w:rsidP="00A60C0D">
      <w:pPr>
        <w:pStyle w:val="Broodtekst"/>
        <w:rPr>
          <w:lang w:val="nl-NL"/>
        </w:rPr>
      </w:pPr>
    </w:p>
    <w:p w:rsidR="00A60C0D" w:rsidRPr="00E40B9C" w:rsidRDefault="00A60C0D" w:rsidP="00A60C0D">
      <w:pPr>
        <w:pStyle w:val="Broodtekst"/>
        <w:rPr>
          <w:color w:val="000000"/>
          <w:lang w:val="nl-NL"/>
        </w:rPr>
      </w:pPr>
      <w:r w:rsidRPr="00E40B9C">
        <w:rPr>
          <w:lang w:val="nl-NL"/>
        </w:rPr>
        <w:t xml:space="preserve">verklaart (verklaren) zich door ondertekening dezes bereid de uitvoering van de opdracht met zaaknummer </w:t>
      </w:r>
      <w:r>
        <w:rPr>
          <w:color w:val="000000"/>
          <w:lang w:val="nl-NL"/>
        </w:rPr>
        <w:t>31165340</w:t>
      </w:r>
      <w:r w:rsidRPr="00E40B9C">
        <w:rPr>
          <w:color w:val="000000"/>
          <w:lang w:val="nl-NL"/>
        </w:rPr>
        <w:t>,</w:t>
      </w:r>
      <w:r w:rsidRPr="00E40B9C">
        <w:rPr>
          <w:lang w:val="nl-NL"/>
        </w:rPr>
        <w:t xml:space="preserve"> voor het </w:t>
      </w:r>
      <w:r>
        <w:rPr>
          <w:lang w:val="nl-NL"/>
        </w:rPr>
        <w:t>Basisonderhoudscontract inzake</w:t>
      </w:r>
      <w:r w:rsidRPr="00E40B9C">
        <w:rPr>
          <w:lang w:val="nl-NL"/>
        </w:rPr>
        <w:t xml:space="preserve"> het </w:t>
      </w:r>
      <w:r>
        <w:rPr>
          <w:lang w:val="nl-NL"/>
        </w:rPr>
        <w:t>standaard verzorgend onderhoud aan de wegen in Oost-Nederland 2024-2029</w:t>
      </w:r>
      <w:r w:rsidRPr="00E40B9C">
        <w:rPr>
          <w:color w:val="000000"/>
          <w:lang w:val="nl-NL"/>
        </w:rPr>
        <w:t>,</w:t>
      </w:r>
    </w:p>
    <w:p w:rsidR="00A60C0D" w:rsidRPr="00E40B9C" w:rsidRDefault="00A60C0D" w:rsidP="00A60C0D">
      <w:pPr>
        <w:pStyle w:val="Broodtekst"/>
        <w:rPr>
          <w:lang w:val="nl-NL"/>
        </w:rPr>
      </w:pPr>
    </w:p>
    <w:p w:rsidR="00A60C0D" w:rsidRPr="00E40B9C" w:rsidRDefault="00A60C0D" w:rsidP="00A60C0D">
      <w:pPr>
        <w:pStyle w:val="Broodtekst"/>
        <w:rPr>
          <w:lang w:val="nl-NL"/>
        </w:rPr>
      </w:pPr>
      <w:r w:rsidRPr="00E40B9C">
        <w:rPr>
          <w:lang w:val="nl-NL"/>
        </w:rPr>
        <w:t>aan te nemen voor een bedrag, de omzetbelasting daarin niet begrepen, van:</w:t>
      </w:r>
    </w:p>
    <w:p w:rsidR="00A60C0D" w:rsidRPr="00E40B9C" w:rsidRDefault="00A60C0D" w:rsidP="00A60C0D">
      <w:pPr>
        <w:pStyle w:val="Broodtekst"/>
        <w:tabs>
          <w:tab w:val="right" w:pos="7797"/>
        </w:tabs>
        <w:rPr>
          <w:lang w:val="nl-NL"/>
        </w:rPr>
      </w:pPr>
      <w:r w:rsidRPr="00E40B9C">
        <w:rPr>
          <w:lang w:val="nl-NL"/>
        </w:rPr>
        <w:t>EUR …</w:t>
      </w:r>
      <w:r w:rsidRPr="00E40B9C">
        <w:rPr>
          <w:lang w:val="nl-NL"/>
        </w:rPr>
        <w:tab/>
      </w:r>
      <w:r w:rsidRPr="00E40B9C">
        <w:rPr>
          <w:lang w:val="nl-NL"/>
        </w:rPr>
        <w:tab/>
        <w:t>5)</w:t>
      </w:r>
    </w:p>
    <w:p w:rsidR="00A60C0D" w:rsidRPr="00E40B9C" w:rsidRDefault="00A60C0D" w:rsidP="00A60C0D">
      <w:pPr>
        <w:pStyle w:val="Broodtekst"/>
        <w:rPr>
          <w:lang w:val="nl-NL"/>
        </w:rPr>
      </w:pPr>
    </w:p>
    <w:p w:rsidR="00A60C0D" w:rsidRPr="00E40B9C" w:rsidRDefault="00A60C0D" w:rsidP="00A60C0D">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6)</w:t>
      </w:r>
    </w:p>
    <w:p w:rsidR="00A60C0D" w:rsidRPr="00E40B9C" w:rsidRDefault="00A60C0D" w:rsidP="00A60C0D">
      <w:pPr>
        <w:pStyle w:val="Broodtekst"/>
        <w:rPr>
          <w:lang w:val="nl-NL"/>
        </w:rPr>
      </w:pPr>
    </w:p>
    <w:p w:rsidR="00A60C0D" w:rsidRPr="00E40B9C" w:rsidRDefault="00A60C0D" w:rsidP="00A60C0D">
      <w:pPr>
        <w:pStyle w:val="Broodtekst"/>
        <w:rPr>
          <w:lang w:val="nl-NL"/>
        </w:rPr>
      </w:pPr>
      <w:r w:rsidRPr="00E40B9C">
        <w:rPr>
          <w:lang w:val="nl-NL"/>
        </w:rPr>
        <w:t>Het bedrag van de ter zake verschuldigde omzetbelasting bedraagt:</w:t>
      </w:r>
    </w:p>
    <w:p w:rsidR="00A60C0D" w:rsidRPr="00E40B9C" w:rsidRDefault="00A60C0D" w:rsidP="00A60C0D">
      <w:pPr>
        <w:pStyle w:val="Broodtekst"/>
        <w:tabs>
          <w:tab w:val="right" w:pos="7797"/>
        </w:tabs>
        <w:rPr>
          <w:lang w:val="nl-NL"/>
        </w:rPr>
      </w:pPr>
      <w:r w:rsidRPr="00E40B9C">
        <w:rPr>
          <w:lang w:val="nl-NL"/>
        </w:rPr>
        <w:t>EUR …</w:t>
      </w:r>
      <w:r w:rsidRPr="00E40B9C">
        <w:rPr>
          <w:lang w:val="nl-NL"/>
        </w:rPr>
        <w:tab/>
      </w:r>
      <w:r w:rsidRPr="00E40B9C">
        <w:rPr>
          <w:lang w:val="nl-NL"/>
        </w:rPr>
        <w:tab/>
        <w:t>7)</w:t>
      </w:r>
    </w:p>
    <w:p w:rsidR="00A60C0D" w:rsidRPr="00E40B9C" w:rsidRDefault="00A60C0D" w:rsidP="00A60C0D">
      <w:pPr>
        <w:pStyle w:val="Broodtekst"/>
        <w:rPr>
          <w:lang w:val="nl-NL"/>
        </w:rPr>
      </w:pPr>
    </w:p>
    <w:p w:rsidR="00A60C0D" w:rsidRPr="00E40B9C" w:rsidRDefault="00A60C0D" w:rsidP="00A60C0D">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8)</w:t>
      </w:r>
    </w:p>
    <w:p w:rsidR="00A60C0D" w:rsidRPr="00E40B9C" w:rsidRDefault="00A60C0D" w:rsidP="00A60C0D">
      <w:pPr>
        <w:pStyle w:val="Broodtekst"/>
        <w:rPr>
          <w:lang w:val="nl-NL"/>
        </w:rPr>
      </w:pPr>
    </w:p>
    <w:p w:rsidR="00A60C0D" w:rsidRPr="00E40B9C" w:rsidRDefault="00A60C0D" w:rsidP="00A60C0D">
      <w:pPr>
        <w:pStyle w:val="Broodtekst"/>
        <w:tabs>
          <w:tab w:val="right" w:pos="7797"/>
        </w:tabs>
        <w:rPr>
          <w:lang w:val="nl-NL"/>
        </w:rPr>
      </w:pPr>
      <w:r w:rsidRPr="00E40B9C">
        <w:rPr>
          <w:lang w:val="nl-NL"/>
        </w:rPr>
        <w:t>De inschrijvers wijzen als gemachtigde om hen voor alle zaken te vertegenwoordigen aan, de hierboven onder A) genoemde inschrijver.</w:t>
      </w:r>
      <w:r w:rsidRPr="00E40B9C">
        <w:rPr>
          <w:lang w:val="nl-NL"/>
        </w:rPr>
        <w:tab/>
        <w:t>9)</w:t>
      </w:r>
    </w:p>
    <w:p w:rsidR="00A60C0D" w:rsidRPr="00E40B9C" w:rsidRDefault="00A60C0D" w:rsidP="00A60C0D">
      <w:pPr>
        <w:pStyle w:val="Broodtekst"/>
        <w:rPr>
          <w:lang w:val="nl-NL"/>
        </w:rPr>
      </w:pPr>
    </w:p>
    <w:p w:rsidR="00A60C0D" w:rsidRPr="00E40B9C" w:rsidRDefault="00A60C0D" w:rsidP="00A60C0D">
      <w:pPr>
        <w:pStyle w:val="Broodtekst"/>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tevens het deelnemingspercentage.</w:t>
      </w:r>
    </w:p>
    <w:p w:rsidR="00A60C0D" w:rsidRPr="00E40B9C" w:rsidRDefault="00A60C0D" w:rsidP="00A60C0D">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rsidR="00A60C0D" w:rsidRPr="00E40B9C" w:rsidRDefault="00A60C0D" w:rsidP="00A60C0D">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rsidR="00A60C0D" w:rsidRPr="00E40B9C" w:rsidRDefault="00A60C0D" w:rsidP="00A60C0D">
      <w:pPr>
        <w:pStyle w:val="Broodtekst"/>
        <w:rPr>
          <w:lang w:val="nl-NL"/>
        </w:rPr>
      </w:pPr>
    </w:p>
    <w:p w:rsidR="00A60C0D" w:rsidRPr="00E40B9C" w:rsidRDefault="00A60C0D" w:rsidP="00A60C0D">
      <w:pPr>
        <w:pStyle w:val="Broodtekst"/>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rsidR="00A60C0D" w:rsidRPr="00E40B9C" w:rsidRDefault="00A60C0D" w:rsidP="00A60C0D">
      <w:pPr>
        <w:pStyle w:val="Broodtekst"/>
        <w:rPr>
          <w:lang w:val="nl-NL"/>
        </w:rPr>
      </w:pPr>
    </w:p>
    <w:p w:rsidR="00A60C0D" w:rsidRPr="00E40B9C" w:rsidRDefault="00A60C0D" w:rsidP="00A60C0D">
      <w:pPr>
        <w:pStyle w:val="Broodtekst"/>
        <w:rPr>
          <w:lang w:val="nl-NL"/>
        </w:rPr>
      </w:pPr>
      <w:r w:rsidRPr="00E40B9C">
        <w:rPr>
          <w:lang w:val="nl-NL"/>
        </w:rPr>
        <w:lastRenderedPageBreak/>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rsidR="00A60C0D" w:rsidRPr="00DD71A4" w:rsidRDefault="00A60C0D" w:rsidP="00A60C0D">
      <w:pPr>
        <w:pStyle w:val="Broodtekst"/>
        <w:rPr>
          <w:iCs/>
          <w:lang w:val="nl-NL"/>
        </w:rPr>
      </w:pPr>
      <w:r w:rsidRPr="00DD71A4">
        <w:rPr>
          <w:iCs/>
          <w:lang w:val="nl-NL"/>
        </w:rPr>
        <w:br/>
        <w:t>De inschrijver heeft de volgende voorkeuren ten aanzien van de te verkrijgen percelen, waarbij 1 de eerste voorkeur betreft en 2 de tweede voorkeur:</w:t>
      </w:r>
    </w:p>
    <w:p w:rsidR="00A60C0D" w:rsidRPr="00DD71A4" w:rsidRDefault="00A60C0D" w:rsidP="00A60C0D">
      <w:pPr>
        <w:pStyle w:val="Broodtekst"/>
        <w:ind w:left="454"/>
        <w:rPr>
          <w:i/>
          <w:iCs/>
          <w:lang w:val="nl-NL"/>
        </w:rPr>
      </w:pPr>
    </w:p>
    <w:tbl>
      <w:tblPr>
        <w:tblW w:w="0" w:type="auto"/>
        <w:tblInd w:w="454" w:type="dxa"/>
        <w:tblCellMar>
          <w:left w:w="0" w:type="dxa"/>
          <w:right w:w="0" w:type="dxa"/>
        </w:tblCellMar>
        <w:tblLook w:val="04A0" w:firstRow="1" w:lastRow="0" w:firstColumn="1" w:lastColumn="0" w:noHBand="0" w:noVBand="1"/>
      </w:tblPr>
      <w:tblGrid>
        <w:gridCol w:w="2093"/>
        <w:gridCol w:w="3118"/>
      </w:tblGrid>
      <w:tr w:rsidR="00A60C0D" w:rsidTr="00D3710C">
        <w:trPr>
          <w:tblHeader/>
        </w:trPr>
        <w:tc>
          <w:tcPr>
            <w:tcW w:w="20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60C0D" w:rsidRPr="00DB0DCA" w:rsidRDefault="00A60C0D" w:rsidP="00D3710C">
            <w:pPr>
              <w:pStyle w:val="Broodtekst"/>
              <w:rPr>
                <w:b/>
                <w:bCs/>
                <w:iCs/>
                <w:szCs w:val="14"/>
              </w:rPr>
            </w:pPr>
            <w:r w:rsidRPr="00DB0DCA">
              <w:rPr>
                <w:iCs/>
                <w:szCs w:val="14"/>
              </w:rPr>
              <w:t>Perceel</w:t>
            </w:r>
          </w:p>
        </w:tc>
        <w:tc>
          <w:tcPr>
            <w:tcW w:w="311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A60C0D" w:rsidRPr="00DB0DCA" w:rsidRDefault="00A60C0D" w:rsidP="00D3710C">
            <w:pPr>
              <w:pStyle w:val="Broodtekst"/>
              <w:rPr>
                <w:iCs/>
                <w:szCs w:val="14"/>
              </w:rPr>
            </w:pPr>
            <w:r w:rsidRPr="00DB0DCA">
              <w:rPr>
                <w:iCs/>
                <w:szCs w:val="14"/>
              </w:rPr>
              <w:t>Voorkeur (nummer 1 t/m 2)</w:t>
            </w:r>
          </w:p>
        </w:tc>
      </w:tr>
      <w:tr w:rsidR="00A60C0D" w:rsidTr="00D3710C">
        <w:tc>
          <w:tcPr>
            <w:tcW w:w="20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A60C0D" w:rsidRPr="00DB0DCA" w:rsidRDefault="00A60C0D" w:rsidP="00D3710C">
            <w:pPr>
              <w:pStyle w:val="Broodtekst"/>
              <w:rPr>
                <w:iCs/>
                <w:szCs w:val="14"/>
              </w:rPr>
            </w:pPr>
            <w:r w:rsidRPr="00DB0DCA">
              <w:rPr>
                <w:iCs/>
                <w:szCs w:val="14"/>
              </w:rPr>
              <w:t>Perceel Noord</w:t>
            </w:r>
          </w:p>
        </w:tc>
        <w:tc>
          <w:tcPr>
            <w:tcW w:w="3118" w:type="dxa"/>
            <w:tcBorders>
              <w:top w:val="nil"/>
              <w:left w:val="nil"/>
              <w:bottom w:val="single" w:sz="8" w:space="0" w:color="000000"/>
              <w:right w:val="single" w:sz="8" w:space="0" w:color="000000"/>
            </w:tcBorders>
            <w:tcMar>
              <w:top w:w="0" w:type="dxa"/>
              <w:left w:w="108" w:type="dxa"/>
              <w:bottom w:w="0" w:type="dxa"/>
              <w:right w:w="108" w:type="dxa"/>
            </w:tcMar>
          </w:tcPr>
          <w:p w:rsidR="00A60C0D" w:rsidRPr="00DB0DCA" w:rsidRDefault="00A60C0D" w:rsidP="00D3710C">
            <w:pPr>
              <w:pStyle w:val="Broodtekst"/>
              <w:jc w:val="center"/>
              <w:rPr>
                <w:iCs/>
                <w:szCs w:val="14"/>
              </w:rPr>
            </w:pPr>
          </w:p>
        </w:tc>
      </w:tr>
      <w:tr w:rsidR="00A60C0D" w:rsidTr="00D3710C">
        <w:tc>
          <w:tcPr>
            <w:tcW w:w="20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A60C0D" w:rsidRPr="00DB0DCA" w:rsidRDefault="00A60C0D" w:rsidP="00D3710C">
            <w:pPr>
              <w:pStyle w:val="Broodtekst"/>
              <w:rPr>
                <w:iCs/>
                <w:szCs w:val="14"/>
              </w:rPr>
            </w:pPr>
            <w:r w:rsidRPr="00DB0DCA">
              <w:rPr>
                <w:iCs/>
                <w:szCs w:val="14"/>
              </w:rPr>
              <w:t>Perceel Zuid</w:t>
            </w:r>
          </w:p>
        </w:tc>
        <w:tc>
          <w:tcPr>
            <w:tcW w:w="3118" w:type="dxa"/>
            <w:tcBorders>
              <w:top w:val="nil"/>
              <w:left w:val="nil"/>
              <w:bottom w:val="single" w:sz="8" w:space="0" w:color="000000"/>
              <w:right w:val="single" w:sz="8" w:space="0" w:color="000000"/>
            </w:tcBorders>
            <w:tcMar>
              <w:top w:w="0" w:type="dxa"/>
              <w:left w:w="108" w:type="dxa"/>
              <w:bottom w:w="0" w:type="dxa"/>
              <w:right w:w="108" w:type="dxa"/>
            </w:tcMar>
          </w:tcPr>
          <w:p w:rsidR="00A60C0D" w:rsidRPr="00DB0DCA" w:rsidRDefault="00A60C0D" w:rsidP="00D3710C">
            <w:pPr>
              <w:pStyle w:val="Broodtekst"/>
              <w:jc w:val="center"/>
              <w:rPr>
                <w:iCs/>
                <w:szCs w:val="14"/>
              </w:rPr>
            </w:pPr>
          </w:p>
        </w:tc>
      </w:tr>
    </w:tbl>
    <w:p w:rsidR="00A60C0D" w:rsidRDefault="00A60C0D" w:rsidP="00A60C0D">
      <w:pPr>
        <w:pStyle w:val="Broodtekst"/>
        <w:rPr>
          <w:lang w:val="nl-NL"/>
        </w:rPr>
      </w:pPr>
    </w:p>
    <w:p w:rsidR="00A60C0D" w:rsidRPr="00D84155" w:rsidRDefault="00A60C0D" w:rsidP="00A60C0D">
      <w:pPr>
        <w:pStyle w:val="Broodtekst"/>
        <w:rPr>
          <w:lang w:val="nl-NL"/>
        </w:rPr>
      </w:pPr>
      <w:r w:rsidRPr="00D84155">
        <w:rPr>
          <w:lang w:val="nl-NL"/>
        </w:rPr>
        <w:t>De inschrijver(s) verklaart (verklaren) de opdracht te realiseren met de volgende</w:t>
      </w:r>
    </w:p>
    <w:p w:rsidR="00A60C0D" w:rsidRPr="00D84155" w:rsidRDefault="00A60C0D" w:rsidP="00A60C0D">
      <w:pPr>
        <w:pStyle w:val="Broodtekst"/>
        <w:rPr>
          <w:lang w:val="nl-NL"/>
        </w:rPr>
      </w:pPr>
      <w:r w:rsidRPr="00D84155">
        <w:rPr>
          <w:lang w:val="nl-NL"/>
        </w:rPr>
        <w:t>Milieukostenwaardering (MKW):</w:t>
      </w:r>
    </w:p>
    <w:p w:rsidR="00A60C0D" w:rsidRDefault="00A60C0D" w:rsidP="00A60C0D">
      <w:pPr>
        <w:pStyle w:val="Broodtekst"/>
        <w:rPr>
          <w:lang w:val="nl-NL"/>
        </w:rPr>
      </w:pPr>
      <w:r w:rsidRPr="0037032A">
        <w:rPr>
          <w:lang w:val="nl-NL"/>
        </w:rPr>
        <w:t xml:space="preserve">Perceel </w:t>
      </w:r>
      <w:r>
        <w:rPr>
          <w:lang w:val="nl-NL"/>
        </w:rPr>
        <w:t>Noord</w:t>
      </w:r>
      <w:r w:rsidRPr="0037032A">
        <w:rPr>
          <w:lang w:val="nl-NL"/>
        </w:rPr>
        <w:t xml:space="preserve"> EUR … </w:t>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t>11)</w:t>
      </w:r>
    </w:p>
    <w:p w:rsidR="00A60C0D" w:rsidRPr="00E40B9C" w:rsidRDefault="00A60C0D" w:rsidP="00A60C0D">
      <w:pPr>
        <w:pStyle w:val="Broodtekst"/>
        <w:rPr>
          <w:lang w:val="nl-NL"/>
        </w:rPr>
      </w:pPr>
    </w:p>
    <w:p w:rsidR="00A60C0D" w:rsidRPr="00C337AC" w:rsidRDefault="00A60C0D" w:rsidP="00A60C0D">
      <w:pPr>
        <w:pStyle w:val="Broodtekst"/>
        <w:rPr>
          <w:color w:val="000000"/>
          <w:lang w:val="nl-NL"/>
        </w:rPr>
      </w:pPr>
      <w:bookmarkStart w:id="2" w:name="bwBijl_H_SC_MKW_uit_blok"/>
      <w:r w:rsidRPr="00C337AC">
        <w:rPr>
          <w:color w:val="000000"/>
          <w:lang w:val="nl-NL"/>
        </w:rPr>
        <w:t>De inschrijver(s) verklaart (verklaren) zich bereid de uitvoering van de opdracht op een duurzame wijze ter hand te nemen en daarbij adequaat invulling te geven aan een CO</w:t>
      </w:r>
      <w:r w:rsidRPr="00C337AC">
        <w:rPr>
          <w:color w:val="000000"/>
          <w:vertAlign w:val="subscript"/>
          <w:lang w:val="nl-NL"/>
        </w:rPr>
        <w:t>2</w:t>
      </w:r>
      <w:r w:rsidRPr="00C337AC">
        <w:rPr>
          <w:color w:val="000000"/>
          <w:lang w:val="nl-NL"/>
        </w:rPr>
        <w:t>-reductie op:</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bCs/>
          <w:color w:val="000000"/>
          <w:lang w:val="nl-NL"/>
        </w:rPr>
        <w:tab/>
      </w:r>
      <w:r w:rsidRPr="00C337AC">
        <w:rPr>
          <w:color w:val="000000"/>
          <w:lang w:val="nl-NL"/>
        </w:rPr>
        <w:t>CO</w:t>
      </w:r>
      <w:r w:rsidRPr="00C337AC">
        <w:rPr>
          <w:color w:val="000000"/>
          <w:vertAlign w:val="subscript"/>
          <w:lang w:val="nl-NL"/>
        </w:rPr>
        <w:t>2</w:t>
      </w:r>
      <w:r w:rsidRPr="00C337AC">
        <w:rPr>
          <w:color w:val="000000"/>
          <w:lang w:val="nl-NL"/>
        </w:rPr>
        <w:t>-</w:t>
      </w:r>
      <w:r w:rsidRPr="00C337AC">
        <w:rPr>
          <w:bCs/>
          <w:color w:val="000000"/>
          <w:lang w:val="nl-NL"/>
        </w:rPr>
        <w:t>ambitieniveau 1</w:t>
      </w:r>
      <w:r w:rsidRPr="00C337AC">
        <w:rPr>
          <w:color w:val="000000"/>
          <w:lang w:val="nl-NL"/>
        </w:rPr>
        <w:t xml:space="preserve"> (fictieve vermindering </w:t>
      </w:r>
      <w:bookmarkStart w:id="3" w:name="bwBijl_H_SC_MKW_uit_ChkBV_uit"/>
      <w:r w:rsidRPr="00C337AC">
        <w:rPr>
          <w:color w:val="000000"/>
          <w:lang w:val="nl-NL"/>
        </w:rPr>
        <w:t>inschrijvingssom</w:t>
      </w:r>
      <w:bookmarkStart w:id="4" w:name="bwBijl_H_SC_MKW_uit_ChkBV_aan"/>
      <w:bookmarkEnd w:id="3"/>
      <w:r w:rsidRPr="00C337AC">
        <w:rPr>
          <w:vanish/>
          <w:color w:val="E0E0E0"/>
          <w:lang w:val="nl-NL"/>
        </w:rPr>
        <w:t>plafondbedrag</w:t>
      </w:r>
      <w:bookmarkEnd w:id="4"/>
      <w:r w:rsidRPr="00C337AC">
        <w:rPr>
          <w:color w:val="000000"/>
          <w:lang w:val="nl-NL"/>
        </w:rPr>
        <w:t xml:space="preserve"> van 1 %)</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bCs/>
          <w:color w:val="000000"/>
          <w:lang w:val="nl-NL"/>
        </w:rPr>
        <w:tab/>
      </w:r>
      <w:r w:rsidRPr="00C337AC">
        <w:rPr>
          <w:color w:val="000000"/>
          <w:lang w:val="nl-NL"/>
        </w:rPr>
        <w:t>CO</w:t>
      </w:r>
      <w:r w:rsidRPr="00C337AC">
        <w:rPr>
          <w:color w:val="000000"/>
          <w:vertAlign w:val="subscript"/>
          <w:lang w:val="nl-NL"/>
        </w:rPr>
        <w:t>2</w:t>
      </w:r>
      <w:r w:rsidRPr="00C337AC">
        <w:rPr>
          <w:color w:val="000000"/>
          <w:lang w:val="nl-NL"/>
        </w:rPr>
        <w:t>-</w:t>
      </w:r>
      <w:r w:rsidRPr="00C337AC">
        <w:rPr>
          <w:bCs/>
          <w:color w:val="000000"/>
          <w:lang w:val="nl-NL"/>
        </w:rPr>
        <w:t>ambitieniveau 2</w:t>
      </w:r>
      <w:r w:rsidRPr="00C337AC">
        <w:rPr>
          <w:color w:val="000000"/>
          <w:lang w:val="nl-NL"/>
        </w:rPr>
        <w:t xml:space="preserve"> (fictieve vermindering </w:t>
      </w:r>
      <w:bookmarkStart w:id="5" w:name="bwBijl_H_SC_MKW_uit_ChkBV_uit2"/>
      <w:r w:rsidRPr="00C337AC">
        <w:rPr>
          <w:color w:val="000000"/>
          <w:lang w:val="nl-NL"/>
        </w:rPr>
        <w:t>inschrijvingssom</w:t>
      </w:r>
      <w:bookmarkStart w:id="6" w:name="bwBijl_H_SC_MKW_uit_ChkBV_aan2"/>
      <w:bookmarkEnd w:id="5"/>
      <w:r w:rsidRPr="00C337AC">
        <w:rPr>
          <w:vanish/>
          <w:color w:val="E0E0E0"/>
          <w:lang w:val="nl-NL"/>
        </w:rPr>
        <w:t>plafondbedrag</w:t>
      </w:r>
      <w:bookmarkEnd w:id="6"/>
      <w:r w:rsidRPr="00C337AC">
        <w:rPr>
          <w:color w:val="000000"/>
          <w:lang w:val="nl-NL"/>
        </w:rPr>
        <w:t xml:space="preserve"> van 2 %)</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bCs/>
          <w:color w:val="000000"/>
          <w:lang w:val="nl-NL"/>
        </w:rPr>
        <w:tab/>
      </w:r>
      <w:r w:rsidRPr="00C337AC">
        <w:rPr>
          <w:color w:val="000000"/>
          <w:lang w:val="nl-NL"/>
        </w:rPr>
        <w:t>CO</w:t>
      </w:r>
      <w:r w:rsidRPr="00C337AC">
        <w:rPr>
          <w:color w:val="000000"/>
          <w:vertAlign w:val="subscript"/>
          <w:lang w:val="nl-NL"/>
        </w:rPr>
        <w:t>2</w:t>
      </w:r>
      <w:r w:rsidRPr="00C337AC">
        <w:rPr>
          <w:color w:val="000000"/>
          <w:lang w:val="nl-NL"/>
        </w:rPr>
        <w:t>-</w:t>
      </w:r>
      <w:r w:rsidRPr="00C337AC">
        <w:rPr>
          <w:bCs/>
          <w:color w:val="000000"/>
          <w:lang w:val="nl-NL"/>
        </w:rPr>
        <w:t>ambitieniveau 3</w:t>
      </w:r>
      <w:r w:rsidRPr="00C337AC">
        <w:rPr>
          <w:color w:val="000000"/>
          <w:lang w:val="nl-NL"/>
        </w:rPr>
        <w:t xml:space="preserve"> (fictieve vermindering </w:t>
      </w:r>
      <w:bookmarkStart w:id="7" w:name="bwBijl_H_SC_MKW_uit_ChkBV_uit3"/>
      <w:r w:rsidRPr="00C337AC">
        <w:rPr>
          <w:color w:val="000000"/>
          <w:lang w:val="nl-NL"/>
        </w:rPr>
        <w:t>inschrijvingssom</w:t>
      </w:r>
      <w:bookmarkStart w:id="8" w:name="bwBijl_H_SC_MKW_uit_ChkBV_aan3"/>
      <w:bookmarkEnd w:id="7"/>
      <w:r w:rsidRPr="00C337AC">
        <w:rPr>
          <w:vanish/>
          <w:color w:val="E0E0E0"/>
          <w:lang w:val="nl-NL"/>
        </w:rPr>
        <w:t>plafondbedrag</w:t>
      </w:r>
      <w:bookmarkEnd w:id="8"/>
      <w:r w:rsidRPr="00C337AC">
        <w:rPr>
          <w:color w:val="000000"/>
          <w:lang w:val="nl-NL"/>
        </w:rPr>
        <w:t xml:space="preserve"> van 3 %)</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bCs/>
          <w:color w:val="000000"/>
          <w:lang w:val="nl-NL"/>
        </w:rPr>
        <w:tab/>
      </w:r>
      <w:r w:rsidRPr="00C337AC">
        <w:rPr>
          <w:color w:val="000000"/>
          <w:lang w:val="nl-NL"/>
        </w:rPr>
        <w:t>CO</w:t>
      </w:r>
      <w:r w:rsidRPr="00C337AC">
        <w:rPr>
          <w:color w:val="000000"/>
          <w:vertAlign w:val="subscript"/>
          <w:lang w:val="nl-NL"/>
        </w:rPr>
        <w:t>2</w:t>
      </w:r>
      <w:r w:rsidRPr="00C337AC">
        <w:rPr>
          <w:color w:val="000000"/>
          <w:lang w:val="nl-NL"/>
        </w:rPr>
        <w:t>-</w:t>
      </w:r>
      <w:r w:rsidRPr="00C337AC">
        <w:rPr>
          <w:bCs/>
          <w:color w:val="000000"/>
          <w:lang w:val="nl-NL"/>
        </w:rPr>
        <w:t>ambitieniveau 4</w:t>
      </w:r>
      <w:r w:rsidRPr="00C337AC">
        <w:rPr>
          <w:color w:val="000000"/>
          <w:lang w:val="nl-NL"/>
        </w:rPr>
        <w:t xml:space="preserve"> (fictieve vermindering </w:t>
      </w:r>
      <w:bookmarkStart w:id="9" w:name="bwBijl_H_SC_MKW_uit_ChkBV_uit4"/>
      <w:r w:rsidRPr="00C337AC">
        <w:rPr>
          <w:color w:val="000000"/>
          <w:lang w:val="nl-NL"/>
        </w:rPr>
        <w:t>inschrijvingssom</w:t>
      </w:r>
      <w:bookmarkStart w:id="10" w:name="bwBijl_H_SC_MKW_uit_ChkBV_aan4"/>
      <w:bookmarkEnd w:id="9"/>
      <w:r w:rsidRPr="00C337AC">
        <w:rPr>
          <w:vanish/>
          <w:color w:val="E0E0E0"/>
          <w:lang w:val="nl-NL"/>
        </w:rPr>
        <w:t>plafondbedrag</w:t>
      </w:r>
      <w:bookmarkEnd w:id="10"/>
      <w:r w:rsidRPr="00C337AC">
        <w:rPr>
          <w:color w:val="000000"/>
          <w:lang w:val="nl-NL"/>
        </w:rPr>
        <w:t xml:space="preserve"> van 4 %)</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bCs/>
          <w:color w:val="000000"/>
          <w:lang w:val="nl-NL"/>
        </w:rPr>
        <w:tab/>
      </w:r>
      <w:r w:rsidRPr="00C337AC">
        <w:rPr>
          <w:color w:val="000000"/>
          <w:lang w:val="nl-NL"/>
        </w:rPr>
        <w:t>CO</w:t>
      </w:r>
      <w:r w:rsidRPr="00C337AC">
        <w:rPr>
          <w:color w:val="000000"/>
          <w:vertAlign w:val="subscript"/>
          <w:lang w:val="nl-NL"/>
        </w:rPr>
        <w:t>2</w:t>
      </w:r>
      <w:r w:rsidRPr="00C337AC">
        <w:rPr>
          <w:color w:val="000000"/>
          <w:lang w:val="nl-NL"/>
        </w:rPr>
        <w:t>-</w:t>
      </w:r>
      <w:r w:rsidRPr="00C337AC">
        <w:rPr>
          <w:bCs/>
          <w:color w:val="000000"/>
          <w:lang w:val="nl-NL"/>
        </w:rPr>
        <w:t>ambitieniveau 5</w:t>
      </w:r>
      <w:r w:rsidRPr="00C337AC">
        <w:rPr>
          <w:color w:val="000000"/>
          <w:lang w:val="nl-NL"/>
        </w:rPr>
        <w:t xml:space="preserve"> (fictieve vermindering </w:t>
      </w:r>
      <w:bookmarkStart w:id="11" w:name="bwBijl_H_SC_MKW_uit_ChkBV_uit5"/>
      <w:r w:rsidRPr="00C337AC">
        <w:rPr>
          <w:color w:val="000000"/>
          <w:lang w:val="nl-NL"/>
        </w:rPr>
        <w:t>inschrijvingssom</w:t>
      </w:r>
      <w:bookmarkStart w:id="12" w:name="bwBijl_H_SC_MKW_uit_ChkBV_aan5"/>
      <w:bookmarkEnd w:id="11"/>
      <w:r w:rsidRPr="00C337AC">
        <w:rPr>
          <w:vanish/>
          <w:color w:val="E0E0E0"/>
          <w:lang w:val="nl-NL"/>
        </w:rPr>
        <w:t>plafondbedrag</w:t>
      </w:r>
      <w:bookmarkEnd w:id="12"/>
      <w:r w:rsidRPr="00C337AC">
        <w:rPr>
          <w:color w:val="000000"/>
          <w:lang w:val="nl-NL"/>
        </w:rPr>
        <w:t xml:space="preserve"> van 5 %)</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color w:val="000000"/>
          <w:lang w:val="nl-NL"/>
        </w:rPr>
        <w:tab/>
        <w:t>geen van de bovenstaande CO</w:t>
      </w:r>
      <w:r w:rsidRPr="00C337AC">
        <w:rPr>
          <w:color w:val="000000"/>
          <w:vertAlign w:val="subscript"/>
          <w:lang w:val="nl-NL"/>
        </w:rPr>
        <w:t>2</w:t>
      </w:r>
      <w:r w:rsidRPr="00C337AC">
        <w:rPr>
          <w:color w:val="000000"/>
          <w:lang w:val="nl-NL"/>
        </w:rPr>
        <w:t>-ambitieniveau’s</w:t>
      </w:r>
    </w:p>
    <w:p w:rsidR="00A60C0D" w:rsidRPr="00C337AC" w:rsidRDefault="00A60C0D" w:rsidP="00A60C0D">
      <w:pPr>
        <w:pStyle w:val="Broodtekst"/>
        <w:rPr>
          <w:bCs/>
          <w:color w:val="000000"/>
          <w:lang w:val="nl-NL"/>
        </w:rPr>
      </w:pPr>
    </w:p>
    <w:p w:rsidR="00A60C0D" w:rsidRPr="00C337AC" w:rsidRDefault="00A60C0D" w:rsidP="00A60C0D">
      <w:pPr>
        <w:pStyle w:val="Broodtekst"/>
        <w:rPr>
          <w:bCs/>
          <w:color w:val="000000"/>
          <w:lang w:val="nl-NL"/>
        </w:rPr>
      </w:pPr>
      <w:r w:rsidRPr="00C337AC">
        <w:rPr>
          <w:bCs/>
          <w:color w:val="000000"/>
          <w:lang w:val="nl-NL"/>
        </w:rPr>
        <w:t>De inschrijver(s) verklaart (verklaren) de opdracht op het hierboven aangegeven CO</w:t>
      </w:r>
      <w:r w:rsidRPr="00C337AC">
        <w:rPr>
          <w:bCs/>
          <w:color w:val="000000"/>
          <w:vertAlign w:val="subscript"/>
          <w:lang w:val="nl-NL"/>
        </w:rPr>
        <w:t>2</w:t>
      </w:r>
      <w:r w:rsidRPr="00C337AC">
        <w:rPr>
          <w:bCs/>
          <w:color w:val="000000"/>
          <w:lang w:val="nl-NL"/>
        </w:rPr>
        <w:t>-ambitieniveau te realiseren en dit aan te tonen door:</w:t>
      </w:r>
    </w:p>
    <w:p w:rsidR="00A60C0D" w:rsidRPr="00C337AC" w:rsidRDefault="00A60C0D" w:rsidP="00A60C0D">
      <w:pPr>
        <w:pStyle w:val="Broodtekst"/>
        <w:ind w:left="225" w:hanging="225"/>
        <w:rPr>
          <w:bCs/>
          <w:color w:val="000000"/>
          <w:lang w:val="nl-NL"/>
        </w:rPr>
      </w:pPr>
      <w:r w:rsidRPr="00C337AC">
        <w:rPr>
          <w:bCs/>
          <w:color w:val="000000"/>
          <w:sz w:val="28"/>
          <w:szCs w:val="28"/>
          <w:lang w:val="nl-NL"/>
        </w:rPr>
        <w:t>□</w:t>
      </w:r>
      <w:r w:rsidRPr="00C337AC">
        <w:rPr>
          <w:bCs/>
          <w:color w:val="000000"/>
          <w:sz w:val="28"/>
          <w:szCs w:val="28"/>
          <w:lang w:val="nl-NL"/>
        </w:rPr>
        <w:tab/>
      </w:r>
      <w:r w:rsidRPr="00C337AC">
        <w:rPr>
          <w:bCs/>
          <w:color w:val="000000"/>
          <w:lang w:val="nl-NL"/>
        </w:rPr>
        <w:tab/>
        <w:t>een CO</w:t>
      </w:r>
      <w:r w:rsidRPr="00C337AC">
        <w:rPr>
          <w:bCs/>
          <w:color w:val="000000"/>
          <w:vertAlign w:val="subscript"/>
          <w:lang w:val="nl-NL"/>
        </w:rPr>
        <w:t>2</w:t>
      </w:r>
      <w:r w:rsidRPr="00C337AC">
        <w:rPr>
          <w:bCs/>
          <w:color w:val="000000"/>
          <w:lang w:val="nl-NL"/>
        </w:rPr>
        <w:t>-Bewust certificaat te overleggen dat past bij het aangeboden CO</w:t>
      </w:r>
      <w:r w:rsidRPr="00C337AC">
        <w:rPr>
          <w:bCs/>
          <w:color w:val="000000"/>
          <w:vertAlign w:val="subscript"/>
          <w:lang w:val="nl-NL"/>
        </w:rPr>
        <w:t>2</w:t>
      </w:r>
      <w:r w:rsidRPr="00C337AC">
        <w:rPr>
          <w:bCs/>
          <w:color w:val="000000"/>
          <w:lang w:val="nl-NL"/>
        </w:rPr>
        <w:t>-ambitieniveau. Indien de inschrijver bestaat uit een samenwerkingsverband van ondernemers, overlegt iedere ondernemer in dat samenwerkingsverband een CO</w:t>
      </w:r>
      <w:r w:rsidRPr="00C337AC">
        <w:rPr>
          <w:bCs/>
          <w:color w:val="000000"/>
          <w:vertAlign w:val="subscript"/>
          <w:lang w:val="nl-NL"/>
        </w:rPr>
        <w:t>2</w:t>
      </w:r>
      <w:r w:rsidRPr="00C337AC">
        <w:rPr>
          <w:bCs/>
          <w:color w:val="000000"/>
          <w:lang w:val="nl-NL"/>
        </w:rPr>
        <w:t>-Bewust certificaat dat ten minste past bij het aangeboden CO</w:t>
      </w:r>
      <w:r w:rsidRPr="00C337AC">
        <w:rPr>
          <w:bCs/>
          <w:color w:val="000000"/>
          <w:vertAlign w:val="subscript"/>
          <w:lang w:val="nl-NL"/>
        </w:rPr>
        <w:t>2</w:t>
      </w:r>
      <w:r w:rsidRPr="00C337AC">
        <w:rPr>
          <w:bCs/>
          <w:color w:val="000000"/>
          <w:lang w:val="nl-NL"/>
        </w:rPr>
        <w:t>-ambitieniveau, of</w:t>
      </w:r>
    </w:p>
    <w:p w:rsidR="00A60C0D" w:rsidRPr="00C337AC" w:rsidRDefault="00A60C0D" w:rsidP="00A60C0D">
      <w:pPr>
        <w:pStyle w:val="Broodtekst"/>
        <w:ind w:left="225" w:hanging="225"/>
        <w:rPr>
          <w:bCs/>
          <w:color w:val="000000"/>
          <w:lang w:val="nl-NL"/>
        </w:rPr>
      </w:pPr>
      <w:r w:rsidRPr="00C337AC">
        <w:rPr>
          <w:bCs/>
          <w:color w:val="000000"/>
          <w:sz w:val="28"/>
          <w:szCs w:val="28"/>
          <w:lang w:val="nl-NL"/>
        </w:rPr>
        <w:t>□</w:t>
      </w:r>
      <w:r w:rsidRPr="00C337AC">
        <w:rPr>
          <w:bCs/>
          <w:color w:val="000000"/>
          <w:lang w:val="nl-NL"/>
        </w:rPr>
        <w:tab/>
      </w:r>
      <w:r w:rsidRPr="00C337AC">
        <w:rPr>
          <w:bCs/>
          <w:color w:val="000000"/>
          <w:lang w:val="nl-NL"/>
        </w:rPr>
        <w:tab/>
        <w:t>project specifiek bewijsstukken te leveren dat de opdracht wordt uitgevoerd met toepassing van de criteria zoals vermeld in de tabellen opgenomen in het document ‘Handreiking Aanbesteden Versie 3.0, Het BPKV criterium CO</w:t>
      </w:r>
      <w:r w:rsidRPr="00C337AC">
        <w:rPr>
          <w:bCs/>
          <w:color w:val="000000"/>
          <w:vertAlign w:val="subscript"/>
          <w:lang w:val="nl-NL"/>
        </w:rPr>
        <w:t>2</w:t>
      </w:r>
      <w:r w:rsidRPr="00C337AC">
        <w:rPr>
          <w:bCs/>
          <w:color w:val="000000"/>
          <w:lang w:val="nl-NL"/>
        </w:rPr>
        <w:t xml:space="preserve">-Prestatieladder voor aanbestedende diensten’ (05-02-2016, Stichting Klimaatvriendelijk Aanbesteden &amp; Ondernemen), welke criteria tevens zijn opgenomen in bijlage </w:t>
      </w:r>
      <w:r>
        <w:rPr>
          <w:bCs/>
          <w:color w:val="000000"/>
          <w:lang w:val="nl-NL"/>
        </w:rPr>
        <w:t>L</w:t>
      </w:r>
      <w:r w:rsidRPr="00C337AC">
        <w:rPr>
          <w:bCs/>
          <w:color w:val="000000"/>
          <w:lang w:val="nl-NL"/>
        </w:rPr>
        <w:t xml:space="preserve"> “Ambitieniveau CO</w:t>
      </w:r>
      <w:r w:rsidRPr="00C337AC">
        <w:rPr>
          <w:bCs/>
          <w:color w:val="000000"/>
          <w:vertAlign w:val="subscript"/>
          <w:lang w:val="nl-NL"/>
        </w:rPr>
        <w:t>2</w:t>
      </w:r>
      <w:r w:rsidRPr="00C337AC">
        <w:rPr>
          <w:bCs/>
          <w:color w:val="000000"/>
          <w:lang w:val="nl-NL"/>
        </w:rPr>
        <w:t xml:space="preserve"> reductie”. De toetsing wordt, met inachtneming van de voorwaarden zoals opgenomen in de aanbestedingsleidraad, uitgevoerd door de volgende certificerende instelling:</w:t>
      </w:r>
    </w:p>
    <w:p w:rsidR="00A60C0D" w:rsidRPr="00C337AC" w:rsidRDefault="00A60C0D" w:rsidP="00A60C0D">
      <w:pPr>
        <w:pStyle w:val="Broodtekst"/>
        <w:rPr>
          <w:bCs/>
          <w:color w:val="000000"/>
          <w:lang w:val="nl-NL"/>
        </w:rPr>
      </w:pPr>
    </w:p>
    <w:p w:rsidR="00A60C0D" w:rsidRPr="00C337AC" w:rsidRDefault="00A60C0D" w:rsidP="00A60C0D">
      <w:pPr>
        <w:pStyle w:val="Broodtekst"/>
        <w:rPr>
          <w:bCs/>
          <w:color w:val="000000"/>
          <w:lang w:val="nl-NL"/>
        </w:rPr>
      </w:pPr>
      <w:r w:rsidRPr="00C337AC">
        <w:rPr>
          <w:bCs/>
          <w:color w:val="000000"/>
          <w:lang w:val="nl-NL"/>
        </w:rPr>
        <w:t>naam certificerende instelling: ………………………………………………………</w:t>
      </w:r>
    </w:p>
    <w:p w:rsidR="00A60C0D" w:rsidRPr="00C337AC" w:rsidRDefault="00A60C0D" w:rsidP="00A60C0D">
      <w:pPr>
        <w:pStyle w:val="Broodtekst"/>
        <w:rPr>
          <w:bCs/>
          <w:color w:val="000000"/>
          <w:lang w:val="nl-NL"/>
        </w:rPr>
      </w:pPr>
    </w:p>
    <w:p w:rsidR="00A60C0D" w:rsidRPr="00C337AC" w:rsidRDefault="00A60C0D" w:rsidP="00A60C0D">
      <w:pPr>
        <w:pStyle w:val="Broodtekst"/>
        <w:rPr>
          <w:bCs/>
          <w:color w:val="000000"/>
          <w:lang w:val="nl-NL"/>
        </w:rPr>
      </w:pPr>
      <w:r w:rsidRPr="00C337AC">
        <w:rPr>
          <w:bCs/>
          <w:color w:val="000000"/>
          <w:lang w:val="nl-NL"/>
        </w:rPr>
        <w:t>adres certificerende instelling: ………………………………………………………</w:t>
      </w:r>
    </w:p>
    <w:bookmarkEnd w:id="2"/>
    <w:p w:rsidR="00A60C0D" w:rsidRPr="00E40B9C" w:rsidRDefault="00A60C0D" w:rsidP="00A60C0D">
      <w:pPr>
        <w:pStyle w:val="Broodtekst"/>
        <w:rPr>
          <w:bCs/>
          <w:lang w:val="nl-NL"/>
        </w:rPr>
      </w:pPr>
    </w:p>
    <w:p w:rsidR="00A60C0D" w:rsidRPr="00E40B9C" w:rsidRDefault="00A60C0D" w:rsidP="00A60C0D">
      <w:pPr>
        <w:pStyle w:val="Broodtekst"/>
        <w:rPr>
          <w:lang w:val="nl-NL"/>
        </w:rPr>
      </w:pPr>
    </w:p>
    <w:p w:rsidR="00A60C0D" w:rsidRPr="00E40B9C" w:rsidRDefault="00A60C0D" w:rsidP="00A60C0D">
      <w:pPr>
        <w:pStyle w:val="Broodtekst"/>
        <w:rPr>
          <w:b/>
          <w:lang w:val="nl-NL"/>
        </w:rPr>
      </w:pPr>
      <w:r w:rsidRPr="00E40B9C">
        <w:rPr>
          <w:b/>
          <w:lang w:val="nl-NL"/>
        </w:rPr>
        <w:t>Ondertekening</w:t>
      </w:r>
    </w:p>
    <w:p w:rsidR="00A60C0D" w:rsidRPr="00E40B9C" w:rsidRDefault="00A60C0D" w:rsidP="00A60C0D">
      <w:pPr>
        <w:pStyle w:val="Broodtekst"/>
        <w:rPr>
          <w:lang w:val="nl-NL"/>
        </w:rPr>
      </w:pPr>
    </w:p>
    <w:p w:rsidR="00A60C0D" w:rsidRPr="00E40B9C" w:rsidRDefault="00A60C0D" w:rsidP="00A60C0D">
      <w:pPr>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conform paragraaf </w:t>
      </w:r>
      <w:bookmarkStart w:id="13" w:name="bwBijl_H_641"/>
      <w:r>
        <w:rPr>
          <w:color w:val="000000"/>
          <w:lang w:val="nl-NL"/>
        </w:rPr>
        <w:t>5.4.1</w:t>
      </w:r>
      <w:bookmarkEnd w:id="13"/>
      <w:r w:rsidRPr="00E40B9C">
        <w:rPr>
          <w:color w:val="4F81BD" w:themeColor="text1"/>
          <w:lang w:val="nl-NL"/>
        </w:rPr>
        <w:t>.</w:t>
      </w:r>
    </w:p>
    <w:p w:rsidR="00A60C0D" w:rsidRPr="00E40B9C" w:rsidRDefault="00A60C0D" w:rsidP="00A60C0D">
      <w:pPr>
        <w:pStyle w:val="Broodtekst"/>
        <w:rPr>
          <w:lang w:val="nl-NL"/>
        </w:rPr>
      </w:pPr>
    </w:p>
    <w:p w:rsidR="00A60C0D" w:rsidRPr="00E40B9C" w:rsidRDefault="00A60C0D" w:rsidP="00A60C0D">
      <w:pPr>
        <w:pStyle w:val="Broodtekst"/>
        <w:rPr>
          <w:b/>
          <w:lang w:val="nl-NL"/>
        </w:rPr>
      </w:pPr>
      <w:r w:rsidRPr="00E40B9C">
        <w:rPr>
          <w:b/>
          <w:lang w:val="nl-NL"/>
        </w:rPr>
        <w:t>Toelichting:</w:t>
      </w:r>
    </w:p>
    <w:p w:rsidR="00A60C0D" w:rsidRPr="00E40B9C" w:rsidRDefault="00A60C0D" w:rsidP="00A60C0D">
      <w:pPr>
        <w:pStyle w:val="Broodtekst"/>
        <w:rPr>
          <w:b/>
          <w:lang w:val="nl-NL"/>
        </w:rPr>
      </w:pPr>
    </w:p>
    <w:p w:rsidR="00A60C0D" w:rsidRPr="00E40B9C" w:rsidRDefault="00A60C0D" w:rsidP="00A60C0D">
      <w:pPr>
        <w:pStyle w:val="Broodtekst"/>
        <w:numPr>
          <w:ilvl w:val="1"/>
          <w:numId w:val="31"/>
        </w:numPr>
        <w:tabs>
          <w:tab w:val="clear" w:pos="227"/>
          <w:tab w:val="clear" w:pos="454"/>
          <w:tab w:val="clear" w:pos="680"/>
          <w:tab w:val="clear" w:pos="1260"/>
        </w:tabs>
        <w:ind w:left="568" w:hanging="284"/>
        <w:rPr>
          <w:lang w:val="nl-NL"/>
        </w:rPr>
      </w:pPr>
      <w:r w:rsidRPr="00E40B9C">
        <w:rPr>
          <w:lang w:val="nl-NL"/>
        </w:rPr>
        <w:t xml:space="preserve">Bij een natuurlijke persoon naam en voornamen voluit, bij een rechtspersoon de statutaire naam. </w:t>
      </w:r>
    </w:p>
    <w:p w:rsidR="00A60C0D" w:rsidRPr="00E40B9C" w:rsidRDefault="00A60C0D" w:rsidP="00A60C0D">
      <w:pPr>
        <w:pStyle w:val="Broodtekst"/>
        <w:numPr>
          <w:ilvl w:val="1"/>
          <w:numId w:val="31"/>
        </w:numPr>
        <w:tabs>
          <w:tab w:val="clear" w:pos="227"/>
          <w:tab w:val="clear" w:pos="454"/>
          <w:tab w:val="clear" w:pos="680"/>
          <w:tab w:val="clear" w:pos="1260"/>
        </w:tabs>
        <w:ind w:left="568" w:hanging="284"/>
        <w:rPr>
          <w:lang w:val="nl-NL"/>
        </w:rPr>
      </w:pPr>
      <w:r w:rsidRPr="00E40B9C">
        <w:rPr>
          <w:lang w:val="nl-NL"/>
        </w:rPr>
        <w:lastRenderedPageBreak/>
        <w:t>Bij een natuurlijke persoon de woonplaats, bij een rechtspersoon de vestigingsplaats, met volledig adres en zo nodig vermelding van de provincie en het land.</w:t>
      </w:r>
    </w:p>
    <w:p w:rsidR="00A60C0D" w:rsidRPr="00E40B9C" w:rsidRDefault="00A60C0D" w:rsidP="00A60C0D">
      <w:pPr>
        <w:pStyle w:val="Broodtekst"/>
        <w:numPr>
          <w:ilvl w:val="1"/>
          <w:numId w:val="31"/>
        </w:numPr>
        <w:tabs>
          <w:tab w:val="clear" w:pos="227"/>
          <w:tab w:val="clear" w:pos="454"/>
          <w:tab w:val="clear" w:pos="680"/>
          <w:tab w:val="clear" w:pos="1260"/>
        </w:tabs>
        <w:ind w:left="568" w:hanging="284"/>
        <w:rPr>
          <w:lang w:val="nl-NL"/>
        </w:rPr>
      </w:pPr>
      <w:r w:rsidRPr="00E40B9C">
        <w:rPr>
          <w:lang w:val="nl-NL"/>
        </w:rPr>
        <w:t>Inschrijvingsnummer van het handelsregister (Kamer van Koophandel) of een overeenkomstig register van het land van vestiging van de onderneming.</w:t>
      </w:r>
    </w:p>
    <w:p w:rsidR="00A60C0D" w:rsidRPr="00E40B9C" w:rsidRDefault="00A60C0D" w:rsidP="00A60C0D">
      <w:pPr>
        <w:pStyle w:val="Broodtekst"/>
        <w:numPr>
          <w:ilvl w:val="1"/>
          <w:numId w:val="31"/>
        </w:numPr>
        <w:tabs>
          <w:tab w:val="clear" w:pos="227"/>
          <w:tab w:val="clear" w:pos="454"/>
          <w:tab w:val="clear" w:pos="680"/>
          <w:tab w:val="clear" w:pos="1260"/>
        </w:tabs>
        <w:ind w:left="568" w:hanging="284"/>
        <w:rPr>
          <w:lang w:val="nl-NL"/>
        </w:rPr>
      </w:pPr>
      <w:r w:rsidRPr="00E40B9C">
        <w:rPr>
          <w:lang w:val="nl-NL"/>
        </w:rPr>
        <w:t>Vestigingsnummer in het handelsregister (Kamer van Koophandel) of een overeenkomstig register van het land van vestiging van de onderneming.</w:t>
      </w:r>
    </w:p>
    <w:p w:rsidR="00A60C0D" w:rsidRPr="00E40B9C" w:rsidRDefault="00A60C0D" w:rsidP="00A60C0D">
      <w:pPr>
        <w:pStyle w:val="Broodtekst"/>
        <w:numPr>
          <w:ilvl w:val="1"/>
          <w:numId w:val="31"/>
        </w:numPr>
        <w:tabs>
          <w:tab w:val="clear" w:pos="227"/>
          <w:tab w:val="clear" w:pos="454"/>
          <w:tab w:val="clear" w:pos="680"/>
          <w:tab w:val="clear" w:pos="1260"/>
        </w:tabs>
        <w:ind w:left="568" w:hanging="284"/>
        <w:rPr>
          <w:lang w:val="nl-NL"/>
        </w:rPr>
      </w:pPr>
      <w:r w:rsidRPr="00E40B9C">
        <w:rPr>
          <w:lang w:val="nl-NL"/>
        </w:rPr>
        <w:t xml:space="preserve">Inschrijvingssom in cijfers. </w:t>
      </w:r>
    </w:p>
    <w:p w:rsidR="00A60C0D" w:rsidRPr="00E40B9C" w:rsidRDefault="00A60C0D" w:rsidP="00A60C0D">
      <w:pPr>
        <w:pStyle w:val="Broodtekst"/>
        <w:numPr>
          <w:ilvl w:val="1"/>
          <w:numId w:val="31"/>
        </w:numPr>
        <w:tabs>
          <w:tab w:val="clear" w:pos="227"/>
          <w:tab w:val="clear" w:pos="454"/>
          <w:tab w:val="clear" w:pos="680"/>
          <w:tab w:val="clear" w:pos="1260"/>
        </w:tabs>
        <w:ind w:left="568" w:hanging="284"/>
        <w:rPr>
          <w:lang w:val="nl-NL"/>
        </w:rPr>
      </w:pPr>
      <w:r w:rsidRPr="00E40B9C">
        <w:rPr>
          <w:lang w:val="nl-NL"/>
        </w:rPr>
        <w:t xml:space="preserve">Inschrijvingssom in letters. </w:t>
      </w:r>
    </w:p>
    <w:p w:rsidR="00A60C0D" w:rsidRPr="00E40B9C" w:rsidRDefault="00A60C0D" w:rsidP="00A60C0D">
      <w:pPr>
        <w:pStyle w:val="Broodtekst"/>
        <w:numPr>
          <w:ilvl w:val="1"/>
          <w:numId w:val="31"/>
        </w:numPr>
        <w:tabs>
          <w:tab w:val="clear" w:pos="227"/>
          <w:tab w:val="clear" w:pos="454"/>
          <w:tab w:val="clear" w:pos="680"/>
          <w:tab w:val="clear" w:pos="1260"/>
        </w:tabs>
        <w:ind w:left="568" w:hanging="284"/>
        <w:rPr>
          <w:lang w:val="nl-NL"/>
        </w:rPr>
      </w:pPr>
      <w:r w:rsidRPr="00E40B9C">
        <w:rPr>
          <w:lang w:val="nl-NL"/>
        </w:rPr>
        <w:t xml:space="preserve">Bedrag van de omzetbelasting in cijfers. </w:t>
      </w:r>
    </w:p>
    <w:p w:rsidR="00A60C0D" w:rsidRPr="00E40B9C" w:rsidRDefault="00A60C0D" w:rsidP="00A60C0D">
      <w:pPr>
        <w:pStyle w:val="Broodtekst"/>
        <w:numPr>
          <w:ilvl w:val="1"/>
          <w:numId w:val="31"/>
        </w:numPr>
        <w:tabs>
          <w:tab w:val="clear" w:pos="227"/>
          <w:tab w:val="clear" w:pos="454"/>
          <w:tab w:val="clear" w:pos="680"/>
          <w:tab w:val="clear" w:pos="1260"/>
        </w:tabs>
        <w:ind w:left="568" w:hanging="284"/>
        <w:rPr>
          <w:lang w:val="nl-NL"/>
        </w:rPr>
      </w:pPr>
      <w:r w:rsidRPr="00E40B9C">
        <w:rPr>
          <w:lang w:val="nl-NL"/>
        </w:rPr>
        <w:t xml:space="preserve">Bedrag van de omzetbelasting in letters. </w:t>
      </w:r>
    </w:p>
    <w:p w:rsidR="00A60C0D" w:rsidRPr="00E40B9C" w:rsidRDefault="00A60C0D" w:rsidP="00A60C0D">
      <w:pPr>
        <w:pStyle w:val="Broodtekst"/>
        <w:numPr>
          <w:ilvl w:val="1"/>
          <w:numId w:val="31"/>
        </w:numPr>
        <w:tabs>
          <w:tab w:val="clear" w:pos="227"/>
          <w:tab w:val="clear" w:pos="454"/>
          <w:tab w:val="clear" w:pos="680"/>
          <w:tab w:val="clear" w:pos="1260"/>
        </w:tabs>
        <w:ind w:left="568" w:hanging="284"/>
        <w:rPr>
          <w:lang w:val="nl-NL"/>
        </w:rPr>
      </w:pPr>
      <w:r w:rsidRPr="00E40B9C">
        <w:rPr>
          <w:lang w:val="nl-NL"/>
        </w:rPr>
        <w:t xml:space="preserve">Deze aanwijzing is alleen van toepassing, indien de inschrijving door twee of meer inschrijvers gezamenlijk geschiedt. </w:t>
      </w:r>
    </w:p>
    <w:p w:rsidR="00A60C0D" w:rsidRDefault="00A60C0D" w:rsidP="00A60C0D">
      <w:pPr>
        <w:pStyle w:val="Broodtekst"/>
        <w:numPr>
          <w:ilvl w:val="1"/>
          <w:numId w:val="31"/>
        </w:numPr>
        <w:tabs>
          <w:tab w:val="clear" w:pos="227"/>
          <w:tab w:val="clear" w:pos="454"/>
          <w:tab w:val="clear" w:pos="680"/>
          <w:tab w:val="clear" w:pos="1260"/>
        </w:tabs>
        <w:ind w:left="568" w:hanging="284"/>
        <w:jc w:val="both"/>
        <w:rPr>
          <w:lang w:val="nl-NL"/>
        </w:rPr>
      </w:pPr>
      <w:r w:rsidRPr="00E40B9C">
        <w:rPr>
          <w:lang w:val="nl-NL"/>
        </w:rPr>
        <w:t>Alleen van toepassing, indien de inschrijving door twee of meer inschrijvers gezamenlijk geschiedt. Vermeld, indien van toepassing, de naam en het deelnemingspercentage.</w:t>
      </w:r>
    </w:p>
    <w:p w:rsidR="00A60C0D" w:rsidRDefault="00A60C0D" w:rsidP="00A60C0D">
      <w:pPr>
        <w:pStyle w:val="Broodtekst"/>
        <w:numPr>
          <w:ilvl w:val="1"/>
          <w:numId w:val="31"/>
        </w:numPr>
        <w:tabs>
          <w:tab w:val="clear" w:pos="227"/>
          <w:tab w:val="clear" w:pos="454"/>
          <w:tab w:val="clear" w:pos="680"/>
          <w:tab w:val="clear" w:pos="1260"/>
        </w:tabs>
        <w:ind w:left="568" w:hanging="284"/>
        <w:jc w:val="both"/>
        <w:rPr>
          <w:lang w:val="nl-NL"/>
        </w:rPr>
      </w:pPr>
      <w:r>
        <w:rPr>
          <w:lang w:val="nl-NL"/>
        </w:rPr>
        <w:t>De MKW (MKI-waarde x wegingsfactor) dient met nul decimalen te worden uitgedrukt.</w:t>
      </w:r>
      <w:r w:rsidRPr="00E40B9C">
        <w:rPr>
          <w:lang w:val="nl-NL"/>
        </w:rPr>
        <w:t xml:space="preserve"> </w:t>
      </w: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Default="00A60C0D" w:rsidP="00A60C0D">
      <w:pPr>
        <w:pStyle w:val="Broodtekst"/>
        <w:tabs>
          <w:tab w:val="clear" w:pos="227"/>
          <w:tab w:val="clear" w:pos="454"/>
          <w:tab w:val="clear" w:pos="680"/>
        </w:tabs>
        <w:jc w:val="both"/>
        <w:rPr>
          <w:lang w:val="nl-NL"/>
        </w:rPr>
      </w:pPr>
    </w:p>
    <w:p w:rsidR="00A60C0D" w:rsidRPr="00747A29" w:rsidRDefault="00A60C0D" w:rsidP="00A60C0D">
      <w:pPr>
        <w:pStyle w:val="Broodtekst"/>
        <w:tabs>
          <w:tab w:val="clear" w:pos="227"/>
          <w:tab w:val="clear" w:pos="454"/>
          <w:tab w:val="clear" w:pos="680"/>
        </w:tabs>
        <w:jc w:val="both"/>
        <w:rPr>
          <w:b/>
          <w:lang w:val="nl-NL"/>
        </w:rPr>
      </w:pPr>
      <w:r w:rsidRPr="00747A29">
        <w:rPr>
          <w:b/>
          <w:lang w:val="nl-NL"/>
        </w:rPr>
        <w:t>Perceel Zuid</w:t>
      </w:r>
    </w:p>
    <w:p w:rsidR="00A60C0D" w:rsidRDefault="00A60C0D" w:rsidP="00A60C0D">
      <w:pPr>
        <w:pStyle w:val="Broodtekst"/>
        <w:tabs>
          <w:tab w:val="clear" w:pos="227"/>
          <w:tab w:val="clear" w:pos="454"/>
          <w:tab w:val="clear" w:pos="680"/>
        </w:tabs>
        <w:jc w:val="both"/>
        <w:rPr>
          <w:lang w:val="nl-NL"/>
        </w:rPr>
      </w:pPr>
    </w:p>
    <w:p w:rsidR="00A60C0D" w:rsidRPr="00E40B9C" w:rsidRDefault="00A60C0D" w:rsidP="00A60C0D">
      <w:pPr>
        <w:pStyle w:val="Broodtekst"/>
        <w:rPr>
          <w:lang w:val="nl-NL"/>
        </w:rPr>
      </w:pPr>
      <w:r w:rsidRPr="00E40B9C">
        <w:rPr>
          <w:lang w:val="nl-NL"/>
        </w:rPr>
        <w:t>De hierna te noemen inschrijver(s):</w:t>
      </w:r>
    </w:p>
    <w:p w:rsidR="00A60C0D" w:rsidRPr="00E40B9C" w:rsidRDefault="00A60C0D" w:rsidP="00A60C0D">
      <w:pPr>
        <w:pStyle w:val="Broodtekst"/>
        <w:rPr>
          <w:lang w:val="nl-NL"/>
        </w:rPr>
      </w:pPr>
      <w:r w:rsidRPr="00E40B9C">
        <w:rPr>
          <w:lang w:val="nl-NL"/>
        </w:rPr>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worden</w:t>
      </w:r>
      <w:r w:rsidRPr="00E40B9C">
        <w:rPr>
          <w:lang w:val="nl-NL"/>
        </w:rPr>
        <w:t>)</w:t>
      </w:r>
    </w:p>
    <w:p w:rsidR="00A60C0D" w:rsidRPr="00E40B9C" w:rsidRDefault="00A60C0D" w:rsidP="00A60C0D">
      <w:pPr>
        <w:pStyle w:val="Broodtekst"/>
        <w:rPr>
          <w:lang w:val="nl-NL"/>
        </w:rPr>
      </w:pPr>
    </w:p>
    <w:p w:rsidR="00A60C0D" w:rsidRPr="00E40B9C" w:rsidRDefault="00A60C0D" w:rsidP="00A60C0D">
      <w:pPr>
        <w:pStyle w:val="Broodtekst"/>
        <w:tabs>
          <w:tab w:val="clear" w:pos="227"/>
          <w:tab w:val="left" w:pos="284"/>
          <w:tab w:val="right" w:pos="7797"/>
        </w:tabs>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rsidR="00A60C0D" w:rsidRPr="00E40B9C" w:rsidRDefault="00A60C0D" w:rsidP="00A60C0D">
      <w:pPr>
        <w:pStyle w:val="Broodtekst"/>
        <w:tabs>
          <w:tab w:val="clear" w:pos="227"/>
          <w:tab w:val="left" w:pos="284"/>
          <w:tab w:val="right" w:pos="7797"/>
        </w:tabs>
        <w:rPr>
          <w:lang w:val="nl-NL"/>
        </w:rPr>
      </w:pPr>
      <w:r w:rsidRPr="00E40B9C">
        <w:rPr>
          <w:lang w:val="nl-NL"/>
        </w:rPr>
        <w:tab/>
        <w:t>gevestigd te …</w:t>
      </w:r>
      <w:r w:rsidRPr="00E40B9C">
        <w:rPr>
          <w:lang w:val="nl-NL"/>
        </w:rPr>
        <w:tab/>
        <w:t>2)</w:t>
      </w:r>
    </w:p>
    <w:p w:rsidR="00A60C0D" w:rsidRPr="00E40B9C" w:rsidRDefault="00A60C0D" w:rsidP="00A60C0D">
      <w:pPr>
        <w:pStyle w:val="Broodtekst"/>
        <w:tabs>
          <w:tab w:val="clear" w:pos="227"/>
          <w:tab w:val="left" w:pos="284"/>
          <w:tab w:val="right" w:pos="7797"/>
        </w:tabs>
        <w:rPr>
          <w:lang w:val="nl-NL"/>
        </w:rPr>
      </w:pPr>
      <w:r w:rsidRPr="00E40B9C">
        <w:rPr>
          <w:lang w:val="nl-NL"/>
        </w:rPr>
        <w:tab/>
        <w:t>KvK-nummer: …</w:t>
      </w:r>
      <w:r w:rsidRPr="00E40B9C">
        <w:rPr>
          <w:lang w:val="nl-NL"/>
        </w:rPr>
        <w:tab/>
        <w:t>3)</w:t>
      </w:r>
    </w:p>
    <w:p w:rsidR="00A60C0D" w:rsidRPr="00E40B9C" w:rsidRDefault="00A60C0D" w:rsidP="00A60C0D">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rsidR="00A60C0D" w:rsidRPr="00E40B9C" w:rsidRDefault="00A60C0D" w:rsidP="00A60C0D">
      <w:pPr>
        <w:pStyle w:val="Broodtekst"/>
        <w:tabs>
          <w:tab w:val="clear" w:pos="227"/>
          <w:tab w:val="left" w:pos="284"/>
          <w:tab w:val="right" w:pos="7797"/>
        </w:tabs>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rsidR="00A60C0D" w:rsidRPr="00E40B9C" w:rsidRDefault="00A60C0D" w:rsidP="00A60C0D">
      <w:pPr>
        <w:pStyle w:val="Broodtekst"/>
        <w:tabs>
          <w:tab w:val="clear" w:pos="227"/>
          <w:tab w:val="left" w:pos="284"/>
          <w:tab w:val="right" w:pos="7797"/>
        </w:tabs>
        <w:rPr>
          <w:lang w:val="nl-NL"/>
        </w:rPr>
      </w:pPr>
      <w:r w:rsidRPr="00E40B9C">
        <w:rPr>
          <w:lang w:val="nl-NL"/>
        </w:rPr>
        <w:tab/>
        <w:t>gevestigd te …</w:t>
      </w:r>
      <w:r w:rsidRPr="00E40B9C">
        <w:rPr>
          <w:lang w:val="nl-NL"/>
        </w:rPr>
        <w:tab/>
        <w:t>2)</w:t>
      </w:r>
    </w:p>
    <w:p w:rsidR="00A60C0D" w:rsidRPr="00E40B9C" w:rsidRDefault="00A60C0D" w:rsidP="00A60C0D">
      <w:pPr>
        <w:pStyle w:val="Broodtekst"/>
        <w:tabs>
          <w:tab w:val="clear" w:pos="227"/>
          <w:tab w:val="left" w:pos="284"/>
          <w:tab w:val="right" w:pos="7797"/>
        </w:tabs>
        <w:rPr>
          <w:lang w:val="nl-NL"/>
        </w:rPr>
      </w:pPr>
      <w:r w:rsidRPr="00E40B9C">
        <w:rPr>
          <w:lang w:val="nl-NL"/>
        </w:rPr>
        <w:tab/>
        <w:t>KvK-nummer: …</w:t>
      </w:r>
      <w:r w:rsidRPr="00E40B9C">
        <w:rPr>
          <w:lang w:val="nl-NL"/>
        </w:rPr>
        <w:tab/>
        <w:t>3)</w:t>
      </w:r>
    </w:p>
    <w:p w:rsidR="00A60C0D" w:rsidRPr="00E40B9C" w:rsidRDefault="00A60C0D" w:rsidP="00A60C0D">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rsidR="00A60C0D" w:rsidRPr="00E40B9C" w:rsidRDefault="00A60C0D" w:rsidP="00A60C0D">
      <w:pPr>
        <w:pStyle w:val="Broodtekst"/>
        <w:tabs>
          <w:tab w:val="clear" w:pos="227"/>
          <w:tab w:val="left" w:pos="284"/>
          <w:tab w:val="right" w:pos="7797"/>
        </w:tabs>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rsidR="00A60C0D" w:rsidRPr="00E40B9C" w:rsidRDefault="00A60C0D" w:rsidP="00A60C0D">
      <w:pPr>
        <w:pStyle w:val="Broodtekst"/>
        <w:tabs>
          <w:tab w:val="clear" w:pos="227"/>
          <w:tab w:val="left" w:pos="284"/>
          <w:tab w:val="right" w:pos="7797"/>
        </w:tabs>
        <w:rPr>
          <w:lang w:val="nl-NL"/>
        </w:rPr>
      </w:pPr>
      <w:r w:rsidRPr="00E40B9C">
        <w:rPr>
          <w:lang w:val="nl-NL"/>
        </w:rPr>
        <w:tab/>
        <w:t>gevestigd te …</w:t>
      </w:r>
      <w:r w:rsidRPr="00E40B9C">
        <w:rPr>
          <w:lang w:val="nl-NL"/>
        </w:rPr>
        <w:tab/>
        <w:t>2)</w:t>
      </w:r>
    </w:p>
    <w:p w:rsidR="00A60C0D" w:rsidRPr="00E40B9C" w:rsidRDefault="00A60C0D" w:rsidP="00A60C0D">
      <w:pPr>
        <w:pStyle w:val="Broodtekst"/>
        <w:tabs>
          <w:tab w:val="clear" w:pos="227"/>
          <w:tab w:val="left" w:pos="284"/>
          <w:tab w:val="right" w:pos="7797"/>
        </w:tabs>
        <w:rPr>
          <w:lang w:val="nl-NL"/>
        </w:rPr>
      </w:pPr>
      <w:r w:rsidRPr="00E40B9C">
        <w:rPr>
          <w:lang w:val="nl-NL"/>
        </w:rPr>
        <w:tab/>
        <w:t>KvK-nummer: …</w:t>
      </w:r>
      <w:r w:rsidRPr="00E40B9C">
        <w:rPr>
          <w:lang w:val="nl-NL"/>
        </w:rPr>
        <w:tab/>
        <w:t>3)</w:t>
      </w:r>
    </w:p>
    <w:p w:rsidR="00A60C0D" w:rsidRPr="00E40B9C" w:rsidRDefault="00A60C0D" w:rsidP="00A60C0D">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rsidR="00A60C0D" w:rsidRPr="00E40B9C" w:rsidRDefault="00A60C0D" w:rsidP="00A60C0D">
      <w:pPr>
        <w:pStyle w:val="Broodtekst"/>
        <w:tabs>
          <w:tab w:val="clear" w:pos="227"/>
          <w:tab w:val="left" w:pos="284"/>
          <w:tab w:val="right" w:pos="7797"/>
        </w:tabs>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rsidR="00A60C0D" w:rsidRPr="00E40B9C" w:rsidRDefault="00A60C0D" w:rsidP="00A60C0D">
      <w:pPr>
        <w:pStyle w:val="Broodtekst"/>
        <w:tabs>
          <w:tab w:val="clear" w:pos="227"/>
          <w:tab w:val="left" w:pos="284"/>
          <w:tab w:val="right" w:pos="7797"/>
        </w:tabs>
        <w:rPr>
          <w:lang w:val="nl-NL"/>
        </w:rPr>
      </w:pPr>
      <w:r w:rsidRPr="00E40B9C">
        <w:rPr>
          <w:lang w:val="nl-NL"/>
        </w:rPr>
        <w:tab/>
        <w:t>gevestigd te …</w:t>
      </w:r>
      <w:r w:rsidRPr="00E40B9C">
        <w:rPr>
          <w:lang w:val="nl-NL"/>
        </w:rPr>
        <w:tab/>
        <w:t>2)</w:t>
      </w:r>
    </w:p>
    <w:p w:rsidR="00A60C0D" w:rsidRPr="00E40B9C" w:rsidRDefault="00A60C0D" w:rsidP="00A60C0D">
      <w:pPr>
        <w:pStyle w:val="Broodtekst"/>
        <w:tabs>
          <w:tab w:val="clear" w:pos="227"/>
          <w:tab w:val="left" w:pos="284"/>
          <w:tab w:val="right" w:pos="7797"/>
        </w:tabs>
        <w:rPr>
          <w:lang w:val="nl-NL"/>
        </w:rPr>
      </w:pPr>
      <w:r w:rsidRPr="00E40B9C">
        <w:rPr>
          <w:lang w:val="nl-NL"/>
        </w:rPr>
        <w:tab/>
        <w:t>KvK-nummer: …</w:t>
      </w:r>
      <w:r w:rsidRPr="00E40B9C">
        <w:rPr>
          <w:lang w:val="nl-NL"/>
        </w:rPr>
        <w:tab/>
        <w:t>3)</w:t>
      </w:r>
    </w:p>
    <w:p w:rsidR="00A60C0D" w:rsidRPr="00E40B9C" w:rsidRDefault="00A60C0D" w:rsidP="00A60C0D">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rsidR="00A60C0D" w:rsidRPr="00E40B9C" w:rsidRDefault="00A60C0D" w:rsidP="00A60C0D">
      <w:pPr>
        <w:pStyle w:val="Broodtekst"/>
        <w:rPr>
          <w:lang w:val="nl-NL"/>
        </w:rPr>
      </w:pPr>
    </w:p>
    <w:p w:rsidR="00A60C0D" w:rsidRPr="00E40B9C" w:rsidRDefault="00A60C0D" w:rsidP="00A60C0D">
      <w:pPr>
        <w:pStyle w:val="Broodtekst"/>
        <w:rPr>
          <w:color w:val="000000"/>
          <w:lang w:val="nl-NL"/>
        </w:rPr>
      </w:pPr>
      <w:r w:rsidRPr="00E40B9C">
        <w:rPr>
          <w:lang w:val="nl-NL"/>
        </w:rPr>
        <w:lastRenderedPageBreak/>
        <w:t xml:space="preserve">verklaart (verklaren) zich door ondertekening dezes bereid de uitvoering van de opdracht met zaaknummer </w:t>
      </w:r>
      <w:r>
        <w:rPr>
          <w:color w:val="000000"/>
          <w:lang w:val="nl-NL"/>
        </w:rPr>
        <w:t>31165340</w:t>
      </w:r>
      <w:r w:rsidRPr="00E40B9C">
        <w:rPr>
          <w:color w:val="000000"/>
          <w:lang w:val="nl-NL"/>
        </w:rPr>
        <w:t>,</w:t>
      </w:r>
      <w:r w:rsidRPr="00E40B9C">
        <w:rPr>
          <w:lang w:val="nl-NL"/>
        </w:rPr>
        <w:t xml:space="preserve"> voor het </w:t>
      </w:r>
      <w:r>
        <w:rPr>
          <w:lang w:val="nl-NL"/>
        </w:rPr>
        <w:t>Basisonderhoudscontract inzake</w:t>
      </w:r>
      <w:r w:rsidRPr="00E40B9C">
        <w:rPr>
          <w:lang w:val="nl-NL"/>
        </w:rPr>
        <w:t xml:space="preserve"> het </w:t>
      </w:r>
      <w:r>
        <w:rPr>
          <w:lang w:val="nl-NL"/>
        </w:rPr>
        <w:t>standaard verzorgend onderhoud aan de wegen in Oost-Nederland 2024-2029</w:t>
      </w:r>
      <w:r w:rsidRPr="00E40B9C">
        <w:rPr>
          <w:color w:val="000000"/>
          <w:lang w:val="nl-NL"/>
        </w:rPr>
        <w:t>,</w:t>
      </w:r>
    </w:p>
    <w:p w:rsidR="00A60C0D" w:rsidRPr="00E40B9C" w:rsidRDefault="00A60C0D" w:rsidP="00A60C0D">
      <w:pPr>
        <w:pStyle w:val="Broodtekst"/>
        <w:rPr>
          <w:lang w:val="nl-NL"/>
        </w:rPr>
      </w:pPr>
    </w:p>
    <w:p w:rsidR="00A60C0D" w:rsidRPr="00E40B9C" w:rsidRDefault="00A60C0D" w:rsidP="00A60C0D">
      <w:pPr>
        <w:pStyle w:val="Broodtekst"/>
        <w:rPr>
          <w:lang w:val="nl-NL"/>
        </w:rPr>
      </w:pPr>
      <w:r w:rsidRPr="00E40B9C">
        <w:rPr>
          <w:lang w:val="nl-NL"/>
        </w:rPr>
        <w:t>aan te nemen voor een bedrag, de omzetbelasting daarin niet begrepen, van:</w:t>
      </w:r>
    </w:p>
    <w:p w:rsidR="00A60C0D" w:rsidRPr="00E40B9C" w:rsidRDefault="00A60C0D" w:rsidP="00A60C0D">
      <w:pPr>
        <w:pStyle w:val="Broodtekst"/>
        <w:tabs>
          <w:tab w:val="right" w:pos="7797"/>
        </w:tabs>
        <w:rPr>
          <w:lang w:val="nl-NL"/>
        </w:rPr>
      </w:pPr>
      <w:r w:rsidRPr="00E40B9C">
        <w:rPr>
          <w:lang w:val="nl-NL"/>
        </w:rPr>
        <w:t>EUR …</w:t>
      </w:r>
      <w:r w:rsidRPr="00E40B9C">
        <w:rPr>
          <w:lang w:val="nl-NL"/>
        </w:rPr>
        <w:tab/>
      </w:r>
      <w:r w:rsidRPr="00E40B9C">
        <w:rPr>
          <w:lang w:val="nl-NL"/>
        </w:rPr>
        <w:tab/>
        <w:t>5)</w:t>
      </w:r>
    </w:p>
    <w:p w:rsidR="00A60C0D" w:rsidRPr="00E40B9C" w:rsidRDefault="00A60C0D" w:rsidP="00A60C0D">
      <w:pPr>
        <w:pStyle w:val="Broodtekst"/>
        <w:rPr>
          <w:lang w:val="nl-NL"/>
        </w:rPr>
      </w:pPr>
    </w:p>
    <w:p w:rsidR="00A60C0D" w:rsidRPr="00E40B9C" w:rsidRDefault="00A60C0D" w:rsidP="00A60C0D">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6)</w:t>
      </w:r>
    </w:p>
    <w:p w:rsidR="00A60C0D" w:rsidRPr="00E40B9C" w:rsidRDefault="00A60C0D" w:rsidP="00A60C0D">
      <w:pPr>
        <w:pStyle w:val="Broodtekst"/>
        <w:rPr>
          <w:lang w:val="nl-NL"/>
        </w:rPr>
      </w:pPr>
    </w:p>
    <w:p w:rsidR="00A60C0D" w:rsidRPr="00E40B9C" w:rsidRDefault="00A60C0D" w:rsidP="00A60C0D">
      <w:pPr>
        <w:pStyle w:val="Broodtekst"/>
        <w:rPr>
          <w:lang w:val="nl-NL"/>
        </w:rPr>
      </w:pPr>
      <w:r w:rsidRPr="00E40B9C">
        <w:rPr>
          <w:lang w:val="nl-NL"/>
        </w:rPr>
        <w:t>Het bedrag van de ter zake verschuldigde omzetbelasting bedraagt:</w:t>
      </w:r>
    </w:p>
    <w:p w:rsidR="00A60C0D" w:rsidRPr="00E40B9C" w:rsidRDefault="00A60C0D" w:rsidP="00A60C0D">
      <w:pPr>
        <w:pStyle w:val="Broodtekst"/>
        <w:tabs>
          <w:tab w:val="right" w:pos="7797"/>
        </w:tabs>
        <w:rPr>
          <w:lang w:val="nl-NL"/>
        </w:rPr>
      </w:pPr>
      <w:r w:rsidRPr="00E40B9C">
        <w:rPr>
          <w:lang w:val="nl-NL"/>
        </w:rPr>
        <w:t>EUR …</w:t>
      </w:r>
      <w:r w:rsidRPr="00E40B9C">
        <w:rPr>
          <w:lang w:val="nl-NL"/>
        </w:rPr>
        <w:tab/>
      </w:r>
      <w:r w:rsidRPr="00E40B9C">
        <w:rPr>
          <w:lang w:val="nl-NL"/>
        </w:rPr>
        <w:tab/>
        <w:t>7)</w:t>
      </w:r>
    </w:p>
    <w:p w:rsidR="00A60C0D" w:rsidRPr="00E40B9C" w:rsidRDefault="00A60C0D" w:rsidP="00A60C0D">
      <w:pPr>
        <w:pStyle w:val="Broodtekst"/>
        <w:rPr>
          <w:lang w:val="nl-NL"/>
        </w:rPr>
      </w:pPr>
    </w:p>
    <w:p w:rsidR="00A60C0D" w:rsidRPr="00E40B9C" w:rsidRDefault="00A60C0D" w:rsidP="00A60C0D">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8)</w:t>
      </w:r>
    </w:p>
    <w:p w:rsidR="00A60C0D" w:rsidRPr="00E40B9C" w:rsidRDefault="00A60C0D" w:rsidP="00A60C0D">
      <w:pPr>
        <w:pStyle w:val="Broodtekst"/>
        <w:rPr>
          <w:lang w:val="nl-NL"/>
        </w:rPr>
      </w:pPr>
    </w:p>
    <w:p w:rsidR="00A60C0D" w:rsidRPr="00E40B9C" w:rsidRDefault="00A60C0D" w:rsidP="00A60C0D">
      <w:pPr>
        <w:pStyle w:val="Broodtekst"/>
        <w:tabs>
          <w:tab w:val="right" w:pos="7797"/>
        </w:tabs>
        <w:rPr>
          <w:lang w:val="nl-NL"/>
        </w:rPr>
      </w:pPr>
      <w:r w:rsidRPr="00E40B9C">
        <w:rPr>
          <w:lang w:val="nl-NL"/>
        </w:rPr>
        <w:t>De inschrijvers wijzen als gemachtigde om hen voor alle zaken te vertegenwoordigen aan, de hierboven onder A) genoemde inschrijver.</w:t>
      </w:r>
      <w:r w:rsidRPr="00E40B9C">
        <w:rPr>
          <w:lang w:val="nl-NL"/>
        </w:rPr>
        <w:tab/>
        <w:t>9)</w:t>
      </w:r>
    </w:p>
    <w:p w:rsidR="00A60C0D" w:rsidRPr="00E40B9C" w:rsidRDefault="00A60C0D" w:rsidP="00A60C0D">
      <w:pPr>
        <w:pStyle w:val="Broodtekst"/>
        <w:rPr>
          <w:lang w:val="nl-NL"/>
        </w:rPr>
      </w:pPr>
    </w:p>
    <w:p w:rsidR="00A60C0D" w:rsidRPr="00E40B9C" w:rsidRDefault="00A60C0D" w:rsidP="00A60C0D">
      <w:pPr>
        <w:pStyle w:val="Broodtekst"/>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tevens het deelnemingspercentage.</w:t>
      </w:r>
    </w:p>
    <w:p w:rsidR="00A60C0D" w:rsidRPr="00E40B9C" w:rsidRDefault="00A60C0D" w:rsidP="00A60C0D">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rsidR="00A60C0D" w:rsidRPr="00E40B9C" w:rsidRDefault="00A60C0D" w:rsidP="00A60C0D">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rsidR="00A60C0D" w:rsidRPr="00E40B9C" w:rsidRDefault="00A60C0D" w:rsidP="00A60C0D">
      <w:pPr>
        <w:pStyle w:val="Broodtekst"/>
        <w:rPr>
          <w:lang w:val="nl-NL"/>
        </w:rPr>
      </w:pPr>
    </w:p>
    <w:p w:rsidR="00A60C0D" w:rsidRPr="00E40B9C" w:rsidRDefault="00A60C0D" w:rsidP="00A60C0D">
      <w:pPr>
        <w:pStyle w:val="Broodtekst"/>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rsidR="00A60C0D" w:rsidRPr="00E40B9C" w:rsidRDefault="00A60C0D" w:rsidP="00A60C0D">
      <w:pPr>
        <w:pStyle w:val="Broodtekst"/>
        <w:rPr>
          <w:lang w:val="nl-NL"/>
        </w:rPr>
      </w:pPr>
    </w:p>
    <w:p w:rsidR="00A60C0D" w:rsidRPr="00E40B9C" w:rsidRDefault="00A60C0D" w:rsidP="00A60C0D">
      <w:pPr>
        <w:pStyle w:val="Broodtekst"/>
        <w:rPr>
          <w:lang w:val="nl-NL"/>
        </w:rPr>
      </w:pPr>
      <w:r w:rsidRPr="00E40B9C">
        <w:rPr>
          <w:lang w:val="nl-NL"/>
        </w:rPr>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rsidR="00A60C0D" w:rsidRDefault="00A60C0D" w:rsidP="00A60C0D">
      <w:pPr>
        <w:pStyle w:val="Broodtekst"/>
        <w:rPr>
          <w:lang w:val="nl-NL"/>
        </w:rPr>
      </w:pPr>
    </w:p>
    <w:p w:rsidR="00A60C0D" w:rsidRPr="00D84155" w:rsidRDefault="00A60C0D" w:rsidP="00A60C0D">
      <w:pPr>
        <w:pStyle w:val="Broodtekst"/>
        <w:rPr>
          <w:lang w:val="nl-NL"/>
        </w:rPr>
      </w:pPr>
      <w:r w:rsidRPr="00D84155">
        <w:rPr>
          <w:lang w:val="nl-NL"/>
        </w:rPr>
        <w:t>De inschrijver(s) verklaart (verklaren) de opdracht te realiseren met de volgende</w:t>
      </w:r>
    </w:p>
    <w:p w:rsidR="00A60C0D" w:rsidRPr="00D84155" w:rsidRDefault="00A60C0D" w:rsidP="00A60C0D">
      <w:pPr>
        <w:pStyle w:val="Broodtekst"/>
        <w:rPr>
          <w:lang w:val="nl-NL"/>
        </w:rPr>
      </w:pPr>
      <w:r w:rsidRPr="00D84155">
        <w:rPr>
          <w:lang w:val="nl-NL"/>
        </w:rPr>
        <w:t>Milieukostenwaardering (MK</w:t>
      </w:r>
      <w:r>
        <w:rPr>
          <w:lang w:val="nl-NL"/>
        </w:rPr>
        <w:t>I-</w:t>
      </w:r>
      <w:r w:rsidRPr="00D84155">
        <w:rPr>
          <w:lang w:val="nl-NL"/>
        </w:rPr>
        <w:t>W):</w:t>
      </w:r>
    </w:p>
    <w:p w:rsidR="00A60C0D" w:rsidRDefault="00A60C0D" w:rsidP="00A60C0D">
      <w:pPr>
        <w:pStyle w:val="Broodtekst"/>
        <w:rPr>
          <w:lang w:val="nl-NL"/>
        </w:rPr>
      </w:pPr>
      <w:r w:rsidRPr="0037032A">
        <w:rPr>
          <w:lang w:val="nl-NL"/>
        </w:rPr>
        <w:t xml:space="preserve">Perceel Zuid EUR … </w:t>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r>
      <w:r w:rsidRPr="0037032A">
        <w:rPr>
          <w:lang w:val="nl-NL"/>
        </w:rPr>
        <w:tab/>
        <w:t>11)</w:t>
      </w:r>
    </w:p>
    <w:p w:rsidR="00A60C0D" w:rsidRPr="00E40B9C" w:rsidRDefault="00A60C0D" w:rsidP="00A60C0D">
      <w:pPr>
        <w:pStyle w:val="Broodtekst"/>
        <w:rPr>
          <w:lang w:val="nl-NL"/>
        </w:rPr>
      </w:pPr>
    </w:p>
    <w:p w:rsidR="00A60C0D" w:rsidRPr="00C337AC" w:rsidRDefault="00A60C0D" w:rsidP="00A60C0D">
      <w:pPr>
        <w:pStyle w:val="Broodtekst"/>
        <w:rPr>
          <w:color w:val="000000"/>
          <w:lang w:val="nl-NL"/>
        </w:rPr>
      </w:pPr>
      <w:r w:rsidRPr="00C337AC">
        <w:rPr>
          <w:color w:val="000000"/>
          <w:lang w:val="nl-NL"/>
        </w:rPr>
        <w:t>De inschrijver(s) verklaart (verklaren) zich bereid de uitvoering van de opdracht op een duurzame wijze ter hand te nemen en daarbij adequaat invulling te geven aan een CO</w:t>
      </w:r>
      <w:r w:rsidRPr="00C337AC">
        <w:rPr>
          <w:color w:val="000000"/>
          <w:vertAlign w:val="subscript"/>
          <w:lang w:val="nl-NL"/>
        </w:rPr>
        <w:t>2</w:t>
      </w:r>
      <w:r w:rsidRPr="00C337AC">
        <w:rPr>
          <w:color w:val="000000"/>
          <w:lang w:val="nl-NL"/>
        </w:rPr>
        <w:t>-reductie op:</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bCs/>
          <w:color w:val="000000"/>
          <w:lang w:val="nl-NL"/>
        </w:rPr>
        <w:tab/>
      </w:r>
      <w:r w:rsidRPr="00C337AC">
        <w:rPr>
          <w:color w:val="000000"/>
          <w:lang w:val="nl-NL"/>
        </w:rPr>
        <w:t>CO</w:t>
      </w:r>
      <w:r w:rsidRPr="00C337AC">
        <w:rPr>
          <w:color w:val="000000"/>
          <w:vertAlign w:val="subscript"/>
          <w:lang w:val="nl-NL"/>
        </w:rPr>
        <w:t>2</w:t>
      </w:r>
      <w:r w:rsidRPr="00C337AC">
        <w:rPr>
          <w:color w:val="000000"/>
          <w:lang w:val="nl-NL"/>
        </w:rPr>
        <w:t>-</w:t>
      </w:r>
      <w:r w:rsidRPr="00C337AC">
        <w:rPr>
          <w:bCs/>
          <w:color w:val="000000"/>
          <w:lang w:val="nl-NL"/>
        </w:rPr>
        <w:t>ambitieniveau 1</w:t>
      </w:r>
      <w:r w:rsidRPr="00C337AC">
        <w:rPr>
          <w:color w:val="000000"/>
          <w:lang w:val="nl-NL"/>
        </w:rPr>
        <w:t xml:space="preserve"> (fictieve vermindering inschrijvingssom</w:t>
      </w:r>
      <w:r w:rsidRPr="00C337AC">
        <w:rPr>
          <w:vanish/>
          <w:color w:val="E0E0E0"/>
          <w:lang w:val="nl-NL"/>
        </w:rPr>
        <w:t>plafondbedrag</w:t>
      </w:r>
      <w:r w:rsidRPr="00C337AC">
        <w:rPr>
          <w:color w:val="000000"/>
          <w:lang w:val="nl-NL"/>
        </w:rPr>
        <w:t xml:space="preserve"> van 1 %)</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bCs/>
          <w:color w:val="000000"/>
          <w:lang w:val="nl-NL"/>
        </w:rPr>
        <w:tab/>
      </w:r>
      <w:r w:rsidRPr="00C337AC">
        <w:rPr>
          <w:color w:val="000000"/>
          <w:lang w:val="nl-NL"/>
        </w:rPr>
        <w:t>CO</w:t>
      </w:r>
      <w:r w:rsidRPr="00C337AC">
        <w:rPr>
          <w:color w:val="000000"/>
          <w:vertAlign w:val="subscript"/>
          <w:lang w:val="nl-NL"/>
        </w:rPr>
        <w:t>2</w:t>
      </w:r>
      <w:r w:rsidRPr="00C337AC">
        <w:rPr>
          <w:color w:val="000000"/>
          <w:lang w:val="nl-NL"/>
        </w:rPr>
        <w:t>-</w:t>
      </w:r>
      <w:r w:rsidRPr="00C337AC">
        <w:rPr>
          <w:bCs/>
          <w:color w:val="000000"/>
          <w:lang w:val="nl-NL"/>
        </w:rPr>
        <w:t>ambitieniveau 2</w:t>
      </w:r>
      <w:r w:rsidRPr="00C337AC">
        <w:rPr>
          <w:color w:val="000000"/>
          <w:lang w:val="nl-NL"/>
        </w:rPr>
        <w:t xml:space="preserve"> (fictieve vermindering inschrijvingssom</w:t>
      </w:r>
      <w:r w:rsidRPr="00C337AC">
        <w:rPr>
          <w:vanish/>
          <w:color w:val="E0E0E0"/>
          <w:lang w:val="nl-NL"/>
        </w:rPr>
        <w:t>plafondbedrag</w:t>
      </w:r>
      <w:r w:rsidRPr="00C337AC">
        <w:rPr>
          <w:color w:val="000000"/>
          <w:lang w:val="nl-NL"/>
        </w:rPr>
        <w:t xml:space="preserve"> van 2 %)</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bCs/>
          <w:color w:val="000000"/>
          <w:lang w:val="nl-NL"/>
        </w:rPr>
        <w:tab/>
      </w:r>
      <w:r w:rsidRPr="00C337AC">
        <w:rPr>
          <w:color w:val="000000"/>
          <w:lang w:val="nl-NL"/>
        </w:rPr>
        <w:t>CO</w:t>
      </w:r>
      <w:r w:rsidRPr="00C337AC">
        <w:rPr>
          <w:color w:val="000000"/>
          <w:vertAlign w:val="subscript"/>
          <w:lang w:val="nl-NL"/>
        </w:rPr>
        <w:t>2</w:t>
      </w:r>
      <w:r w:rsidRPr="00C337AC">
        <w:rPr>
          <w:color w:val="000000"/>
          <w:lang w:val="nl-NL"/>
        </w:rPr>
        <w:t>-</w:t>
      </w:r>
      <w:r w:rsidRPr="00C337AC">
        <w:rPr>
          <w:bCs/>
          <w:color w:val="000000"/>
          <w:lang w:val="nl-NL"/>
        </w:rPr>
        <w:t>ambitieniveau 3</w:t>
      </w:r>
      <w:r w:rsidRPr="00C337AC">
        <w:rPr>
          <w:color w:val="000000"/>
          <w:lang w:val="nl-NL"/>
        </w:rPr>
        <w:t xml:space="preserve"> (fictieve vermindering inschrijvingssom</w:t>
      </w:r>
      <w:r w:rsidRPr="00C337AC">
        <w:rPr>
          <w:vanish/>
          <w:color w:val="E0E0E0"/>
          <w:lang w:val="nl-NL"/>
        </w:rPr>
        <w:t>plafondbedrag</w:t>
      </w:r>
      <w:r w:rsidRPr="00C337AC">
        <w:rPr>
          <w:color w:val="000000"/>
          <w:lang w:val="nl-NL"/>
        </w:rPr>
        <w:t xml:space="preserve"> van 3 %)</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bCs/>
          <w:color w:val="000000"/>
          <w:lang w:val="nl-NL"/>
        </w:rPr>
        <w:tab/>
      </w:r>
      <w:r w:rsidRPr="00C337AC">
        <w:rPr>
          <w:color w:val="000000"/>
          <w:lang w:val="nl-NL"/>
        </w:rPr>
        <w:t>CO</w:t>
      </w:r>
      <w:r w:rsidRPr="00C337AC">
        <w:rPr>
          <w:color w:val="000000"/>
          <w:vertAlign w:val="subscript"/>
          <w:lang w:val="nl-NL"/>
        </w:rPr>
        <w:t>2</w:t>
      </w:r>
      <w:r w:rsidRPr="00C337AC">
        <w:rPr>
          <w:color w:val="000000"/>
          <w:lang w:val="nl-NL"/>
        </w:rPr>
        <w:t>-</w:t>
      </w:r>
      <w:r w:rsidRPr="00C337AC">
        <w:rPr>
          <w:bCs/>
          <w:color w:val="000000"/>
          <w:lang w:val="nl-NL"/>
        </w:rPr>
        <w:t>ambitieniveau 4</w:t>
      </w:r>
      <w:r w:rsidRPr="00C337AC">
        <w:rPr>
          <w:color w:val="000000"/>
          <w:lang w:val="nl-NL"/>
        </w:rPr>
        <w:t xml:space="preserve"> (fictieve vermindering inschrijvingssom</w:t>
      </w:r>
      <w:r w:rsidRPr="00C337AC">
        <w:rPr>
          <w:vanish/>
          <w:color w:val="E0E0E0"/>
          <w:lang w:val="nl-NL"/>
        </w:rPr>
        <w:t>plafondbedrag</w:t>
      </w:r>
      <w:r w:rsidRPr="00C337AC">
        <w:rPr>
          <w:color w:val="000000"/>
          <w:lang w:val="nl-NL"/>
        </w:rPr>
        <w:t xml:space="preserve"> van 4 %)</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bCs/>
          <w:color w:val="000000"/>
          <w:lang w:val="nl-NL"/>
        </w:rPr>
        <w:tab/>
      </w:r>
      <w:r w:rsidRPr="00C337AC">
        <w:rPr>
          <w:color w:val="000000"/>
          <w:lang w:val="nl-NL"/>
        </w:rPr>
        <w:t>CO</w:t>
      </w:r>
      <w:r w:rsidRPr="00C337AC">
        <w:rPr>
          <w:color w:val="000000"/>
          <w:vertAlign w:val="subscript"/>
          <w:lang w:val="nl-NL"/>
        </w:rPr>
        <w:t>2</w:t>
      </w:r>
      <w:r w:rsidRPr="00C337AC">
        <w:rPr>
          <w:color w:val="000000"/>
          <w:lang w:val="nl-NL"/>
        </w:rPr>
        <w:t>-</w:t>
      </w:r>
      <w:r w:rsidRPr="00C337AC">
        <w:rPr>
          <w:bCs/>
          <w:color w:val="000000"/>
          <w:lang w:val="nl-NL"/>
        </w:rPr>
        <w:t>ambitieniveau 5</w:t>
      </w:r>
      <w:r w:rsidRPr="00C337AC">
        <w:rPr>
          <w:color w:val="000000"/>
          <w:lang w:val="nl-NL"/>
        </w:rPr>
        <w:t xml:space="preserve"> (fictieve vermindering inschrijvingssom</w:t>
      </w:r>
      <w:r w:rsidRPr="00C337AC">
        <w:rPr>
          <w:vanish/>
          <w:color w:val="E0E0E0"/>
          <w:lang w:val="nl-NL"/>
        </w:rPr>
        <w:t>plafondbedrag</w:t>
      </w:r>
      <w:r w:rsidRPr="00C337AC">
        <w:rPr>
          <w:color w:val="000000"/>
          <w:lang w:val="nl-NL"/>
        </w:rPr>
        <w:t xml:space="preserve"> van 5 %)</w:t>
      </w:r>
    </w:p>
    <w:p w:rsidR="00A60C0D" w:rsidRPr="00C337AC" w:rsidRDefault="00A60C0D" w:rsidP="00A60C0D">
      <w:pPr>
        <w:pStyle w:val="Broodtekst"/>
        <w:rPr>
          <w:color w:val="000000"/>
          <w:lang w:val="nl-NL"/>
        </w:rPr>
      </w:pPr>
      <w:r w:rsidRPr="00C337AC">
        <w:rPr>
          <w:bCs/>
          <w:color w:val="000000"/>
          <w:sz w:val="28"/>
          <w:szCs w:val="28"/>
          <w:lang w:val="nl-NL"/>
        </w:rPr>
        <w:t>□</w:t>
      </w:r>
      <w:r w:rsidRPr="00C337AC">
        <w:rPr>
          <w:color w:val="000000"/>
          <w:lang w:val="nl-NL"/>
        </w:rPr>
        <w:tab/>
        <w:t>geen van de bovenstaande CO</w:t>
      </w:r>
      <w:r w:rsidRPr="00C337AC">
        <w:rPr>
          <w:color w:val="000000"/>
          <w:vertAlign w:val="subscript"/>
          <w:lang w:val="nl-NL"/>
        </w:rPr>
        <w:t>2</w:t>
      </w:r>
      <w:r w:rsidRPr="00C337AC">
        <w:rPr>
          <w:color w:val="000000"/>
          <w:lang w:val="nl-NL"/>
        </w:rPr>
        <w:t>-ambitieniveau’s</w:t>
      </w:r>
    </w:p>
    <w:p w:rsidR="00A60C0D" w:rsidRPr="00C337AC" w:rsidRDefault="00A60C0D" w:rsidP="00A60C0D">
      <w:pPr>
        <w:pStyle w:val="Broodtekst"/>
        <w:rPr>
          <w:bCs/>
          <w:color w:val="000000"/>
          <w:lang w:val="nl-NL"/>
        </w:rPr>
      </w:pPr>
    </w:p>
    <w:p w:rsidR="00A60C0D" w:rsidRPr="00C337AC" w:rsidRDefault="00A60C0D" w:rsidP="00A60C0D">
      <w:pPr>
        <w:pStyle w:val="Broodtekst"/>
        <w:rPr>
          <w:bCs/>
          <w:color w:val="000000"/>
          <w:lang w:val="nl-NL"/>
        </w:rPr>
      </w:pPr>
      <w:r w:rsidRPr="00C337AC">
        <w:rPr>
          <w:bCs/>
          <w:color w:val="000000"/>
          <w:lang w:val="nl-NL"/>
        </w:rPr>
        <w:t>De inschrijver(s) verklaart (verklaren) de opdracht op het hierboven aangegeven CO</w:t>
      </w:r>
      <w:r w:rsidRPr="00C337AC">
        <w:rPr>
          <w:bCs/>
          <w:color w:val="000000"/>
          <w:vertAlign w:val="subscript"/>
          <w:lang w:val="nl-NL"/>
        </w:rPr>
        <w:t>2</w:t>
      </w:r>
      <w:r w:rsidRPr="00C337AC">
        <w:rPr>
          <w:bCs/>
          <w:color w:val="000000"/>
          <w:lang w:val="nl-NL"/>
        </w:rPr>
        <w:t>-ambitieniveau te realiseren en dit aan te tonen door:</w:t>
      </w:r>
    </w:p>
    <w:p w:rsidR="00A60C0D" w:rsidRPr="00C337AC" w:rsidRDefault="00A60C0D" w:rsidP="00A60C0D">
      <w:pPr>
        <w:pStyle w:val="Broodtekst"/>
        <w:ind w:left="225" w:hanging="225"/>
        <w:rPr>
          <w:bCs/>
          <w:color w:val="000000"/>
          <w:lang w:val="nl-NL"/>
        </w:rPr>
      </w:pPr>
      <w:r w:rsidRPr="00C337AC">
        <w:rPr>
          <w:bCs/>
          <w:color w:val="000000"/>
          <w:sz w:val="28"/>
          <w:szCs w:val="28"/>
          <w:lang w:val="nl-NL"/>
        </w:rPr>
        <w:t>□</w:t>
      </w:r>
      <w:r w:rsidRPr="00C337AC">
        <w:rPr>
          <w:bCs/>
          <w:color w:val="000000"/>
          <w:sz w:val="28"/>
          <w:szCs w:val="28"/>
          <w:lang w:val="nl-NL"/>
        </w:rPr>
        <w:tab/>
      </w:r>
      <w:r w:rsidRPr="00C337AC">
        <w:rPr>
          <w:bCs/>
          <w:color w:val="000000"/>
          <w:lang w:val="nl-NL"/>
        </w:rPr>
        <w:tab/>
        <w:t>een CO</w:t>
      </w:r>
      <w:r w:rsidRPr="00C337AC">
        <w:rPr>
          <w:bCs/>
          <w:color w:val="000000"/>
          <w:vertAlign w:val="subscript"/>
          <w:lang w:val="nl-NL"/>
        </w:rPr>
        <w:t>2</w:t>
      </w:r>
      <w:r w:rsidRPr="00C337AC">
        <w:rPr>
          <w:bCs/>
          <w:color w:val="000000"/>
          <w:lang w:val="nl-NL"/>
        </w:rPr>
        <w:t>-Bewust certificaat te overleggen dat past bij het aangeboden CO</w:t>
      </w:r>
      <w:r w:rsidRPr="00C337AC">
        <w:rPr>
          <w:bCs/>
          <w:color w:val="000000"/>
          <w:vertAlign w:val="subscript"/>
          <w:lang w:val="nl-NL"/>
        </w:rPr>
        <w:t>2</w:t>
      </w:r>
      <w:r w:rsidRPr="00C337AC">
        <w:rPr>
          <w:bCs/>
          <w:color w:val="000000"/>
          <w:lang w:val="nl-NL"/>
        </w:rPr>
        <w:t>-ambitieniveau. Indien de inschrijver bestaat uit een samenwerkingsverband van ondernemers, overlegt iedere ondernemer in dat samenwerkingsverband een CO</w:t>
      </w:r>
      <w:r w:rsidRPr="00C337AC">
        <w:rPr>
          <w:bCs/>
          <w:color w:val="000000"/>
          <w:vertAlign w:val="subscript"/>
          <w:lang w:val="nl-NL"/>
        </w:rPr>
        <w:t>2</w:t>
      </w:r>
      <w:r w:rsidRPr="00C337AC">
        <w:rPr>
          <w:bCs/>
          <w:color w:val="000000"/>
          <w:lang w:val="nl-NL"/>
        </w:rPr>
        <w:t>-Bewust certificaat dat ten minste past bij het aangeboden CO</w:t>
      </w:r>
      <w:r w:rsidRPr="00C337AC">
        <w:rPr>
          <w:bCs/>
          <w:color w:val="000000"/>
          <w:vertAlign w:val="subscript"/>
          <w:lang w:val="nl-NL"/>
        </w:rPr>
        <w:t>2</w:t>
      </w:r>
      <w:r w:rsidRPr="00C337AC">
        <w:rPr>
          <w:bCs/>
          <w:color w:val="000000"/>
          <w:lang w:val="nl-NL"/>
        </w:rPr>
        <w:t>-ambitieniveau, of</w:t>
      </w:r>
    </w:p>
    <w:p w:rsidR="00A60C0D" w:rsidRPr="00C337AC" w:rsidRDefault="00A60C0D" w:rsidP="00A60C0D">
      <w:pPr>
        <w:pStyle w:val="Broodtekst"/>
        <w:ind w:left="225" w:hanging="225"/>
        <w:rPr>
          <w:bCs/>
          <w:color w:val="000000"/>
          <w:lang w:val="nl-NL"/>
        </w:rPr>
      </w:pPr>
      <w:r w:rsidRPr="00C337AC">
        <w:rPr>
          <w:bCs/>
          <w:color w:val="000000"/>
          <w:sz w:val="28"/>
          <w:szCs w:val="28"/>
          <w:lang w:val="nl-NL"/>
        </w:rPr>
        <w:t>□</w:t>
      </w:r>
      <w:r w:rsidRPr="00C337AC">
        <w:rPr>
          <w:bCs/>
          <w:color w:val="000000"/>
          <w:lang w:val="nl-NL"/>
        </w:rPr>
        <w:tab/>
      </w:r>
      <w:r w:rsidRPr="00C337AC">
        <w:rPr>
          <w:bCs/>
          <w:color w:val="000000"/>
          <w:lang w:val="nl-NL"/>
        </w:rPr>
        <w:tab/>
        <w:t>project specifiek bewijsstukken te leveren dat de opdracht wordt uitgevoerd met toepassing van de criteria zoals vermeld in de tabellen opgenomen in het document ‘Handreiking Aanbesteden Versie 3.0, Het BPKV criterium CO</w:t>
      </w:r>
      <w:r w:rsidRPr="00C337AC">
        <w:rPr>
          <w:bCs/>
          <w:color w:val="000000"/>
          <w:vertAlign w:val="subscript"/>
          <w:lang w:val="nl-NL"/>
        </w:rPr>
        <w:t>2</w:t>
      </w:r>
      <w:r w:rsidRPr="00C337AC">
        <w:rPr>
          <w:bCs/>
          <w:color w:val="000000"/>
          <w:lang w:val="nl-NL"/>
        </w:rPr>
        <w:t xml:space="preserve">-Prestatieladder voor aanbestedende diensten’ (05-02-2016, </w:t>
      </w:r>
      <w:r w:rsidRPr="00C337AC">
        <w:rPr>
          <w:bCs/>
          <w:color w:val="000000"/>
          <w:lang w:val="nl-NL"/>
        </w:rPr>
        <w:lastRenderedPageBreak/>
        <w:t xml:space="preserve">Stichting Klimaatvriendelijk Aanbesteden &amp; Ondernemen), welke criteria tevens zijn opgenomen in bijlage </w:t>
      </w:r>
      <w:r>
        <w:rPr>
          <w:bCs/>
          <w:color w:val="000000"/>
          <w:lang w:val="nl-NL"/>
        </w:rPr>
        <w:t>L</w:t>
      </w:r>
      <w:r w:rsidRPr="00C337AC">
        <w:rPr>
          <w:bCs/>
          <w:color w:val="000000"/>
          <w:lang w:val="nl-NL"/>
        </w:rPr>
        <w:t xml:space="preserve"> “Ambitieniveau CO</w:t>
      </w:r>
      <w:r w:rsidRPr="00C337AC">
        <w:rPr>
          <w:bCs/>
          <w:color w:val="000000"/>
          <w:vertAlign w:val="subscript"/>
          <w:lang w:val="nl-NL"/>
        </w:rPr>
        <w:t>2</w:t>
      </w:r>
      <w:r w:rsidRPr="00C337AC">
        <w:rPr>
          <w:bCs/>
          <w:color w:val="000000"/>
          <w:lang w:val="nl-NL"/>
        </w:rPr>
        <w:t xml:space="preserve"> reductie”. De toetsing wordt, met inachtneming van de voorwaarden zoals opgenomen in de aanbestedingsleidraad, uitgevoerd door de volgende certificerende instelling:</w:t>
      </w:r>
    </w:p>
    <w:p w:rsidR="00A60C0D" w:rsidRPr="00C337AC" w:rsidRDefault="00A60C0D" w:rsidP="00A60C0D">
      <w:pPr>
        <w:pStyle w:val="Broodtekst"/>
        <w:rPr>
          <w:bCs/>
          <w:color w:val="000000"/>
          <w:lang w:val="nl-NL"/>
        </w:rPr>
      </w:pPr>
    </w:p>
    <w:p w:rsidR="00A60C0D" w:rsidRPr="00C337AC" w:rsidRDefault="00A60C0D" w:rsidP="00A60C0D">
      <w:pPr>
        <w:pStyle w:val="Broodtekst"/>
        <w:rPr>
          <w:bCs/>
          <w:color w:val="000000"/>
          <w:lang w:val="nl-NL"/>
        </w:rPr>
      </w:pPr>
      <w:r w:rsidRPr="00C337AC">
        <w:rPr>
          <w:bCs/>
          <w:color w:val="000000"/>
          <w:lang w:val="nl-NL"/>
        </w:rPr>
        <w:t>naam certificerende instelling: ………………………………………………………</w:t>
      </w:r>
    </w:p>
    <w:p w:rsidR="00A60C0D" w:rsidRPr="00C337AC" w:rsidRDefault="00A60C0D" w:rsidP="00A60C0D">
      <w:pPr>
        <w:pStyle w:val="Broodtekst"/>
        <w:rPr>
          <w:bCs/>
          <w:color w:val="000000"/>
          <w:lang w:val="nl-NL"/>
        </w:rPr>
      </w:pPr>
    </w:p>
    <w:p w:rsidR="00A60C0D" w:rsidRPr="00C337AC" w:rsidRDefault="00A60C0D" w:rsidP="00A60C0D">
      <w:pPr>
        <w:pStyle w:val="Broodtekst"/>
        <w:rPr>
          <w:bCs/>
          <w:color w:val="000000"/>
          <w:lang w:val="nl-NL"/>
        </w:rPr>
      </w:pPr>
      <w:r w:rsidRPr="00C337AC">
        <w:rPr>
          <w:bCs/>
          <w:color w:val="000000"/>
          <w:lang w:val="nl-NL"/>
        </w:rPr>
        <w:t>adres certificerende instelling: ………………………………………………………</w:t>
      </w:r>
    </w:p>
    <w:p w:rsidR="00A60C0D" w:rsidRPr="00E40B9C" w:rsidRDefault="00A60C0D" w:rsidP="00A60C0D">
      <w:pPr>
        <w:pStyle w:val="Broodtekst"/>
        <w:rPr>
          <w:bCs/>
          <w:lang w:val="nl-NL"/>
        </w:rPr>
      </w:pPr>
    </w:p>
    <w:p w:rsidR="00A60C0D" w:rsidRPr="00E40B9C" w:rsidRDefault="00A60C0D" w:rsidP="00A60C0D">
      <w:pPr>
        <w:pStyle w:val="Broodtekst"/>
        <w:rPr>
          <w:lang w:val="nl-NL"/>
        </w:rPr>
      </w:pPr>
    </w:p>
    <w:p w:rsidR="00A60C0D" w:rsidRPr="00E40B9C" w:rsidRDefault="00A60C0D" w:rsidP="00A60C0D">
      <w:pPr>
        <w:pStyle w:val="Broodtekst"/>
        <w:rPr>
          <w:b/>
          <w:lang w:val="nl-NL"/>
        </w:rPr>
      </w:pPr>
      <w:r w:rsidRPr="00E40B9C">
        <w:rPr>
          <w:b/>
          <w:lang w:val="nl-NL"/>
        </w:rPr>
        <w:t>Ondertekening</w:t>
      </w:r>
    </w:p>
    <w:p w:rsidR="00A60C0D" w:rsidRPr="00E40B9C" w:rsidRDefault="00A60C0D" w:rsidP="00A60C0D">
      <w:pPr>
        <w:pStyle w:val="Broodtekst"/>
        <w:rPr>
          <w:lang w:val="nl-NL"/>
        </w:rPr>
      </w:pPr>
    </w:p>
    <w:p w:rsidR="00A60C0D" w:rsidRPr="00E40B9C" w:rsidRDefault="00A60C0D" w:rsidP="00A60C0D">
      <w:pPr>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conform paragraaf </w:t>
      </w:r>
      <w:r>
        <w:rPr>
          <w:color w:val="000000"/>
          <w:lang w:val="nl-NL"/>
        </w:rPr>
        <w:t>5.4.1</w:t>
      </w:r>
      <w:r w:rsidRPr="00E40B9C">
        <w:rPr>
          <w:color w:val="4F81BD" w:themeColor="text1"/>
          <w:lang w:val="nl-NL"/>
        </w:rPr>
        <w:t>.</w:t>
      </w:r>
    </w:p>
    <w:p w:rsidR="00A60C0D" w:rsidRPr="00E40B9C" w:rsidRDefault="00A60C0D" w:rsidP="00A60C0D">
      <w:pPr>
        <w:pStyle w:val="Broodtekst"/>
        <w:rPr>
          <w:lang w:val="nl-NL"/>
        </w:rPr>
      </w:pPr>
    </w:p>
    <w:p w:rsidR="00A60C0D" w:rsidRPr="00E40B9C" w:rsidRDefault="00A60C0D" w:rsidP="00A60C0D">
      <w:pPr>
        <w:pStyle w:val="Broodtekst"/>
        <w:rPr>
          <w:b/>
          <w:lang w:val="nl-NL"/>
        </w:rPr>
      </w:pPr>
      <w:r w:rsidRPr="00E40B9C">
        <w:rPr>
          <w:b/>
          <w:lang w:val="nl-NL"/>
        </w:rPr>
        <w:t>Toelichting:</w:t>
      </w:r>
    </w:p>
    <w:p w:rsidR="00A60C0D" w:rsidRPr="00E40B9C" w:rsidRDefault="00A60C0D" w:rsidP="00A60C0D">
      <w:pPr>
        <w:pStyle w:val="Broodtekst"/>
        <w:rPr>
          <w:b/>
          <w:lang w:val="nl-NL"/>
        </w:rPr>
      </w:pPr>
    </w:p>
    <w:p w:rsidR="00A60C0D" w:rsidRPr="00E40B9C" w:rsidRDefault="00A60C0D" w:rsidP="00A60C0D">
      <w:pPr>
        <w:pStyle w:val="Broodtekst"/>
        <w:numPr>
          <w:ilvl w:val="0"/>
          <w:numId w:val="32"/>
        </w:numPr>
        <w:tabs>
          <w:tab w:val="clear" w:pos="227"/>
          <w:tab w:val="clear" w:pos="454"/>
          <w:tab w:val="clear" w:pos="680"/>
        </w:tabs>
        <w:rPr>
          <w:lang w:val="nl-NL"/>
        </w:rPr>
      </w:pPr>
      <w:r w:rsidRPr="00E40B9C">
        <w:rPr>
          <w:lang w:val="nl-NL"/>
        </w:rPr>
        <w:t xml:space="preserve">Bij een natuurlijke persoon naam en voornamen voluit, bij een rechtspersoon de statutaire naam. </w:t>
      </w:r>
    </w:p>
    <w:p w:rsidR="00A60C0D" w:rsidRPr="00E40B9C" w:rsidRDefault="00A60C0D" w:rsidP="00A60C0D">
      <w:pPr>
        <w:pStyle w:val="Broodtekst"/>
        <w:numPr>
          <w:ilvl w:val="0"/>
          <w:numId w:val="32"/>
        </w:numPr>
        <w:tabs>
          <w:tab w:val="clear" w:pos="227"/>
          <w:tab w:val="clear" w:pos="454"/>
          <w:tab w:val="clear" w:pos="680"/>
        </w:tabs>
        <w:rPr>
          <w:lang w:val="nl-NL"/>
        </w:rPr>
      </w:pPr>
      <w:r w:rsidRPr="00E40B9C">
        <w:rPr>
          <w:lang w:val="nl-NL"/>
        </w:rPr>
        <w:t>Bij een natuurlijke persoon de woonplaats, bij een rechtspersoon de vestigingsplaats, met volledig adres en zo nodig vermelding van de provincie en het land.</w:t>
      </w:r>
    </w:p>
    <w:p w:rsidR="00A60C0D" w:rsidRPr="00E40B9C" w:rsidRDefault="00A60C0D" w:rsidP="00A60C0D">
      <w:pPr>
        <w:pStyle w:val="Broodtekst"/>
        <w:numPr>
          <w:ilvl w:val="0"/>
          <w:numId w:val="32"/>
        </w:numPr>
        <w:tabs>
          <w:tab w:val="clear" w:pos="227"/>
          <w:tab w:val="clear" w:pos="454"/>
          <w:tab w:val="clear" w:pos="680"/>
        </w:tabs>
        <w:rPr>
          <w:lang w:val="nl-NL"/>
        </w:rPr>
      </w:pPr>
      <w:r w:rsidRPr="00E40B9C">
        <w:rPr>
          <w:lang w:val="nl-NL"/>
        </w:rPr>
        <w:t>Inschrijvingsnummer van het handelsregister (Kamer van Koophandel) of een overeenkomstig register van het land van vestiging van de onderneming.</w:t>
      </w:r>
    </w:p>
    <w:p w:rsidR="00A60C0D" w:rsidRPr="00E40B9C" w:rsidRDefault="00A60C0D" w:rsidP="00A60C0D">
      <w:pPr>
        <w:pStyle w:val="Broodtekst"/>
        <w:numPr>
          <w:ilvl w:val="0"/>
          <w:numId w:val="32"/>
        </w:numPr>
        <w:tabs>
          <w:tab w:val="clear" w:pos="227"/>
          <w:tab w:val="clear" w:pos="454"/>
          <w:tab w:val="clear" w:pos="680"/>
        </w:tabs>
        <w:rPr>
          <w:lang w:val="nl-NL"/>
        </w:rPr>
      </w:pPr>
      <w:r w:rsidRPr="00E40B9C">
        <w:rPr>
          <w:lang w:val="nl-NL"/>
        </w:rPr>
        <w:t>Vestigingsnummer in het handelsregister (Kamer van Koophandel) of een overeenkomstig register van het land van vestiging van de onderneming.</w:t>
      </w:r>
    </w:p>
    <w:p w:rsidR="00A60C0D" w:rsidRPr="00E40B9C" w:rsidRDefault="00A60C0D" w:rsidP="00A60C0D">
      <w:pPr>
        <w:pStyle w:val="Broodtekst"/>
        <w:numPr>
          <w:ilvl w:val="0"/>
          <w:numId w:val="32"/>
        </w:numPr>
        <w:tabs>
          <w:tab w:val="clear" w:pos="227"/>
          <w:tab w:val="clear" w:pos="454"/>
          <w:tab w:val="clear" w:pos="680"/>
        </w:tabs>
        <w:rPr>
          <w:lang w:val="nl-NL"/>
        </w:rPr>
      </w:pPr>
      <w:r w:rsidRPr="00E40B9C">
        <w:rPr>
          <w:lang w:val="nl-NL"/>
        </w:rPr>
        <w:t xml:space="preserve">Inschrijvingssom in cijfers. </w:t>
      </w:r>
    </w:p>
    <w:p w:rsidR="00A60C0D" w:rsidRPr="00E40B9C" w:rsidRDefault="00A60C0D" w:rsidP="00A60C0D">
      <w:pPr>
        <w:pStyle w:val="Broodtekst"/>
        <w:numPr>
          <w:ilvl w:val="0"/>
          <w:numId w:val="32"/>
        </w:numPr>
        <w:tabs>
          <w:tab w:val="clear" w:pos="227"/>
          <w:tab w:val="clear" w:pos="454"/>
          <w:tab w:val="clear" w:pos="680"/>
        </w:tabs>
        <w:rPr>
          <w:lang w:val="nl-NL"/>
        </w:rPr>
      </w:pPr>
      <w:r w:rsidRPr="00E40B9C">
        <w:rPr>
          <w:lang w:val="nl-NL"/>
        </w:rPr>
        <w:t xml:space="preserve">Inschrijvingssom in letters. </w:t>
      </w:r>
    </w:p>
    <w:p w:rsidR="00A60C0D" w:rsidRPr="00E40B9C" w:rsidRDefault="00A60C0D" w:rsidP="00A60C0D">
      <w:pPr>
        <w:pStyle w:val="Broodtekst"/>
        <w:numPr>
          <w:ilvl w:val="0"/>
          <w:numId w:val="32"/>
        </w:numPr>
        <w:tabs>
          <w:tab w:val="clear" w:pos="227"/>
          <w:tab w:val="clear" w:pos="454"/>
          <w:tab w:val="clear" w:pos="680"/>
        </w:tabs>
        <w:rPr>
          <w:lang w:val="nl-NL"/>
        </w:rPr>
      </w:pPr>
      <w:r w:rsidRPr="00E40B9C">
        <w:rPr>
          <w:lang w:val="nl-NL"/>
        </w:rPr>
        <w:t xml:space="preserve">Bedrag van de omzetbelasting in cijfers. </w:t>
      </w:r>
    </w:p>
    <w:p w:rsidR="00A60C0D" w:rsidRPr="00E40B9C" w:rsidRDefault="00A60C0D" w:rsidP="00A60C0D">
      <w:pPr>
        <w:pStyle w:val="Broodtekst"/>
        <w:numPr>
          <w:ilvl w:val="0"/>
          <w:numId w:val="32"/>
        </w:numPr>
        <w:tabs>
          <w:tab w:val="clear" w:pos="227"/>
          <w:tab w:val="clear" w:pos="454"/>
          <w:tab w:val="clear" w:pos="680"/>
        </w:tabs>
        <w:rPr>
          <w:lang w:val="nl-NL"/>
        </w:rPr>
      </w:pPr>
      <w:r w:rsidRPr="00E40B9C">
        <w:rPr>
          <w:lang w:val="nl-NL"/>
        </w:rPr>
        <w:t xml:space="preserve">Bedrag van de omzetbelasting in letters. </w:t>
      </w:r>
    </w:p>
    <w:p w:rsidR="00A60C0D" w:rsidRPr="00E40B9C" w:rsidRDefault="00A60C0D" w:rsidP="00A60C0D">
      <w:pPr>
        <w:pStyle w:val="Broodtekst"/>
        <w:numPr>
          <w:ilvl w:val="0"/>
          <w:numId w:val="32"/>
        </w:numPr>
        <w:tabs>
          <w:tab w:val="clear" w:pos="227"/>
          <w:tab w:val="clear" w:pos="454"/>
          <w:tab w:val="clear" w:pos="680"/>
        </w:tabs>
        <w:rPr>
          <w:lang w:val="nl-NL"/>
        </w:rPr>
      </w:pPr>
      <w:r w:rsidRPr="00E40B9C">
        <w:rPr>
          <w:lang w:val="nl-NL"/>
        </w:rPr>
        <w:t xml:space="preserve">Deze aanwijzing is alleen van toepassing, indien de inschrijving door twee of meer inschrijvers gezamenlijk geschiedt. </w:t>
      </w:r>
    </w:p>
    <w:p w:rsidR="00A60C0D" w:rsidRDefault="00A60C0D" w:rsidP="00A60C0D">
      <w:pPr>
        <w:pStyle w:val="Broodtekst"/>
        <w:numPr>
          <w:ilvl w:val="0"/>
          <w:numId w:val="32"/>
        </w:numPr>
        <w:tabs>
          <w:tab w:val="clear" w:pos="227"/>
          <w:tab w:val="clear" w:pos="454"/>
          <w:tab w:val="clear" w:pos="680"/>
        </w:tabs>
        <w:jc w:val="both"/>
        <w:rPr>
          <w:lang w:val="nl-NL"/>
        </w:rPr>
      </w:pPr>
      <w:r w:rsidRPr="00E40B9C">
        <w:rPr>
          <w:lang w:val="nl-NL"/>
        </w:rPr>
        <w:t>Alleen van toepassing, indien de inschrijving door twee of meer inschrijvers gezamenlijk geschiedt. Vermeld, indien van toepassing, de naam en het deelnemingspercentage.</w:t>
      </w:r>
    </w:p>
    <w:p w:rsidR="00A60C0D" w:rsidRPr="00C94D2B" w:rsidRDefault="00A60C0D" w:rsidP="00A60C0D">
      <w:pPr>
        <w:pStyle w:val="Broodtekst"/>
        <w:numPr>
          <w:ilvl w:val="0"/>
          <w:numId w:val="32"/>
        </w:numPr>
        <w:tabs>
          <w:tab w:val="clear" w:pos="227"/>
          <w:tab w:val="clear" w:pos="454"/>
          <w:tab w:val="clear" w:pos="680"/>
        </w:tabs>
        <w:jc w:val="both"/>
        <w:rPr>
          <w:lang w:val="nl-NL"/>
        </w:rPr>
      </w:pPr>
      <w:r>
        <w:rPr>
          <w:lang w:val="nl-NL"/>
        </w:rPr>
        <w:t>De MKW (MKI-waarde x wegingsfactor) dient met nul decimalen te worden uitgedrukt.</w:t>
      </w:r>
      <w:r w:rsidRPr="00E40B9C">
        <w:rPr>
          <w:lang w:val="nl-NL"/>
        </w:rPr>
        <w:t xml:space="preserve"> </w:t>
      </w:r>
    </w:p>
    <w:p w:rsidR="00241548" w:rsidRPr="00A60C0D" w:rsidRDefault="00241548" w:rsidP="00241548">
      <w:pPr>
        <w:rPr>
          <w:lang w:val="nl-NL"/>
        </w:rPr>
      </w:pPr>
    </w:p>
    <w:sectPr w:rsidR="00241548" w:rsidRPr="00A60C0D" w:rsidSect="0073653F">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C0D" w:rsidRDefault="00A60C0D" w:rsidP="0088501B">
      <w:r>
        <w:separator/>
      </w:r>
    </w:p>
  </w:endnote>
  <w:endnote w:type="continuationSeparator" w:id="0">
    <w:p w:rsidR="00A60C0D" w:rsidRDefault="00A60C0D"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C0D" w:rsidRDefault="00A60C0D" w:rsidP="0088501B">
      <w:r>
        <w:separator/>
      </w:r>
    </w:p>
  </w:footnote>
  <w:footnote w:type="continuationSeparator" w:id="0">
    <w:p w:rsidR="00A60C0D" w:rsidRDefault="00A60C0D" w:rsidP="00885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25770466"/>
    <w:multiLevelType w:val="multilevel"/>
    <w:tmpl w:val="BAD4003E"/>
    <w:lvl w:ilvl="0">
      <w:start w:val="6"/>
      <w:numFmt w:val="upperLetter"/>
      <w:pStyle w:val="BijlageGenummerdKop"/>
      <w:lvlText w:val="Bijlage %1"/>
      <w:lvlJc w:val="left"/>
      <w:pPr>
        <w:tabs>
          <w:tab w:val="num" w:pos="1134"/>
        </w:tabs>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1134"/>
        </w:tabs>
        <w:ind w:left="1134" w:hanging="1134"/>
      </w:pPr>
      <w:rPr>
        <w:rFonts w:cs="Times New Roman" w:hint="default"/>
      </w:rPr>
    </w:lvl>
    <w:lvl w:ilvl="2">
      <w:start w:val="1"/>
      <w:numFmt w:val="decimal"/>
      <w:pStyle w:val="BijlageGenummerdSubparagraaf"/>
      <w:lvlText w:val="%1.%2.%3"/>
      <w:lvlJc w:val="left"/>
      <w:pPr>
        <w:tabs>
          <w:tab w:val="num" w:pos="1134"/>
        </w:tabs>
        <w:ind w:left="1134" w:hanging="1134"/>
      </w:pPr>
      <w:rPr>
        <w:rFonts w:ascii="Verdana" w:hAnsi="Verdana" w:cs="Times New Roman" w:hint="default"/>
        <w:b w:val="0"/>
        <w:i/>
        <w:sz w:val="18"/>
      </w:rPr>
    </w:lvl>
    <w:lvl w:ilvl="3">
      <w:start w:val="1"/>
      <w:numFmt w:val="decimal"/>
      <w:lvlText w:val="%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lowerRoman"/>
      <w:lvlText w:val="%6."/>
      <w:lvlJc w:val="right"/>
      <w:pPr>
        <w:tabs>
          <w:tab w:val="num" w:pos="1134"/>
        </w:tabs>
        <w:ind w:left="1134" w:hanging="1134"/>
      </w:pPr>
      <w:rPr>
        <w:rFonts w:cs="Times New Roman" w:hint="default"/>
      </w:rPr>
    </w:lvl>
    <w:lvl w:ilvl="6">
      <w:start w:val="1"/>
      <w:numFmt w:val="decimal"/>
      <w:lvlText w:val="%7."/>
      <w:lvlJc w:val="left"/>
      <w:pPr>
        <w:tabs>
          <w:tab w:val="num" w:pos="1134"/>
        </w:tabs>
        <w:ind w:left="1134" w:hanging="1134"/>
      </w:pPr>
      <w:rPr>
        <w:rFonts w:cs="Times New Roman" w:hint="default"/>
      </w:rPr>
    </w:lvl>
    <w:lvl w:ilvl="7">
      <w:start w:val="1"/>
      <w:numFmt w:val="lowerLetter"/>
      <w:lvlText w:val="%8."/>
      <w:lvlJc w:val="left"/>
      <w:pPr>
        <w:tabs>
          <w:tab w:val="num" w:pos="1134"/>
        </w:tabs>
        <w:ind w:left="1134" w:hanging="1134"/>
      </w:pPr>
      <w:rPr>
        <w:rFonts w:cs="Times New Roman" w:hint="default"/>
      </w:rPr>
    </w:lvl>
    <w:lvl w:ilvl="8">
      <w:start w:val="1"/>
      <w:numFmt w:val="lowerRoman"/>
      <w:lvlText w:val="%9."/>
      <w:lvlJc w:val="right"/>
      <w:pPr>
        <w:tabs>
          <w:tab w:val="num" w:pos="1134"/>
        </w:tabs>
        <w:ind w:left="1134" w:hanging="1134"/>
      </w:pPr>
      <w:rPr>
        <w:rFonts w:cs="Times New Roman" w:hint="default"/>
      </w:rPr>
    </w:lv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DB631B"/>
    <w:multiLevelType w:val="multilevel"/>
    <w:tmpl w:val="06962652"/>
    <w:numStyleLink w:val="Lijststijl"/>
  </w:abstractNum>
  <w:abstractNum w:abstractNumId="24"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6"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7" w15:restartNumberingAfterBreak="0">
    <w:nsid w:val="5CAF5D0D"/>
    <w:multiLevelType w:val="multilevel"/>
    <w:tmpl w:val="06962652"/>
    <w:numStyleLink w:val="Lijststijl"/>
  </w:abstractNum>
  <w:abstractNum w:abstractNumId="28" w15:restartNumberingAfterBreak="0">
    <w:nsid w:val="5EA36767"/>
    <w:multiLevelType w:val="hybridMultilevel"/>
    <w:tmpl w:val="5DEC848C"/>
    <w:lvl w:ilvl="0" w:tplc="2D7420F2">
      <w:start w:val="1"/>
      <w:numFmt w:val="decimal"/>
      <w:lvlText w:val="%1)"/>
      <w:lvlJc w:val="right"/>
      <w:pPr>
        <w:tabs>
          <w:tab w:val="num" w:pos="1260"/>
        </w:tabs>
        <w:ind w:left="126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9"/>
  </w:num>
  <w:num w:numId="2">
    <w:abstractNumId w:val="11"/>
  </w:num>
  <w:num w:numId="3">
    <w:abstractNumId w:val="27"/>
  </w:num>
  <w:num w:numId="4">
    <w:abstractNumId w:val="10"/>
  </w:num>
  <w:num w:numId="5">
    <w:abstractNumId w:val="15"/>
  </w:num>
  <w:num w:numId="6">
    <w:abstractNumId w:val="18"/>
  </w:num>
  <w:num w:numId="7">
    <w:abstractNumId w:val="2"/>
  </w:num>
  <w:num w:numId="8">
    <w:abstractNumId w:val="1"/>
  </w:num>
  <w:num w:numId="9">
    <w:abstractNumId w:val="0"/>
  </w:num>
  <w:num w:numId="10">
    <w:abstractNumId w:val="7"/>
  </w:num>
  <w:num w:numId="11">
    <w:abstractNumId w:val="5"/>
  </w:num>
  <w:num w:numId="12">
    <w:abstractNumId w:val="5"/>
  </w:num>
  <w:num w:numId="13">
    <w:abstractNumId w:val="29"/>
  </w:num>
  <w:num w:numId="14">
    <w:abstractNumId w:val="3"/>
  </w:num>
  <w:num w:numId="15">
    <w:abstractNumId w:val="16"/>
  </w:num>
  <w:num w:numId="16">
    <w:abstractNumId w:val="22"/>
  </w:num>
  <w:num w:numId="17">
    <w:abstractNumId w:val="8"/>
  </w:num>
  <w:num w:numId="18">
    <w:abstractNumId w:val="19"/>
  </w:num>
  <w:num w:numId="19">
    <w:abstractNumId w:val="30"/>
  </w:num>
  <w:num w:numId="20">
    <w:abstractNumId w:val="12"/>
  </w:num>
  <w:num w:numId="21">
    <w:abstractNumId w:val="21"/>
  </w:num>
  <w:num w:numId="22">
    <w:abstractNumId w:val="23"/>
  </w:num>
  <w:num w:numId="23">
    <w:abstractNumId w:val="17"/>
  </w:num>
  <w:num w:numId="24">
    <w:abstractNumId w:val="25"/>
  </w:num>
  <w:num w:numId="25">
    <w:abstractNumId w:val="24"/>
  </w:num>
  <w:num w:numId="26">
    <w:abstractNumId w:val="6"/>
  </w:num>
  <w:num w:numId="27">
    <w:abstractNumId w:val="14"/>
  </w:num>
  <w:num w:numId="28">
    <w:abstractNumId w:val="20"/>
  </w:num>
  <w:num w:numId="29">
    <w:abstractNumId w:val="4"/>
  </w:num>
  <w:num w:numId="30">
    <w:abstractNumId w:val="13"/>
  </w:num>
  <w:num w:numId="31">
    <w:abstractNumId w:val="26"/>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C0D"/>
    <w:rsid w:val="000E1F3B"/>
    <w:rsid w:val="001D6F03"/>
    <w:rsid w:val="00241548"/>
    <w:rsid w:val="002A6578"/>
    <w:rsid w:val="002B1092"/>
    <w:rsid w:val="002E0FD2"/>
    <w:rsid w:val="0038549E"/>
    <w:rsid w:val="003C4BF2"/>
    <w:rsid w:val="0040142D"/>
    <w:rsid w:val="0040571B"/>
    <w:rsid w:val="00450447"/>
    <w:rsid w:val="004B0EA1"/>
    <w:rsid w:val="004D766D"/>
    <w:rsid w:val="005A4FBE"/>
    <w:rsid w:val="005D2CF1"/>
    <w:rsid w:val="005E046F"/>
    <w:rsid w:val="006006F5"/>
    <w:rsid w:val="006D2E66"/>
    <w:rsid w:val="006F42D7"/>
    <w:rsid w:val="0073653F"/>
    <w:rsid w:val="007F4AEA"/>
    <w:rsid w:val="0088501B"/>
    <w:rsid w:val="008E3581"/>
    <w:rsid w:val="00905289"/>
    <w:rsid w:val="009C5CF5"/>
    <w:rsid w:val="00A32591"/>
    <w:rsid w:val="00A60C0D"/>
    <w:rsid w:val="00A77ABF"/>
    <w:rsid w:val="00A863E9"/>
    <w:rsid w:val="00B022C4"/>
    <w:rsid w:val="00B559E9"/>
    <w:rsid w:val="00B72222"/>
    <w:rsid w:val="00B80650"/>
    <w:rsid w:val="00C36FAA"/>
    <w:rsid w:val="00CA55CC"/>
    <w:rsid w:val="00DA3555"/>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91A37"/>
  <w15:chartTrackingRefBased/>
  <w15:docId w15:val="{EA24A8B9-0C08-43EE-B255-262320075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A60C0D"/>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A60C0D"/>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A60C0D"/>
    <w:pPr>
      <w:numPr>
        <w:ilvl w:val="1"/>
        <w:numId w:val="30"/>
      </w:numPr>
      <w:spacing w:before="240"/>
      <w:outlineLvl w:val="1"/>
    </w:pPr>
    <w:rPr>
      <w:b/>
    </w:rPr>
  </w:style>
  <w:style w:type="paragraph" w:customStyle="1" w:styleId="BijlageGenummerdSubparagraaf">
    <w:name w:val="BijlageGenummerdSubparagraaf"/>
    <w:basedOn w:val="Broodtekst"/>
    <w:next w:val="Broodtekst"/>
    <w:uiPriority w:val="12"/>
    <w:qFormat/>
    <w:rsid w:val="00A60C0D"/>
    <w:pPr>
      <w:numPr>
        <w:ilvl w:val="2"/>
        <w:numId w:val="30"/>
      </w:numPr>
      <w:spacing w:before="240"/>
      <w:outlineLvl w:val="2"/>
    </w:pPr>
    <w:rPr>
      <w:i/>
    </w:rPr>
  </w:style>
  <w:style w:type="paragraph" w:customStyle="1" w:styleId="BijlageGenummerdKop">
    <w:name w:val="BijlageGenummerdKop"/>
    <w:next w:val="Broodtekst"/>
    <w:uiPriority w:val="12"/>
    <w:qFormat/>
    <w:rsid w:val="00A60C0D"/>
    <w:pPr>
      <w:pageBreakBefore/>
      <w:numPr>
        <w:numId w:val="30"/>
      </w:numPr>
      <w:spacing w:after="660" w:line="300" w:lineRule="atLeast"/>
      <w:outlineLvl w:val="0"/>
    </w:pPr>
    <w:rPr>
      <w:rFonts w:ascii="Verdana" w:eastAsia="DejaVu Sans" w:hAnsi="Verdana" w:cs="Times New Roman"/>
      <w:color w:val="000000"/>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 Id="rId14" Type="http://schemas.openxmlformats.org/officeDocument/2006/relationships/customXml" Target="../customXml/item6.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e033921-439f-46ba-b586-0b8c8775f769" ContentTypeId="0x0101006D56A7865C58A149A83C55730CE7EA18" PreviousValue="false"/>
</file>

<file path=customXml/item2.xml><?xml version="1.0" encoding="utf-8"?>
<p:properties xmlns:p="http://schemas.microsoft.com/office/2006/metadata/properties" xmlns:xsi="http://www.w3.org/2001/XMLSchema-instance" xmlns:pc="http://schemas.microsoft.com/office/infopath/2007/PartnerControls">
  <documentManagement>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_dlc_DocId xmlns="111e478a-0d06-4881-ab6b-d6b5047f1299">CON00-1836164558-484</_dlc_DocId>
    <TaxCatchAll xmlns="cb665cb2-4c1b-4338-95f1-4dd7cd771ce0">
      <Value>1</Value>
      <Value>13</Value>
    </TaxCatchAll>
    <md4a5e6ab761404298864f0be17ffc0c xmlns="cb665cb2-4c1b-4338-95f1-4dd7cd771ce0">
      <Terms xmlns="http://schemas.microsoft.com/office/infopath/2007/PartnerControls"/>
    </md4a5e6ab761404298864f0be17ffc0c>
    <j4385b9e35ef42c5bc2f4b49e945d3d0 xmlns="cb665cb2-4c1b-4338-95f1-4dd7cd771ce0">
      <Terms xmlns="http://schemas.microsoft.com/office/infopath/2007/PartnerControls"/>
    </j4385b9e35ef42c5bc2f4b49e945d3d0>
    <TaxKeywordTaxHTField xmlns="cb665cb2-4c1b-4338-95f1-4dd7cd771ce0">
      <Terms xmlns="http://schemas.microsoft.com/office/infopath/2007/PartnerControl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ka142704ec404179bc6dc96ce8d3373c>
    <_dlc_DocIdUrl xmlns="111e478a-0d06-4881-ab6b-d6b5047f1299">
      <Url>https://connect.sp02.rws.nl/sites/con0000075/_layouts/15/DocIdRedir.aspx?ID=CON00-1836164558-484</Url>
      <Description>CON00-1836164558-484</Description>
    </_dlc_DocIdUrl>
    <Connect-Status xmlns="cb665cb2-4c1b-4338-95f1-4dd7cd771ce0">Concept</Connect-Status>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Connect-AuteurExtern xmlns="cb665cb2-4c1b-4338-95f1-4dd7cd771ce0" xsi:nil="true"/>
    <Connect-TechnischManager xmlns="cb665cb2-4c1b-4338-95f1-4dd7cd771ce0">
      <UserInfo>
        <DisplayName/>
        <AccountId xsi:nil="true"/>
        <AccountType/>
      </UserInfo>
    </Connect-TechnischManager>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6B056C0F6D8DA143BDF21DD7DE20BF72" ma:contentTypeVersion="21" ma:contentTypeDescription="Een nieuw document maken." ma:contentTypeScope="" ma:versionID="16eb5f46c0980408239f0d8bc931ac9e">
  <xsd:schema xmlns:xsd="http://www.w3.org/2001/XMLSchema" xmlns:xs="http://www.w3.org/2001/XMLSchema" xmlns:p="http://schemas.microsoft.com/office/2006/metadata/properties" xmlns:ns1="http://schemas.microsoft.com/sharepoint/v3" xmlns:ns2="cb665cb2-4c1b-4338-95f1-4dd7cd771ce0" xmlns:ns3="111e478a-0d06-4881-ab6b-d6b5047f1299" targetNamespace="http://schemas.microsoft.com/office/2006/metadata/properties" ma:root="true" ma:fieldsID="9c086ecf4f2c5041ea92a8aea1db34eb" ns1:_="" ns2:_="" ns3:_="">
    <xsd:import namespace="http://schemas.microsoft.com/sharepoint/v3"/>
    <xsd:import namespace="cb665cb2-4c1b-4338-95f1-4dd7cd771ce0"/>
    <xsd:import namespace="111e478a-0d06-4881-ab6b-d6b5047f1299"/>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2e54750e-347b-413e-8251-f3e2298b902f}" ma:internalName="TaxCatchAll" ma:readOnly="false" ma:showField="CatchAllData" ma:web="111e478a-0d06-4881-ab6b-d6b5047f1299">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2e54750e-347b-413e-8251-f3e2298b902f}" ma:internalName="TaxCatchAllLabel" ma:readOnly="true" ma:showField="CatchAllDataLabel" ma:web="111e478a-0d06-4881-ab6b-d6b5047f1299">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1;#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1e478a-0d06-4881-ab6b-d6b5047f1299"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87AAF8-F1E7-4B2D-9747-1C8D606874CF}"/>
</file>

<file path=customXml/itemProps2.xml><?xml version="1.0" encoding="utf-8"?>
<ds:datastoreItem xmlns:ds="http://schemas.openxmlformats.org/officeDocument/2006/customXml" ds:itemID="{FAC43C80-47E9-42DD-A3D4-E29DD4510557}"/>
</file>

<file path=customXml/itemProps3.xml><?xml version="1.0" encoding="utf-8"?>
<ds:datastoreItem xmlns:ds="http://schemas.openxmlformats.org/officeDocument/2006/customXml" ds:itemID="{E3F80D27-FC7B-405F-BD2F-978EA6673902}"/>
</file>

<file path=customXml/itemProps4.xml><?xml version="1.0" encoding="utf-8"?>
<ds:datastoreItem xmlns:ds="http://schemas.openxmlformats.org/officeDocument/2006/customXml" ds:itemID="{173453E5-9D21-47F6-B215-7382EE104C4E}"/>
</file>

<file path=customXml/itemProps5.xml><?xml version="1.0" encoding="utf-8"?>
<ds:datastoreItem xmlns:ds="http://schemas.openxmlformats.org/officeDocument/2006/customXml" ds:itemID="{59988946-74F7-4D1C-88B9-EBFB87AB88AF}"/>
</file>

<file path=customXml/itemProps6.xml><?xml version="1.0" encoding="utf-8"?>
<ds:datastoreItem xmlns:ds="http://schemas.openxmlformats.org/officeDocument/2006/customXml" ds:itemID="{0E2D9112-A55A-4610-A122-8EBEAEB4DB4A}"/>
</file>

<file path=docProps/app.xml><?xml version="1.0" encoding="utf-8"?>
<Properties xmlns="http://schemas.openxmlformats.org/officeDocument/2006/extended-properties" xmlns:vt="http://schemas.openxmlformats.org/officeDocument/2006/docPropsVTypes">
  <Template>Normal</Template>
  <TotalTime>1</TotalTime>
  <Pages>5</Pages>
  <Words>1654</Words>
  <Characters>9099</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Belgers, Roel (PPO)</dc:creator>
  <cp:keywords/>
  <dc:description/>
  <cp:lastModifiedBy>Belgers, Roel (PPO)</cp:lastModifiedBy>
  <cp:revision>1</cp:revision>
  <dcterms:created xsi:type="dcterms:W3CDTF">2023-08-08T10:08:00Z</dcterms:created>
  <dcterms:modified xsi:type="dcterms:W3CDTF">2023-08-08T10:09:00Z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nect-Documenttype">
    <vt:lpwstr/>
  </property>
  <property fmtid="{D5CDD505-2E9C-101B-9397-08002B2CF9AE}" pid="4" name="j7965235a8fd41fb89d2a664ecf0f7a1">
    <vt:lpwstr/>
  </property>
  <property fmtid="{D5CDD505-2E9C-101B-9397-08002B2CF9AE}" pid="5" name="Connect-SEfase">
    <vt:lpwstr/>
  </property>
  <property fmtid="{D5CDD505-2E9C-101B-9397-08002B2CF9AE}" pid="6" name="ContentTypeId">
    <vt:lpwstr>0x0101006D56A7865C58A149A83C55730CE7EA18006B056C0F6D8DA143BDF21DD7DE20BF72</vt:lpwstr>
  </property>
  <property fmtid="{D5CDD505-2E9C-101B-9397-08002B2CF9AE}" pid="7" name="Connect-Organisatie">
    <vt:lpwstr/>
  </property>
  <property fmtid="{D5CDD505-2E9C-101B-9397-08002B2CF9AE}" pid="8" name="Connect-Organisatieonderdeel">
    <vt:lpwstr/>
  </property>
  <property fmtid="{D5CDD505-2E9C-101B-9397-08002B2CF9AE}" pid="9" name="mf6f48d2ac1943c283ed42563d4d533a">
    <vt:lpwstr/>
  </property>
  <property fmtid="{D5CDD505-2E9C-101B-9397-08002B2CF9AE}" pid="10" name="Connect-Vertrouwelijkheid">
    <vt:lpwstr>1;#RWS Bedrijfsvertrouwelijk/geen|1523f3d8-a3f5-4033-a4d4-a04bf7d6d8cc</vt:lpwstr>
  </property>
  <property fmtid="{D5CDD505-2E9C-101B-9397-08002B2CF9AE}" pid="11" name="_dlc_DocIdItemGuid">
    <vt:lpwstr>61443e84-f78f-45cb-9d9c-0c9138d4dd05</vt:lpwstr>
  </property>
  <property fmtid="{D5CDD505-2E9C-101B-9397-08002B2CF9AE}" pid="12" name="Connect-IPMrol">
    <vt:lpwstr/>
  </property>
  <property fmtid="{D5CDD505-2E9C-101B-9397-08002B2CF9AE}" pid="13" name="Connect-Classificatiecode">
    <vt:lpwstr/>
  </property>
  <property fmtid="{D5CDD505-2E9C-101B-9397-08002B2CF9AE}" pid="14" name="Connect-Activiteit">
    <vt:lpwstr>13;#Opstellen en aanbesteden realisatiecontract|0aaae318-7ed9-495c-abe5-bf8c27215d59</vt:lpwstr>
  </property>
</Properties>
</file>