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584" w:rsidRPr="00300406" w:rsidRDefault="00AC3584" w:rsidP="00AC3584">
      <w:pPr>
        <w:pStyle w:val="BijlageGenummerdKop"/>
        <w:numPr>
          <w:ilvl w:val="0"/>
          <w:numId w:val="0"/>
        </w:numPr>
        <w:ind w:left="-1134"/>
      </w:pPr>
      <w:bookmarkStart w:id="0" w:name="_Toc496111701"/>
      <w:bookmarkStart w:id="1" w:name="_Toc13126486"/>
      <w:bookmarkStart w:id="2" w:name="_Toc35960900"/>
      <w:r>
        <w:t xml:space="preserve">Bijlage E </w:t>
      </w:r>
      <w:r w:rsidRPr="00300406">
        <w:t>Gegevens omtrent technische bekwaamheid</w:t>
      </w:r>
      <w:bookmarkEnd w:id="0"/>
      <w:bookmarkEnd w:id="1"/>
      <w:bookmarkEnd w:id="2"/>
    </w:p>
    <w:p w:rsidR="00AC3584" w:rsidRPr="00300406" w:rsidRDefault="00AC3584" w:rsidP="00AC3584">
      <w:pPr>
        <w:spacing w:line="240" w:lineRule="auto"/>
        <w:rPr>
          <w:rFonts w:cs="RijksoverheidSansText-Regular"/>
          <w:szCs w:val="18"/>
        </w:rPr>
      </w:pPr>
      <w:r w:rsidRPr="00300406">
        <w:t xml:space="preserve">De ondernemer(s) </w:t>
      </w:r>
      <w:r w:rsidRPr="00300406">
        <w:rPr>
          <w:rFonts w:cs="RijksoverheidSansText-Regular"/>
        </w:rPr>
        <w:t xml:space="preserve"> (gegadigde(n))</w:t>
      </w:r>
      <w:r w:rsidRPr="00300406">
        <w:t xml:space="preserve"> geeft(geven) in onderstaande tabel aan met welke referentieopdracht(en) wordt voldaan aan de geschiktheidseisen </w:t>
      </w:r>
      <w:r w:rsidRPr="00300406">
        <w:rPr>
          <w:rFonts w:cs="RijksoverheidSansText-Regular"/>
        </w:rPr>
        <w:t>en de selectiecriteria</w:t>
      </w:r>
      <w:r w:rsidRPr="00300406">
        <w:rPr>
          <w:rFonts w:cs="RijksoverheidSansText-Regular"/>
          <w:szCs w:val="18"/>
        </w:rPr>
        <w:t>.</w:t>
      </w:r>
    </w:p>
    <w:p w:rsidR="00AC3584" w:rsidRPr="00300406" w:rsidRDefault="00AC3584" w:rsidP="00AC3584">
      <w:pPr>
        <w:spacing w:line="260" w:lineRule="atLeast"/>
        <w:rPr>
          <w:rFonts w:cs="Verdana"/>
          <w:szCs w:val="18"/>
        </w:rPr>
      </w:pPr>
    </w:p>
    <w:p w:rsidR="00AC3584" w:rsidRPr="00300406" w:rsidRDefault="00AC3584" w:rsidP="00AC3584">
      <w:pPr>
        <w:pStyle w:val="Helptekst"/>
        <w:spacing w:line="240" w:lineRule="atLeast"/>
      </w:pPr>
      <w:r w:rsidRPr="00300406">
        <w:t>In onderstaande tabel dient projectspecifiek exact de verwijzing naar de geschiktheidseisen en/of selectiecriteria te worden vermeld.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AC3584" w:rsidRPr="00300406" w:rsidTr="00AA39D5">
        <w:tc>
          <w:tcPr>
            <w:tcW w:w="4498" w:type="dxa"/>
            <w:shd w:val="clear" w:color="auto" w:fill="auto"/>
          </w:tcPr>
          <w:p w:rsidR="00AC3584" w:rsidRPr="00300406" w:rsidRDefault="00AC3584" w:rsidP="00AA39D5">
            <w:pPr>
              <w:spacing w:line="260" w:lineRule="atLeast"/>
              <w:rPr>
                <w:rFonts w:cs="Verdana"/>
                <w:color w:val="000000" w:themeColor="text1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 xml:space="preserve">Verwijzing naar de geschiktheidseis </w:t>
            </w:r>
          </w:p>
          <w:p w:rsidR="00AC3584" w:rsidRPr="00300406" w:rsidRDefault="00AC3584" w:rsidP="00AA39D5">
            <w:pPr>
              <w:pStyle w:val="Helptekst"/>
            </w:pPr>
            <w:r w:rsidRPr="00300406">
              <w:t>Alleen verwijzing om inconsistenties in eisen of criteria te voorkomen</w:t>
            </w:r>
          </w:p>
        </w:tc>
        <w:tc>
          <w:tcPr>
            <w:tcW w:w="3112" w:type="dxa"/>
            <w:shd w:val="clear" w:color="auto" w:fill="auto"/>
          </w:tcPr>
          <w:p w:rsidR="00AC3584" w:rsidRPr="00300406" w:rsidRDefault="00AC3584" w:rsidP="00AA39D5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 xml:space="preserve">Referentieopdracht </w:t>
            </w:r>
            <w:proofErr w:type="spellStart"/>
            <w:r w:rsidRPr="00300406">
              <w:rPr>
                <w:rFonts w:cs="Verdana"/>
                <w:b/>
                <w:szCs w:val="18"/>
              </w:rPr>
              <w:t>nr</w:t>
            </w:r>
            <w:proofErr w:type="spellEnd"/>
            <w:r w:rsidRPr="00300406">
              <w:rPr>
                <w:rFonts w:cs="Verdana"/>
                <w:b/>
                <w:szCs w:val="18"/>
              </w:rPr>
              <w:t>:</w:t>
            </w:r>
          </w:p>
          <w:p w:rsidR="00AC3584" w:rsidRPr="00300406" w:rsidRDefault="00AC3584" w:rsidP="00AA39D5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Door de ondernemer(s) (gegadigde(n)) in te vullen</w:t>
            </w:r>
          </w:p>
        </w:tc>
      </w:tr>
      <w:tr w:rsidR="00AC3584" w:rsidRPr="00300406" w:rsidTr="00AA39D5">
        <w:tc>
          <w:tcPr>
            <w:tcW w:w="4498" w:type="dxa"/>
            <w:shd w:val="clear" w:color="auto" w:fill="auto"/>
          </w:tcPr>
          <w:p w:rsidR="00AC3584" w:rsidRPr="00300406" w:rsidRDefault="00AC3584" w:rsidP="00AA39D5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:rsidR="00AC3584" w:rsidRPr="00300406" w:rsidRDefault="00AC3584" w:rsidP="00AA39D5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Geschiktheidseis</w:t>
            </w:r>
          </w:p>
        </w:tc>
        <w:tc>
          <w:tcPr>
            <w:tcW w:w="3112" w:type="dxa"/>
            <w:shd w:val="clear" w:color="auto" w:fill="auto"/>
          </w:tcPr>
          <w:p w:rsidR="00AC3584" w:rsidRPr="00300406" w:rsidRDefault="00AC3584" w:rsidP="00AA39D5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Per geschiktheidseis maximaal 1 referentie</w:t>
            </w:r>
            <w:r w:rsidRPr="00300406">
              <w:rPr>
                <w:rFonts w:cs="Verdana"/>
                <w:szCs w:val="18"/>
              </w:rPr>
              <w:softHyphen/>
              <w:t>opdracht</w:t>
            </w:r>
          </w:p>
          <w:p w:rsidR="00AC3584" w:rsidRPr="00300406" w:rsidRDefault="00AC3584" w:rsidP="00AA39D5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AC3584" w:rsidRPr="00300406" w:rsidTr="00AA39D5">
        <w:tc>
          <w:tcPr>
            <w:tcW w:w="4498" w:type="dxa"/>
            <w:shd w:val="clear" w:color="auto" w:fill="auto"/>
          </w:tcPr>
          <w:p w:rsidR="00AC3584" w:rsidRPr="00300406" w:rsidRDefault="00AC3584" w:rsidP="00AA39D5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3.a</w:t>
            </w:r>
          </w:p>
        </w:tc>
        <w:tc>
          <w:tcPr>
            <w:tcW w:w="3112" w:type="dxa"/>
            <w:shd w:val="clear" w:color="auto" w:fill="auto"/>
          </w:tcPr>
          <w:p w:rsidR="00AC3584" w:rsidRPr="00300406" w:rsidRDefault="00AC3584" w:rsidP="00AA39D5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AC3584" w:rsidRPr="00300406" w:rsidTr="00AA39D5">
        <w:tc>
          <w:tcPr>
            <w:tcW w:w="4498" w:type="dxa"/>
            <w:shd w:val="clear" w:color="auto" w:fill="auto"/>
          </w:tcPr>
          <w:p w:rsidR="00AC3584" w:rsidRPr="00300406" w:rsidRDefault="00AC3584" w:rsidP="00AA39D5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3.b</w:t>
            </w:r>
          </w:p>
        </w:tc>
        <w:tc>
          <w:tcPr>
            <w:tcW w:w="3112" w:type="dxa"/>
            <w:shd w:val="clear" w:color="auto" w:fill="auto"/>
          </w:tcPr>
          <w:p w:rsidR="00AC3584" w:rsidRPr="00300406" w:rsidRDefault="00AC3584" w:rsidP="00AA39D5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</w:tbl>
    <w:p w:rsidR="00AC3584" w:rsidRPr="00FA7FF1" w:rsidRDefault="00AC3584" w:rsidP="00AC3584">
      <w:pPr>
        <w:pStyle w:val="Helptekst"/>
        <w:spacing w:line="240" w:lineRule="atLeast"/>
      </w:pPr>
      <w:r w:rsidRPr="00FA7FF1">
        <w:t>V</w:t>
      </w:r>
      <w:r w:rsidRPr="00FD1EE6">
        <w:t>ul de</w:t>
      </w:r>
      <w:r>
        <w:t xml:space="preserve"> onderstaande twee rijen</w:t>
      </w:r>
      <w:r w:rsidRPr="00FA7FF1">
        <w:t xml:space="preserve"> in als voor meer dan één nadere geschiktheidseis gekozen wordt.</w:t>
      </w:r>
      <w:r>
        <w:t xml:space="preserve"> Indien dat niet het geval is, dienen de rijen verwijderd te worden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AC3584" w:rsidRPr="00300406" w:rsidTr="00AA39D5">
        <w:tc>
          <w:tcPr>
            <w:tcW w:w="4498" w:type="dxa"/>
            <w:shd w:val="clear" w:color="auto" w:fill="auto"/>
          </w:tcPr>
          <w:p w:rsidR="00AC3584" w:rsidRPr="00300406" w:rsidRDefault="00AC3584" w:rsidP="00AA39D5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3.c</w:t>
            </w:r>
          </w:p>
        </w:tc>
        <w:tc>
          <w:tcPr>
            <w:tcW w:w="3112" w:type="dxa"/>
            <w:shd w:val="clear" w:color="auto" w:fill="auto"/>
          </w:tcPr>
          <w:p w:rsidR="00AC3584" w:rsidRPr="00300406" w:rsidRDefault="00AC3584" w:rsidP="00AA39D5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AC3584" w:rsidRPr="00300406" w:rsidTr="00AA39D5">
        <w:tc>
          <w:tcPr>
            <w:tcW w:w="4498" w:type="dxa"/>
            <w:shd w:val="clear" w:color="auto" w:fill="auto"/>
          </w:tcPr>
          <w:p w:rsidR="00AC3584" w:rsidRPr="00300406" w:rsidRDefault="00AC3584" w:rsidP="00AA39D5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3.d</w:t>
            </w:r>
          </w:p>
        </w:tc>
        <w:tc>
          <w:tcPr>
            <w:tcW w:w="3112" w:type="dxa"/>
            <w:shd w:val="clear" w:color="auto" w:fill="auto"/>
          </w:tcPr>
          <w:p w:rsidR="00AC3584" w:rsidRPr="00300406" w:rsidRDefault="00AC3584" w:rsidP="00AA39D5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</w:tbl>
    <w:p w:rsidR="00AC3584" w:rsidRDefault="00AC3584" w:rsidP="00AC3584">
      <w:pPr>
        <w:pStyle w:val="Lijstalinea"/>
        <w:spacing w:line="240" w:lineRule="exact"/>
        <w:rPr>
          <w:rFonts w:cs="RijksoverheidSansText-Regular"/>
          <w:szCs w:val="18"/>
        </w:rPr>
      </w:pPr>
    </w:p>
    <w:p w:rsidR="00AC3584" w:rsidRPr="00300406" w:rsidRDefault="00AC3584" w:rsidP="00AC3584">
      <w:pPr>
        <w:pStyle w:val="Lijstalinea"/>
        <w:numPr>
          <w:ilvl w:val="0"/>
          <w:numId w:val="33"/>
        </w:numPr>
        <w:spacing w:line="240" w:lineRule="exact"/>
        <w:contextualSpacing/>
        <w:rPr>
          <w:rFonts w:cs="RijksoverheidSansText-Regular"/>
          <w:szCs w:val="18"/>
        </w:rPr>
      </w:pPr>
      <w:r w:rsidRPr="00300406">
        <w:rPr>
          <w:rFonts w:cs="RijksoverheidSansText-Regular"/>
          <w:szCs w:val="18"/>
        </w:rPr>
        <w:t xml:space="preserve">De ondernemer(s) </w:t>
      </w:r>
      <w:r w:rsidRPr="00300406">
        <w:rPr>
          <w:rFonts w:cs="RijksoverheidSansText-Regular"/>
        </w:rPr>
        <w:t>(gegadigde(n))</w:t>
      </w:r>
      <w:r w:rsidRPr="00300406">
        <w:rPr>
          <w:rFonts w:cs="RijksoverheidSansText-Regular"/>
          <w:szCs w:val="18"/>
        </w:rPr>
        <w:t xml:space="preserve"> vult (vullen) per referentieopdracht de volgende gegevens in. Onderstaande tabel dient zo vaak als nodig herhaald en ingevuld te worden.</w:t>
      </w:r>
    </w:p>
    <w:p w:rsidR="00AC3584" w:rsidRPr="00300406" w:rsidRDefault="00AC3584" w:rsidP="00AC3584">
      <w:pPr>
        <w:spacing w:line="260" w:lineRule="atLeast"/>
        <w:rPr>
          <w:rFonts w:cs="Verdana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AC3584" w:rsidRPr="00300406" w:rsidTr="00AA39D5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</w:p>
          <w:p w:rsidR="00AC3584" w:rsidRPr="00300406" w:rsidRDefault="00AC3584" w:rsidP="00AA39D5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  <w:r w:rsidRPr="00300406">
              <w:rPr>
                <w:rFonts w:cs="Verdana"/>
                <w:b/>
                <w:bCs/>
                <w:szCs w:val="18"/>
              </w:rPr>
              <w:t>REFERENTIEOPDRACHT NR: …</w:t>
            </w:r>
          </w:p>
          <w:p w:rsidR="00AC3584" w:rsidRPr="00300406" w:rsidRDefault="00AC3584" w:rsidP="00AA39D5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AC3584" w:rsidRPr="00300406" w:rsidTr="00AA39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AC3584" w:rsidRPr="00300406" w:rsidTr="00AA39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AC3584" w:rsidRPr="00300406" w:rsidTr="00AA39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r w:rsidRPr="00300406">
              <w:t>…</w:t>
            </w:r>
          </w:p>
        </w:tc>
      </w:tr>
      <w:tr w:rsidR="00AC3584" w:rsidRPr="00300406" w:rsidTr="00AA39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bedrag</w:t>
            </w:r>
          </w:p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AC3584" w:rsidRPr="00300406" w:rsidTr="00AA39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AC3584" w:rsidRPr="00300406" w:rsidTr="00AA39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AC3584" w:rsidRPr="00300406" w:rsidTr="00AA39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AC3584" w:rsidRPr="00300406" w:rsidTr="00AA39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AC3584" w:rsidRPr="00300406" w:rsidTr="00AA39D5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Indien de referentieopdracht is uitgevoerd door een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</w:tr>
      <w:tr w:rsidR="00AC3584" w:rsidRPr="00300406" w:rsidTr="00AA39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De namen van de overige participanten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AC3584" w:rsidRPr="00300406" w:rsidTr="00AA39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AC3584" w:rsidRPr="00300406" w:rsidTr="00AA39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Percentage aandeel van iedere participant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 w:val="16"/>
                <w:szCs w:val="16"/>
              </w:rPr>
            </w:pPr>
            <w:r w:rsidRPr="00300406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AC3584" w:rsidRPr="00300406" w:rsidTr="00AA39D5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AC3584" w:rsidRPr="00300406" w:rsidTr="00AA39D5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84" w:rsidRPr="00300406" w:rsidRDefault="00AC3584" w:rsidP="00AA39D5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  <w:p w:rsidR="00AC3584" w:rsidRPr="00300406" w:rsidRDefault="00AC3584" w:rsidP="00AA39D5">
            <w:pPr>
              <w:rPr>
                <w:rFonts w:cs="Verdana"/>
                <w:szCs w:val="18"/>
              </w:rPr>
            </w:pPr>
          </w:p>
          <w:p w:rsidR="00AC3584" w:rsidRPr="00300406" w:rsidRDefault="00AC3584" w:rsidP="00AA39D5">
            <w:pPr>
              <w:rPr>
                <w:rFonts w:cs="Verdana"/>
                <w:szCs w:val="18"/>
              </w:rPr>
            </w:pPr>
          </w:p>
        </w:tc>
      </w:tr>
    </w:tbl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584" w:rsidRDefault="00AC3584" w:rsidP="0088501B">
      <w:r>
        <w:separator/>
      </w:r>
    </w:p>
  </w:endnote>
  <w:endnote w:type="continuationSeparator" w:id="0">
    <w:p w:rsidR="00AC3584" w:rsidRDefault="00AC358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094C91">
    <w:pPr>
      <w:pStyle w:val="Voettekst"/>
    </w:pPr>
    <w:bookmarkStart w:id="3" w:name="_GoBack"/>
    <w:r>
      <w:t>Zaaknummer 31162867</w:t>
    </w:r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584" w:rsidRDefault="00AC3584" w:rsidP="0088501B">
      <w:r>
        <w:separator/>
      </w:r>
    </w:p>
  </w:footnote>
  <w:footnote w:type="continuationSeparator" w:id="0">
    <w:p w:rsidR="00AC3584" w:rsidRDefault="00AC358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84"/>
    <w:rsid w:val="00043163"/>
    <w:rsid w:val="00056D70"/>
    <w:rsid w:val="00094C91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8F6A09"/>
    <w:rsid w:val="00905289"/>
    <w:rsid w:val="009C5CF5"/>
    <w:rsid w:val="00A32591"/>
    <w:rsid w:val="00A77ABF"/>
    <w:rsid w:val="00A863E9"/>
    <w:rsid w:val="00AC3584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D461E9"/>
  <w15:chartTrackingRefBased/>
  <w15:docId w15:val="{D5DD8A69-E04C-4381-BD62-210529B6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AC3584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AC358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C3584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C3584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C3584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Verborgentekst">
    <w:name w:val="Verborgen tekst"/>
    <w:rsid w:val="00AC3584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AC3584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AC3584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C358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C3584"/>
    <w:rPr>
      <w:rFonts w:ascii="Verdana" w:eastAsia="DejaVu Sans" w:hAnsi="Verdana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Frederik den (PPO)</dc:creator>
  <cp:keywords/>
  <dc:description/>
  <cp:lastModifiedBy>Boer, Frederik den (PPO)</cp:lastModifiedBy>
  <cp:revision>3</cp:revision>
  <dcterms:created xsi:type="dcterms:W3CDTF">2021-01-06T09:43:00Z</dcterms:created>
  <dcterms:modified xsi:type="dcterms:W3CDTF">2021-01-06T09:44:00Z</dcterms:modified>
</cp:coreProperties>
</file>