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3EB4" w:rsidRPr="00300406" w:rsidRDefault="003F3EB4" w:rsidP="003F3EB4">
      <w:pPr>
        <w:pStyle w:val="BijlageGenummerdKop"/>
        <w:numPr>
          <w:ilvl w:val="0"/>
          <w:numId w:val="0"/>
        </w:numPr>
      </w:pPr>
      <w:bookmarkStart w:id="0" w:name="_Toc496111699"/>
      <w:bookmarkStart w:id="1" w:name="_Toc13126484"/>
      <w:bookmarkStart w:id="2" w:name="_Toc35960898"/>
      <w:r>
        <w:t xml:space="preserve">Bijlage C </w:t>
      </w:r>
      <w:r w:rsidRPr="00300406">
        <w:t>Aanvullende eigen verklaring</w:t>
      </w:r>
      <w:bookmarkEnd w:id="0"/>
      <w:bookmarkEnd w:id="1"/>
      <w:bookmarkEnd w:id="2"/>
    </w:p>
    <w:p w:rsidR="003F3EB4" w:rsidRPr="00300406" w:rsidRDefault="003F3EB4" w:rsidP="003F3EB4">
      <w:pPr>
        <w:tabs>
          <w:tab w:val="num" w:pos="900"/>
        </w:tabs>
        <w:rPr>
          <w:rFonts w:cs="V&amp;W Syntax (Adobe)"/>
          <w:bCs/>
          <w:szCs w:val="18"/>
        </w:rPr>
      </w:pPr>
      <w:r w:rsidRPr="00300406">
        <w:rPr>
          <w:rFonts w:cs="V&amp;W Syntax (Adobe)"/>
          <w:bCs/>
          <w:szCs w:val="18"/>
        </w:rPr>
        <w:t xml:space="preserve">Naam en adres van de onderneming: </w:t>
      </w:r>
    </w:p>
    <w:p w:rsidR="003F3EB4" w:rsidRPr="00300406" w:rsidRDefault="003F3EB4" w:rsidP="003F3EB4">
      <w:pPr>
        <w:tabs>
          <w:tab w:val="num" w:pos="900"/>
        </w:tabs>
        <w:rPr>
          <w:rFonts w:cs="V&amp;W Syntax (Adobe)"/>
          <w:bCs/>
          <w:szCs w:val="18"/>
        </w:rPr>
      </w:pPr>
    </w:p>
    <w:p w:rsidR="003F3EB4" w:rsidRPr="00300406" w:rsidRDefault="003F3EB4" w:rsidP="003F3EB4">
      <w:pPr>
        <w:tabs>
          <w:tab w:val="num" w:pos="900"/>
        </w:tabs>
        <w:rPr>
          <w:rFonts w:cs="V&amp;W Syntax (Adobe)"/>
        </w:rPr>
      </w:pPr>
      <w:r w:rsidRPr="00300406">
        <w:rPr>
          <w:rFonts w:cs="V&amp;W Syntax (Adobe)"/>
        </w:rPr>
        <w:t>…………………………………………………………………………………………………………………………………………</w:t>
      </w:r>
    </w:p>
    <w:p w:rsidR="003F3EB4" w:rsidRPr="00300406" w:rsidRDefault="003F3EB4" w:rsidP="003F3EB4">
      <w:pPr>
        <w:tabs>
          <w:tab w:val="num" w:pos="900"/>
        </w:tabs>
        <w:rPr>
          <w:rFonts w:cs="V&amp;W Syntax (Adobe)"/>
          <w:bCs/>
          <w:szCs w:val="18"/>
        </w:rPr>
      </w:pPr>
    </w:p>
    <w:p w:rsidR="003F3EB4" w:rsidRPr="00300406" w:rsidRDefault="003F3EB4" w:rsidP="003F3EB4">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rsidR="003F3EB4" w:rsidRPr="00300406" w:rsidRDefault="003F3EB4" w:rsidP="003F3EB4">
      <w:pPr>
        <w:tabs>
          <w:tab w:val="num" w:pos="900"/>
        </w:tabs>
        <w:rPr>
          <w:rFonts w:cs="V&amp;W Syntax (Adobe)"/>
          <w:bCs/>
          <w:szCs w:val="18"/>
        </w:rPr>
      </w:pPr>
    </w:p>
    <w:p w:rsidR="003F3EB4" w:rsidRPr="00300406" w:rsidRDefault="003F3EB4" w:rsidP="003F3EB4">
      <w:pPr>
        <w:tabs>
          <w:tab w:val="num" w:pos="900"/>
        </w:tabs>
        <w:rPr>
          <w:rFonts w:cs="V&amp;W Syntax (Adobe)"/>
        </w:rPr>
      </w:pPr>
      <w:r w:rsidRPr="00300406">
        <w:rPr>
          <w:rFonts w:cs="V&amp;W Syntax (Adobe)"/>
        </w:rPr>
        <w:t>KvK-nummer: ………</w:t>
      </w:r>
    </w:p>
    <w:p w:rsidR="003F3EB4" w:rsidRPr="00300406" w:rsidRDefault="003F3EB4" w:rsidP="003F3EB4">
      <w:pPr>
        <w:tabs>
          <w:tab w:val="num" w:pos="900"/>
        </w:tabs>
        <w:rPr>
          <w:rFonts w:cs="V&amp;W Syntax (Adobe)"/>
        </w:rPr>
      </w:pPr>
    </w:p>
    <w:p w:rsidR="003F3EB4" w:rsidRPr="00300406" w:rsidRDefault="003F3EB4" w:rsidP="003F3EB4">
      <w:pPr>
        <w:tabs>
          <w:tab w:val="num" w:pos="900"/>
        </w:tabs>
        <w:rPr>
          <w:rFonts w:cs="V&amp;W Syntax (Adobe)"/>
        </w:rPr>
      </w:pPr>
      <w:r w:rsidRPr="00300406">
        <w:rPr>
          <w:rFonts w:cs="V&amp;W Syntax (Adobe)"/>
        </w:rPr>
        <w:t xml:space="preserve">Vestigingsnummer: ………… </w:t>
      </w:r>
    </w:p>
    <w:p w:rsidR="003F3EB4" w:rsidRPr="00300406" w:rsidRDefault="003F3EB4" w:rsidP="003F3EB4">
      <w:pPr>
        <w:tabs>
          <w:tab w:val="num" w:pos="900"/>
        </w:tabs>
        <w:rPr>
          <w:rFonts w:cs="V&amp;W Syntax (Adobe)"/>
          <w:bCs/>
          <w:szCs w:val="18"/>
        </w:rPr>
      </w:pPr>
    </w:p>
    <w:p w:rsidR="003F3EB4" w:rsidRPr="00300406" w:rsidRDefault="003F3EB4" w:rsidP="003F3EB4">
      <w:pPr>
        <w:tabs>
          <w:tab w:val="num" w:pos="900"/>
        </w:tabs>
        <w:rPr>
          <w:rFonts w:cs="V&amp;W Syntax (Adobe)"/>
          <w:bCs/>
          <w:szCs w:val="18"/>
        </w:rPr>
      </w:pPr>
      <w:r w:rsidRPr="00300406">
        <w:rPr>
          <w:rFonts w:cs="V&amp;W Syntax (Adobe)"/>
          <w:bCs/>
          <w:szCs w:val="18"/>
        </w:rPr>
        <w:t>Contactpersoon van de onderneming (naam, email, telefoon):</w:t>
      </w:r>
    </w:p>
    <w:p w:rsidR="003F3EB4" w:rsidRPr="00300406" w:rsidRDefault="003F3EB4" w:rsidP="003F3EB4">
      <w:pPr>
        <w:tabs>
          <w:tab w:val="num" w:pos="900"/>
        </w:tabs>
        <w:rPr>
          <w:rFonts w:cs="V&amp;W Syntax (Adobe)"/>
          <w:bCs/>
          <w:szCs w:val="18"/>
        </w:rPr>
      </w:pPr>
    </w:p>
    <w:p w:rsidR="003F3EB4" w:rsidRPr="00300406" w:rsidRDefault="003F3EB4" w:rsidP="003F3EB4">
      <w:pPr>
        <w:tabs>
          <w:tab w:val="num" w:pos="900"/>
        </w:tabs>
        <w:rPr>
          <w:rFonts w:cs="V&amp;W Syntax (Adobe)"/>
        </w:rPr>
      </w:pPr>
      <w:r w:rsidRPr="00300406">
        <w:rPr>
          <w:rFonts w:cs="V&amp;W Syntax (Adobe)"/>
        </w:rPr>
        <w:t>…………………………………………………………………………………………………………………………………………</w:t>
      </w:r>
    </w:p>
    <w:p w:rsidR="003F3EB4" w:rsidRPr="00300406" w:rsidRDefault="003F3EB4" w:rsidP="003F3EB4">
      <w:pPr>
        <w:tabs>
          <w:tab w:val="num" w:pos="900"/>
        </w:tabs>
        <w:rPr>
          <w:rFonts w:cs="V&amp;W Syntax (Adobe)"/>
        </w:rPr>
      </w:pPr>
    </w:p>
    <w:p w:rsidR="003F3EB4" w:rsidRPr="00300406" w:rsidRDefault="003F3EB4" w:rsidP="003F3EB4">
      <w:pPr>
        <w:tabs>
          <w:tab w:val="num" w:pos="900"/>
        </w:tabs>
        <w:rPr>
          <w:rFonts w:cs="V&amp;W Syntax (Adobe)"/>
        </w:rPr>
      </w:pPr>
    </w:p>
    <w:p w:rsidR="003F3EB4" w:rsidRPr="00300406" w:rsidRDefault="003F3EB4" w:rsidP="003F3EB4">
      <w:pPr>
        <w:numPr>
          <w:ilvl w:val="0"/>
          <w:numId w:val="33"/>
        </w:numPr>
        <w:spacing w:line="260" w:lineRule="atLeast"/>
        <w:ind w:left="0"/>
        <w:rPr>
          <w:rFonts w:cs="Verdana"/>
          <w:b/>
          <w:bCs/>
          <w:szCs w:val="18"/>
        </w:rPr>
      </w:pPr>
      <w:r w:rsidRPr="00300406">
        <w:rPr>
          <w:rFonts w:cs="Verdana"/>
          <w:b/>
          <w:bCs/>
          <w:szCs w:val="18"/>
        </w:rPr>
        <w:t>VRAGEN TEN AANZIEN VAN VOORKENNIS EN BELANGENVERSTRENGELING</w:t>
      </w:r>
    </w:p>
    <w:p w:rsidR="003F3EB4" w:rsidRPr="00300406" w:rsidRDefault="003F3EB4" w:rsidP="003F3EB4">
      <w:pPr>
        <w:spacing w:line="260" w:lineRule="atLeast"/>
        <w:ind w:hanging="709"/>
        <w:rPr>
          <w:rFonts w:cs="Verdana"/>
          <w:szCs w:val="18"/>
        </w:rPr>
      </w:pPr>
    </w:p>
    <w:p w:rsidR="003F3EB4" w:rsidRPr="00300406" w:rsidRDefault="003F3EB4" w:rsidP="003F3EB4">
      <w:pPr>
        <w:numPr>
          <w:ilvl w:val="1"/>
          <w:numId w:val="33"/>
        </w:numPr>
        <w:spacing w:line="260" w:lineRule="atLeast"/>
        <w:ind w:left="0"/>
        <w:rPr>
          <w:rFonts w:cs="Verdana"/>
          <w:szCs w:val="18"/>
        </w:rPr>
      </w:pPr>
      <w:r w:rsidRPr="00300406">
        <w:rPr>
          <w:rFonts w:cs="Verdana"/>
          <w:szCs w:val="18"/>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3F3EB4" w:rsidRPr="00300406" w:rsidRDefault="003F3EB4" w:rsidP="003F3EB4">
      <w:pPr>
        <w:spacing w:line="260" w:lineRule="atLeast"/>
        <w:ind w:hanging="709"/>
        <w:rPr>
          <w:rFonts w:cs="Verdana"/>
          <w:szCs w:val="18"/>
        </w:rPr>
      </w:pPr>
    </w:p>
    <w:p w:rsidR="003F3EB4" w:rsidRPr="00300406" w:rsidRDefault="003F3EB4" w:rsidP="003F3EB4">
      <w:pPr>
        <w:spacing w:line="260" w:lineRule="atLeast"/>
        <w:ind w:hanging="1"/>
        <w:rPr>
          <w:rFonts w:cs="Verdana"/>
          <w:szCs w:val="18"/>
        </w:rPr>
      </w:pPr>
      <w:r w:rsidRPr="00300406">
        <w:rPr>
          <w:rFonts w:cs="Verdana"/>
          <w:szCs w:val="18"/>
        </w:rPr>
        <w:t>Ja / nee (doorhalen wat niet van toepassing is)</w:t>
      </w:r>
    </w:p>
    <w:p w:rsidR="003F3EB4" w:rsidRPr="00300406" w:rsidRDefault="003F3EB4" w:rsidP="003F3EB4">
      <w:pPr>
        <w:spacing w:line="260" w:lineRule="atLeast"/>
        <w:ind w:hanging="1"/>
        <w:rPr>
          <w:rFonts w:cs="Verdana"/>
          <w:szCs w:val="18"/>
        </w:rPr>
      </w:pPr>
    </w:p>
    <w:p w:rsidR="003F3EB4" w:rsidRPr="00300406" w:rsidRDefault="003F3EB4" w:rsidP="003F3EB4">
      <w:pPr>
        <w:spacing w:line="260" w:lineRule="atLeast"/>
        <w:rPr>
          <w:rFonts w:cs="Verdana"/>
          <w:szCs w:val="18"/>
        </w:rPr>
      </w:pPr>
      <w:r w:rsidRPr="00300406">
        <w:rPr>
          <w:rFonts w:cs="Verdana"/>
          <w:szCs w:val="18"/>
        </w:rPr>
        <w:t xml:space="preserve">Zo ja, vermeld de aard van de betreffende werkzaamheden of diensten, dan wel die betrokkenheid. </w:t>
      </w:r>
    </w:p>
    <w:p w:rsidR="003F3EB4" w:rsidRPr="00300406" w:rsidRDefault="003F3EB4" w:rsidP="003F3EB4">
      <w:pPr>
        <w:spacing w:line="260" w:lineRule="atLeast"/>
        <w:ind w:hanging="709"/>
        <w:rPr>
          <w:rFonts w:cs="Verdana"/>
          <w:szCs w:val="18"/>
        </w:rPr>
      </w:pP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ind w:hanging="709"/>
        <w:rPr>
          <w:rFonts w:cs="Verdana"/>
          <w:szCs w:val="18"/>
        </w:rPr>
      </w:pPr>
    </w:p>
    <w:p w:rsidR="003F3EB4" w:rsidRPr="00300406" w:rsidRDefault="003F3EB4" w:rsidP="003F3EB4">
      <w:pPr>
        <w:numPr>
          <w:ilvl w:val="1"/>
          <w:numId w:val="33"/>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3F3EB4" w:rsidRPr="00300406" w:rsidRDefault="003F3EB4" w:rsidP="003F3EB4">
      <w:pPr>
        <w:tabs>
          <w:tab w:val="left" w:pos="-2045"/>
        </w:tabs>
        <w:rPr>
          <w:rFonts w:cs="V&amp;W Syntax (Adobe)"/>
        </w:rPr>
      </w:pPr>
    </w:p>
    <w:p w:rsidR="003F3EB4" w:rsidRPr="00300406" w:rsidRDefault="003F3EB4" w:rsidP="003F3EB4">
      <w:pPr>
        <w:tabs>
          <w:tab w:val="left" w:pos="-2045"/>
        </w:tabs>
        <w:rPr>
          <w:rFonts w:cs="V&amp;W Syntax (Adobe)"/>
        </w:rPr>
      </w:pPr>
      <w:r w:rsidRPr="00300406">
        <w:rPr>
          <w:rFonts w:cs="V&amp;W Syntax (Adobe)"/>
        </w:rPr>
        <w:t>Ja / nee (doorhalen wat niet van toepassing is)</w:t>
      </w:r>
    </w:p>
    <w:p w:rsidR="003F3EB4" w:rsidRPr="00300406" w:rsidRDefault="003F3EB4" w:rsidP="003F3EB4">
      <w:pPr>
        <w:tabs>
          <w:tab w:val="left" w:pos="-2045"/>
        </w:tabs>
        <w:rPr>
          <w:rFonts w:cs="V&amp;W Syntax (Adobe)"/>
        </w:rPr>
      </w:pPr>
    </w:p>
    <w:p w:rsidR="003F3EB4" w:rsidRPr="00300406" w:rsidRDefault="003F3EB4" w:rsidP="003F3EB4">
      <w:pPr>
        <w:tabs>
          <w:tab w:val="left" w:pos="-2045"/>
        </w:tabs>
        <w:rPr>
          <w:rFonts w:cs="V&amp;W Syntax (Adobe)"/>
        </w:rPr>
      </w:pPr>
      <w:r w:rsidRPr="00300406">
        <w:rPr>
          <w:rFonts w:cs="V&amp;W Syntax (Adobe)"/>
        </w:rPr>
        <w:t>Zo ja, vermeld voor elke persoon:</w:t>
      </w:r>
    </w:p>
    <w:p w:rsidR="003F3EB4" w:rsidRPr="00300406" w:rsidRDefault="003F3EB4" w:rsidP="003F3EB4">
      <w:pPr>
        <w:numPr>
          <w:ilvl w:val="0"/>
          <w:numId w:val="34"/>
        </w:numPr>
        <w:tabs>
          <w:tab w:val="clear" w:pos="1410"/>
          <w:tab w:val="left" w:pos="-2045"/>
          <w:tab w:val="num" w:pos="1800"/>
        </w:tabs>
        <w:ind w:left="0" w:hanging="360"/>
        <w:rPr>
          <w:rFonts w:cs="V&amp;W Syntax (Adobe)"/>
        </w:rPr>
      </w:pPr>
      <w:r w:rsidRPr="00300406">
        <w:rPr>
          <w:rFonts w:cs="V&amp;W Syntax (Adobe)"/>
        </w:rPr>
        <w:t>de naam en de functie binnen de onderneming;</w:t>
      </w:r>
    </w:p>
    <w:p w:rsidR="003F3EB4" w:rsidRPr="00300406" w:rsidRDefault="003F3EB4" w:rsidP="003F3EB4">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3F3EB4" w:rsidRPr="00300406" w:rsidRDefault="003F3EB4" w:rsidP="003F3EB4">
      <w:pPr>
        <w:rPr>
          <w:rFonts w:cs="V&amp;W Syntax (Adobe)"/>
        </w:rPr>
      </w:pP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tabs>
          <w:tab w:val="left" w:pos="-2045"/>
        </w:tabs>
        <w:rPr>
          <w:rFonts w:cs="V&amp;W Syntax (Adobe)"/>
        </w:rPr>
      </w:pPr>
    </w:p>
    <w:p w:rsidR="003F3EB4" w:rsidRPr="00300406" w:rsidRDefault="003F3EB4" w:rsidP="003F3EB4">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3F3EB4" w:rsidRPr="00300406" w:rsidRDefault="003F3EB4" w:rsidP="003F3EB4">
      <w:pPr>
        <w:tabs>
          <w:tab w:val="left" w:pos="-2045"/>
        </w:tabs>
        <w:rPr>
          <w:rFonts w:cs="V&amp;W Syntax (Adobe)"/>
        </w:rPr>
      </w:pPr>
    </w:p>
    <w:p w:rsidR="003F3EB4" w:rsidRPr="00300406" w:rsidRDefault="003F3EB4" w:rsidP="003F3EB4">
      <w:pPr>
        <w:tabs>
          <w:tab w:val="left" w:pos="-2045"/>
        </w:tabs>
        <w:rPr>
          <w:rFonts w:cs="V&amp;W Syntax (Adobe)"/>
        </w:rPr>
      </w:pPr>
      <w:r w:rsidRPr="00300406">
        <w:rPr>
          <w:rFonts w:cs="V&amp;W Syntax (Adobe)"/>
        </w:rPr>
        <w:t>Ja / nee (doorhalen wat niet van toepassing is)</w:t>
      </w:r>
    </w:p>
    <w:p w:rsidR="003F3EB4" w:rsidRPr="00300406" w:rsidRDefault="003F3EB4" w:rsidP="003F3EB4">
      <w:pPr>
        <w:tabs>
          <w:tab w:val="left" w:pos="-2045"/>
        </w:tabs>
        <w:rPr>
          <w:rFonts w:cs="V&amp;W Syntax (Adobe)"/>
        </w:rPr>
      </w:pPr>
    </w:p>
    <w:p w:rsidR="003F3EB4" w:rsidRPr="00300406" w:rsidRDefault="003F3EB4" w:rsidP="003F3EB4">
      <w:pPr>
        <w:tabs>
          <w:tab w:val="left" w:pos="-2045"/>
        </w:tabs>
        <w:rPr>
          <w:rFonts w:cs="V&amp;W Syntax (Adobe)"/>
        </w:rPr>
      </w:pPr>
      <w:r w:rsidRPr="00300406">
        <w:rPr>
          <w:rFonts w:cs="V&amp;W Syntax (Adobe)"/>
        </w:rPr>
        <w:t>Zo ja, vermeld van elke onderaannemer:</w:t>
      </w:r>
    </w:p>
    <w:p w:rsidR="003F3EB4" w:rsidRPr="00300406" w:rsidRDefault="003F3EB4" w:rsidP="003F3EB4">
      <w:pPr>
        <w:numPr>
          <w:ilvl w:val="0"/>
          <w:numId w:val="35"/>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rsidR="003F3EB4" w:rsidRPr="00300406" w:rsidRDefault="003F3EB4" w:rsidP="003F3EB4">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3F3EB4" w:rsidRPr="00300406" w:rsidRDefault="003F3EB4" w:rsidP="003F3EB4">
      <w:pPr>
        <w:tabs>
          <w:tab w:val="left" w:pos="720"/>
        </w:tabs>
        <w:ind w:hanging="720"/>
        <w:rPr>
          <w:rFonts w:cs="V&amp;W Syntax (Adobe)"/>
        </w:rPr>
      </w:pP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tabs>
          <w:tab w:val="left" w:pos="-2045"/>
        </w:tabs>
        <w:rPr>
          <w:rFonts w:cs="V&amp;W Syntax (Adobe)"/>
        </w:rPr>
      </w:pPr>
    </w:p>
    <w:p w:rsidR="003F3EB4" w:rsidRPr="00300406" w:rsidRDefault="003F3EB4" w:rsidP="003F3EB4">
      <w:pPr>
        <w:numPr>
          <w:ilvl w:val="1"/>
          <w:numId w:val="33"/>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3F3EB4" w:rsidRPr="00300406" w:rsidRDefault="003F3EB4" w:rsidP="003F3EB4">
      <w:pPr>
        <w:tabs>
          <w:tab w:val="left" w:pos="-2045"/>
        </w:tabs>
        <w:rPr>
          <w:rFonts w:cs="V&amp;W Syntax (Adobe)"/>
        </w:rPr>
      </w:pPr>
    </w:p>
    <w:p w:rsidR="003F3EB4" w:rsidRPr="00300406" w:rsidRDefault="003F3EB4" w:rsidP="003F3EB4">
      <w:pPr>
        <w:tabs>
          <w:tab w:val="left" w:pos="-2045"/>
        </w:tabs>
        <w:rPr>
          <w:rFonts w:cs="V&amp;W Syntax (Adobe)"/>
        </w:rPr>
      </w:pPr>
      <w:r w:rsidRPr="00300406">
        <w:rPr>
          <w:rFonts w:cs="V&amp;W Syntax (Adobe)"/>
        </w:rPr>
        <w:t>Ja / nee (doorhalen wat niet van toepassing is)</w:t>
      </w:r>
    </w:p>
    <w:p w:rsidR="003F3EB4" w:rsidRPr="00300406" w:rsidRDefault="003F3EB4" w:rsidP="003F3EB4">
      <w:pPr>
        <w:tabs>
          <w:tab w:val="left" w:pos="-2045"/>
        </w:tabs>
        <w:rPr>
          <w:rFonts w:cs="V&amp;W Syntax (Adobe)"/>
        </w:rPr>
      </w:pPr>
    </w:p>
    <w:p w:rsidR="003F3EB4" w:rsidRPr="00300406" w:rsidRDefault="003F3EB4" w:rsidP="003F3EB4">
      <w:pPr>
        <w:tabs>
          <w:tab w:val="left" w:pos="-2045"/>
        </w:tabs>
        <w:rPr>
          <w:rFonts w:cs="V&amp;W Syntax (Adobe)"/>
        </w:rPr>
      </w:pPr>
      <w:r w:rsidRPr="00300406">
        <w:rPr>
          <w:rFonts w:cs="V&amp;W Syntax (Adobe)"/>
        </w:rPr>
        <w:t>Zo ja, vermeld van elke adviseur:</w:t>
      </w:r>
    </w:p>
    <w:p w:rsidR="003F3EB4" w:rsidRPr="00300406" w:rsidRDefault="003F3EB4" w:rsidP="003F3EB4">
      <w:pPr>
        <w:numPr>
          <w:ilvl w:val="0"/>
          <w:numId w:val="36"/>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3F3EB4" w:rsidRPr="00300406" w:rsidRDefault="003F3EB4" w:rsidP="003F3EB4">
      <w:pPr>
        <w:numPr>
          <w:ilvl w:val="0"/>
          <w:numId w:val="36"/>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3F3EB4" w:rsidRPr="00300406" w:rsidRDefault="003F3EB4" w:rsidP="003F3EB4">
      <w:pPr>
        <w:tabs>
          <w:tab w:val="left" w:pos="720"/>
        </w:tabs>
        <w:ind w:hanging="720"/>
        <w:rPr>
          <w:rFonts w:cs="V&amp;W Syntax (Adobe)"/>
        </w:rPr>
      </w:pP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tabs>
          <w:tab w:val="left" w:pos="-2045"/>
        </w:tabs>
        <w:rPr>
          <w:rFonts w:cs="V&amp;W Syntax (Adobe)"/>
        </w:rPr>
      </w:pPr>
    </w:p>
    <w:p w:rsidR="003F3EB4" w:rsidRPr="00300406" w:rsidRDefault="003F3EB4" w:rsidP="003F3EB4">
      <w:pPr>
        <w:numPr>
          <w:ilvl w:val="1"/>
          <w:numId w:val="33"/>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rsidR="003F3EB4" w:rsidRPr="00300406" w:rsidRDefault="003F3EB4" w:rsidP="003F3EB4">
      <w:pPr>
        <w:spacing w:line="260" w:lineRule="atLeast"/>
        <w:rPr>
          <w:rFonts w:cs="Verdana"/>
          <w:szCs w:val="18"/>
        </w:rPr>
      </w:pPr>
      <w:r w:rsidRPr="00300406">
        <w:rPr>
          <w:rFonts w:cs="Verdana"/>
          <w:szCs w:val="18"/>
        </w:rPr>
        <w:t>Ja / nee (doorhalen wat niet van toepassing is)</w:t>
      </w:r>
    </w:p>
    <w:p w:rsidR="003F3EB4" w:rsidRPr="00300406" w:rsidRDefault="003F3EB4" w:rsidP="003F3EB4">
      <w:pPr>
        <w:spacing w:line="260" w:lineRule="atLeast"/>
        <w:rPr>
          <w:rFonts w:cs="Verdana"/>
          <w:szCs w:val="18"/>
        </w:rPr>
      </w:pPr>
    </w:p>
    <w:p w:rsidR="003F3EB4" w:rsidRPr="00300406" w:rsidRDefault="003F3EB4" w:rsidP="003F3EB4">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3F3EB4" w:rsidRPr="00300406" w:rsidRDefault="003F3EB4" w:rsidP="003F3EB4">
      <w:pPr>
        <w:spacing w:line="260" w:lineRule="atLeast"/>
        <w:rPr>
          <w:rFonts w:cs="Verdana"/>
          <w:szCs w:val="18"/>
        </w:rPr>
      </w:pPr>
    </w:p>
    <w:p w:rsidR="003F3EB4" w:rsidRPr="00300406" w:rsidRDefault="003F3EB4" w:rsidP="003F3EB4">
      <w:pPr>
        <w:spacing w:line="260" w:lineRule="atLeast"/>
        <w:rPr>
          <w:rFonts w:cs="Verdana"/>
          <w:szCs w:val="18"/>
        </w:rPr>
      </w:pPr>
      <w:r w:rsidRPr="00300406">
        <w:rPr>
          <w:rFonts w:cs="Verdana"/>
          <w:szCs w:val="18"/>
        </w:rPr>
        <w:t>Ja / nee (doorhalen wat niet van toepassing is)</w:t>
      </w:r>
    </w:p>
    <w:p w:rsidR="003F3EB4" w:rsidRPr="00300406" w:rsidRDefault="003F3EB4" w:rsidP="003F3EB4">
      <w:pPr>
        <w:spacing w:line="260" w:lineRule="atLeast"/>
        <w:rPr>
          <w:rFonts w:cs="Verdana"/>
          <w:szCs w:val="18"/>
        </w:rPr>
      </w:pPr>
    </w:p>
    <w:p w:rsidR="003F3EB4" w:rsidRPr="00300406" w:rsidRDefault="003F3EB4" w:rsidP="003F3EB4">
      <w:pPr>
        <w:spacing w:line="260" w:lineRule="atLeast"/>
        <w:rPr>
          <w:rFonts w:cs="Verdana"/>
          <w:szCs w:val="18"/>
        </w:rPr>
      </w:pPr>
      <w:r w:rsidRPr="00300406">
        <w:rPr>
          <w:rFonts w:cs="Verdana"/>
          <w:szCs w:val="18"/>
        </w:rPr>
        <w:t>Zo ja, vermeld voor elke onderneming:</w:t>
      </w:r>
    </w:p>
    <w:p w:rsidR="003F3EB4" w:rsidRPr="00300406" w:rsidRDefault="003F3EB4" w:rsidP="003F3EB4">
      <w:pPr>
        <w:numPr>
          <w:ilvl w:val="0"/>
          <w:numId w:val="37"/>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3F3EB4" w:rsidRPr="00300406" w:rsidRDefault="003F3EB4" w:rsidP="003F3EB4">
      <w:pPr>
        <w:numPr>
          <w:ilvl w:val="0"/>
          <w:numId w:val="37"/>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3F3EB4" w:rsidRPr="00300406" w:rsidRDefault="003F3EB4" w:rsidP="003F3EB4">
      <w:pPr>
        <w:spacing w:line="260" w:lineRule="atLeast"/>
        <w:ind w:hanging="709"/>
        <w:rPr>
          <w:rFonts w:cs="Verdana"/>
          <w:b/>
          <w:bCs/>
          <w:szCs w:val="18"/>
        </w:rPr>
      </w:pP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ind w:hanging="709"/>
        <w:rPr>
          <w:rFonts w:cs="Verdana"/>
          <w:b/>
          <w:bCs/>
          <w:szCs w:val="18"/>
        </w:rPr>
      </w:pPr>
    </w:p>
    <w:p w:rsidR="003F3EB4" w:rsidRPr="00300406" w:rsidRDefault="003F3EB4" w:rsidP="003F3EB4">
      <w:pPr>
        <w:spacing w:line="260" w:lineRule="atLeast"/>
        <w:ind w:hanging="709"/>
        <w:rPr>
          <w:rFonts w:cs="Verdana"/>
          <w:szCs w:val="18"/>
        </w:rPr>
      </w:pPr>
    </w:p>
    <w:p w:rsidR="003F3EB4" w:rsidRPr="00300406" w:rsidRDefault="003F3EB4" w:rsidP="003F3EB4">
      <w:pPr>
        <w:numPr>
          <w:ilvl w:val="0"/>
          <w:numId w:val="33"/>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rsidR="003F3EB4" w:rsidRPr="00300406" w:rsidRDefault="003F3EB4" w:rsidP="003F3EB4">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w:t>
      </w:r>
      <w:r w:rsidRPr="00300406">
        <w:rPr>
          <w:rFonts w:cs="Verdana"/>
          <w:i/>
          <w:iCs/>
          <w:sz w:val="16"/>
          <w:szCs w:val="16"/>
        </w:rPr>
        <w:lastRenderedPageBreak/>
        <w:t xml:space="preserve">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rsidR="003F3EB4" w:rsidRPr="00300406" w:rsidRDefault="003F3EB4" w:rsidP="003F3EB4">
      <w:pPr>
        <w:spacing w:line="260" w:lineRule="atLeast"/>
        <w:ind w:hanging="709"/>
        <w:rPr>
          <w:rFonts w:cs="Verdana"/>
          <w:sz w:val="16"/>
          <w:szCs w:val="16"/>
        </w:rPr>
      </w:pPr>
    </w:p>
    <w:p w:rsidR="003F3EB4" w:rsidRPr="00300406" w:rsidRDefault="003F3EB4" w:rsidP="003F3EB4">
      <w:pPr>
        <w:numPr>
          <w:ilvl w:val="1"/>
          <w:numId w:val="33"/>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rsidR="003F3EB4" w:rsidRPr="00300406" w:rsidRDefault="003F3EB4" w:rsidP="003F3EB4">
      <w:pPr>
        <w:spacing w:line="260" w:lineRule="atLeast"/>
        <w:ind w:hanging="709"/>
        <w:rPr>
          <w:rFonts w:cs="Verdana"/>
          <w:szCs w:val="18"/>
        </w:rPr>
      </w:pP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ind w:hanging="709"/>
        <w:rPr>
          <w:rFonts w:cs="Verdana"/>
          <w:szCs w:val="18"/>
        </w:rPr>
      </w:pPr>
    </w:p>
    <w:p w:rsidR="003F3EB4" w:rsidRPr="00300406" w:rsidRDefault="003F3EB4" w:rsidP="003F3EB4">
      <w:pPr>
        <w:numPr>
          <w:ilvl w:val="1"/>
          <w:numId w:val="33"/>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3F3EB4" w:rsidRPr="00300406" w:rsidRDefault="003F3EB4" w:rsidP="003F3EB4">
      <w:pPr>
        <w:spacing w:line="260" w:lineRule="atLeast"/>
        <w:ind w:hanging="709"/>
        <w:rPr>
          <w:rFonts w:cs="Verdana"/>
          <w:szCs w:val="18"/>
        </w:rPr>
      </w:pP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p>
    <w:p w:rsidR="003F3EB4" w:rsidRPr="00300406" w:rsidRDefault="003F3EB4" w:rsidP="003F3EB4">
      <w:pPr>
        <w:numPr>
          <w:ilvl w:val="1"/>
          <w:numId w:val="33"/>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rsidR="003F3EB4" w:rsidRPr="00300406" w:rsidRDefault="003F3EB4" w:rsidP="003F3EB4">
      <w:pPr>
        <w:spacing w:line="260" w:lineRule="atLeast"/>
        <w:rPr>
          <w:rFonts w:cs="Verdana"/>
          <w:szCs w:val="18"/>
        </w:rPr>
      </w:pP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Default="003F3EB4" w:rsidP="003F3EB4">
      <w:pPr>
        <w:spacing w:line="260" w:lineRule="atLeast"/>
        <w:rPr>
          <w:rFonts w:cs="Verdana"/>
          <w:szCs w:val="18"/>
        </w:rPr>
      </w:pPr>
    </w:p>
    <w:p w:rsidR="003F3EB4" w:rsidRPr="00300406" w:rsidRDefault="003F3EB4" w:rsidP="003F3EB4">
      <w:pPr>
        <w:spacing w:line="260" w:lineRule="atLeast"/>
        <w:rPr>
          <w:rFonts w:cs="Verdana"/>
          <w:szCs w:val="18"/>
        </w:rPr>
      </w:pPr>
    </w:p>
    <w:p w:rsidR="003F3EB4" w:rsidRPr="00300406" w:rsidRDefault="003F3EB4" w:rsidP="003F3EB4">
      <w:pPr>
        <w:spacing w:line="260" w:lineRule="atLeast"/>
        <w:rPr>
          <w:rFonts w:cs="Verdana"/>
          <w:szCs w:val="18"/>
        </w:rPr>
      </w:pPr>
    </w:p>
    <w:p w:rsidR="003F3EB4" w:rsidRPr="00300406" w:rsidRDefault="003F3EB4" w:rsidP="003F3EB4">
      <w:pPr>
        <w:numPr>
          <w:ilvl w:val="0"/>
          <w:numId w:val="33"/>
        </w:numPr>
        <w:spacing w:line="260" w:lineRule="atLeast"/>
        <w:ind w:left="0"/>
        <w:rPr>
          <w:rFonts w:cs="Verdana"/>
          <w:b/>
          <w:bCs/>
          <w:szCs w:val="18"/>
        </w:rPr>
      </w:pPr>
      <w:r w:rsidRPr="00300406">
        <w:rPr>
          <w:rFonts w:cs="Verdana"/>
          <w:b/>
          <w:bCs/>
          <w:szCs w:val="18"/>
        </w:rPr>
        <w:t>VRAAG TEN AANZIEN VAN CONFLICTERENDE BELANGEN</w:t>
      </w:r>
    </w:p>
    <w:p w:rsidR="003F3EB4" w:rsidRPr="00300406" w:rsidRDefault="003F3EB4" w:rsidP="003F3EB4">
      <w:pPr>
        <w:spacing w:line="260" w:lineRule="atLeast"/>
        <w:ind w:hanging="349"/>
        <w:rPr>
          <w:rFonts w:cs="Verdana"/>
          <w:bCs/>
          <w:szCs w:val="18"/>
        </w:rPr>
      </w:pPr>
    </w:p>
    <w:p w:rsidR="003F3EB4" w:rsidRPr="00300406" w:rsidRDefault="003F3EB4" w:rsidP="003F3EB4">
      <w:pPr>
        <w:numPr>
          <w:ilvl w:val="1"/>
          <w:numId w:val="33"/>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rsidR="003F3EB4" w:rsidRPr="00300406" w:rsidRDefault="003F3EB4" w:rsidP="003F3EB4">
      <w:pPr>
        <w:spacing w:line="260" w:lineRule="atLeast"/>
        <w:ind w:hanging="349"/>
        <w:rPr>
          <w:rFonts w:cs="Verdana"/>
          <w:bCs/>
          <w:szCs w:val="18"/>
        </w:rPr>
      </w:pPr>
    </w:p>
    <w:p w:rsidR="003F3EB4" w:rsidRPr="00300406" w:rsidRDefault="003F3EB4" w:rsidP="003F3EB4">
      <w:pPr>
        <w:spacing w:line="260" w:lineRule="atLeast"/>
        <w:ind w:hanging="1"/>
        <w:rPr>
          <w:rFonts w:cs="Verdana"/>
          <w:szCs w:val="18"/>
        </w:rPr>
      </w:pPr>
      <w:r w:rsidRPr="00300406">
        <w:rPr>
          <w:rFonts w:cs="Verdana"/>
          <w:szCs w:val="18"/>
        </w:rPr>
        <w:t>Ja / nee (doorhalen wat niet van toepassing is)</w:t>
      </w:r>
    </w:p>
    <w:p w:rsidR="003F3EB4" w:rsidRPr="00300406" w:rsidRDefault="003F3EB4" w:rsidP="003F3EB4">
      <w:pPr>
        <w:spacing w:line="260" w:lineRule="atLeast"/>
        <w:ind w:hanging="1"/>
        <w:rPr>
          <w:rFonts w:cs="Verdana"/>
          <w:szCs w:val="18"/>
        </w:rPr>
      </w:pPr>
    </w:p>
    <w:p w:rsidR="003F3EB4" w:rsidRPr="00300406" w:rsidRDefault="003F3EB4" w:rsidP="003F3EB4">
      <w:pPr>
        <w:spacing w:line="260" w:lineRule="atLeast"/>
        <w:rPr>
          <w:rFonts w:cs="Verdana"/>
          <w:szCs w:val="18"/>
        </w:rPr>
      </w:pPr>
      <w:r w:rsidRPr="00300406">
        <w:rPr>
          <w:rFonts w:cs="Verdana"/>
          <w:szCs w:val="18"/>
        </w:rPr>
        <w:t>Zo ja, vermeld de aard van de betreffende conflicterende belangen.</w:t>
      </w:r>
    </w:p>
    <w:p w:rsidR="003F3EB4" w:rsidRPr="00300406" w:rsidRDefault="003F3EB4" w:rsidP="003F3EB4">
      <w:pPr>
        <w:spacing w:line="260" w:lineRule="atLeast"/>
        <w:rPr>
          <w:rFonts w:cs="Verdana"/>
          <w:szCs w:val="18"/>
        </w:rPr>
      </w:pP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r w:rsidRPr="00300406">
        <w:rPr>
          <w:rFonts w:cs="Verdana"/>
          <w:szCs w:val="18"/>
        </w:rPr>
        <w:t>…………………………………………………………………………………………………………………………………………</w:t>
      </w:r>
    </w:p>
    <w:p w:rsidR="003F3EB4" w:rsidRPr="00300406" w:rsidRDefault="003F3EB4" w:rsidP="003F3EB4">
      <w:pPr>
        <w:spacing w:line="260" w:lineRule="atLeast"/>
        <w:rPr>
          <w:rFonts w:cs="Verdana"/>
          <w:szCs w:val="18"/>
        </w:rPr>
      </w:pPr>
    </w:p>
    <w:p w:rsidR="003F3EB4" w:rsidRPr="00300406" w:rsidRDefault="003F3EB4" w:rsidP="003F3EB4">
      <w:pPr>
        <w:spacing w:line="260" w:lineRule="atLeast"/>
        <w:rPr>
          <w:rFonts w:cs="Verdana"/>
          <w:szCs w:val="18"/>
        </w:rPr>
      </w:pPr>
    </w:p>
    <w:p w:rsidR="003F3EB4" w:rsidRPr="00300406" w:rsidRDefault="003F3EB4" w:rsidP="003F3EB4">
      <w:pPr>
        <w:spacing w:line="260" w:lineRule="atLeast"/>
        <w:ind w:left="352" w:hanging="352"/>
        <w:rPr>
          <w:rFonts w:cs="Verdana"/>
          <w:b/>
          <w:bCs/>
          <w:szCs w:val="18"/>
        </w:rPr>
      </w:pPr>
      <w:r w:rsidRPr="00300406">
        <w:rPr>
          <w:rFonts w:cs="Verdana"/>
          <w:b/>
          <w:bCs/>
          <w:szCs w:val="18"/>
        </w:rPr>
        <w:t>VERKLARING</w:t>
      </w:r>
    </w:p>
    <w:p w:rsidR="003F3EB4" w:rsidRPr="00300406" w:rsidRDefault="003F3EB4" w:rsidP="003F3EB4">
      <w:pPr>
        <w:spacing w:line="260" w:lineRule="atLeast"/>
        <w:ind w:left="352" w:hanging="352"/>
        <w:rPr>
          <w:rFonts w:cs="Verdana"/>
          <w:szCs w:val="18"/>
        </w:rPr>
      </w:pPr>
    </w:p>
    <w:p w:rsidR="003F3EB4" w:rsidRPr="00300406" w:rsidRDefault="003F3EB4" w:rsidP="003F3EB4">
      <w:pPr>
        <w:spacing w:line="260" w:lineRule="atLeast"/>
        <w:ind w:left="352" w:hanging="352"/>
        <w:rPr>
          <w:rFonts w:cs="Verdana"/>
          <w:szCs w:val="18"/>
        </w:rPr>
      </w:pPr>
      <w:r w:rsidRPr="00300406">
        <w:rPr>
          <w:rFonts w:cs="Verdana"/>
          <w:szCs w:val="18"/>
        </w:rPr>
        <w:t>Ondergetekende verklaart dat:</w:t>
      </w:r>
    </w:p>
    <w:p w:rsidR="003F3EB4" w:rsidRPr="00300406" w:rsidRDefault="003F3EB4" w:rsidP="003F3EB4">
      <w:pPr>
        <w:numPr>
          <w:ilvl w:val="0"/>
          <w:numId w:val="38"/>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rsidR="003F3EB4" w:rsidRPr="00300406" w:rsidRDefault="003F3EB4" w:rsidP="003F3EB4">
      <w:pPr>
        <w:numPr>
          <w:ilvl w:val="0"/>
          <w:numId w:val="38"/>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3F3EB4" w:rsidRPr="00300406" w:rsidRDefault="003F3EB4" w:rsidP="003F3EB4">
      <w:pPr>
        <w:numPr>
          <w:ilvl w:val="0"/>
          <w:numId w:val="38"/>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rsidR="003F3EB4" w:rsidRPr="00300406" w:rsidRDefault="003F3EB4" w:rsidP="003F3EB4">
      <w:pPr>
        <w:numPr>
          <w:ilvl w:val="0"/>
          <w:numId w:val="38"/>
        </w:numPr>
        <w:tabs>
          <w:tab w:val="clear" w:pos="-540"/>
          <w:tab w:val="num" w:pos="1080"/>
        </w:tabs>
        <w:ind w:left="352" w:hanging="352"/>
        <w:rPr>
          <w:rFonts w:cs="V&amp;W Syntax (Adobe)"/>
        </w:rPr>
      </w:pPr>
      <w:r w:rsidRPr="00300406">
        <w:rPr>
          <w:rFonts w:cs="V&amp;W Syntax (Adobe)"/>
        </w:rPr>
        <w:lastRenderedPageBreak/>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rsidR="003F3EB4" w:rsidRPr="00300406" w:rsidRDefault="003F3EB4" w:rsidP="003F3EB4">
      <w:pPr>
        <w:tabs>
          <w:tab w:val="num" w:pos="540"/>
        </w:tabs>
        <w:ind w:left="352" w:hanging="352"/>
        <w:rPr>
          <w:rFonts w:cs="RijksoverheidSansText-Regular"/>
          <w:szCs w:val="16"/>
        </w:rPr>
      </w:pPr>
    </w:p>
    <w:p w:rsidR="003F3EB4" w:rsidRPr="00300406" w:rsidRDefault="003F3EB4" w:rsidP="003F3EB4">
      <w:pPr>
        <w:pStyle w:val="Broodtekst"/>
        <w:rPr>
          <w:b/>
          <w:color w:val="FF0000"/>
        </w:rPr>
      </w:pPr>
      <w:r w:rsidRPr="00300406">
        <w:rPr>
          <w:b/>
        </w:rPr>
        <w:t>Ondertekening</w:t>
      </w:r>
    </w:p>
    <w:p w:rsidR="003F3EB4" w:rsidRPr="00300406" w:rsidRDefault="003F3EB4" w:rsidP="003F3EB4">
      <w:pPr>
        <w:pStyle w:val="Broodtekst"/>
      </w:pPr>
    </w:p>
    <w:p w:rsidR="003F3EB4" w:rsidRPr="00300406" w:rsidRDefault="003F3EB4" w:rsidP="003F3EB4">
      <w:pPr>
        <w:rPr>
          <w:rFonts w:cs="V&amp;W Syntax (Adobe)"/>
          <w:b/>
        </w:rPr>
      </w:pPr>
      <w:r w:rsidRPr="00300406">
        <w:t>De aanvullende eigen verklaring dient digitaal te worden ondertekend conform paragraaf 4.3 respectievelijk</w:t>
      </w:r>
      <w:r w:rsidRPr="00300406">
        <w:rPr>
          <w:color w:val="000000" w:themeColor="text1"/>
        </w:rPr>
        <w:t xml:space="preserve"> </w:t>
      </w:r>
      <w:r w:rsidRPr="00300406">
        <w:t>paragraaf 6.</w:t>
      </w:r>
      <w:r>
        <w:t>3</w:t>
      </w:r>
      <w:r w:rsidRPr="00300406">
        <w:t>.1</w:t>
      </w:r>
      <w:r w:rsidRPr="00300406">
        <w:rPr>
          <w:color w:val="000000" w:themeColor="text1"/>
        </w:rPr>
        <w:t>.</w:t>
      </w:r>
    </w:p>
    <w:p w:rsidR="003F3EB4" w:rsidRPr="00300406" w:rsidRDefault="003F3EB4" w:rsidP="003F3EB4">
      <w:pPr>
        <w:pStyle w:val="Broodtekst"/>
        <w:rPr>
          <w:color w:val="FF0000"/>
          <w:sz w:val="24"/>
        </w:rPr>
      </w:pPr>
      <w:r w:rsidRPr="00300406">
        <w:rPr>
          <w:color w:val="FF0000"/>
        </w:rPr>
        <w:br w:type="page"/>
      </w:r>
      <w:bookmarkStart w:id="3" w:name="_GoBack"/>
      <w:bookmarkEnd w:id="3"/>
    </w:p>
    <w:p w:rsidR="003F5EB0" w:rsidRPr="003F5EB0" w:rsidRDefault="003F5EB0" w:rsidP="003F5EB0"/>
    <w:sectPr w:rsidR="003F5EB0" w:rsidRPr="003F5EB0" w:rsidSect="000B3F94">
      <w:footerReference w:type="default"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3EB4" w:rsidRDefault="003F3EB4" w:rsidP="0088501B">
      <w:r>
        <w:separator/>
      </w:r>
    </w:p>
  </w:endnote>
  <w:endnote w:type="continuationSeparator" w:id="0">
    <w:p w:rsidR="003F3EB4" w:rsidRDefault="003F3EB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6728C8">
    <w:pPr>
      <w:pStyle w:val="Voettekst"/>
    </w:pPr>
    <w:r>
      <w:t xml:space="preserve">Zaaknummer 31162867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3EB4" w:rsidRDefault="003F3EB4" w:rsidP="0088501B">
      <w:r>
        <w:separator/>
      </w:r>
    </w:p>
  </w:footnote>
  <w:footnote w:type="continuationSeparator" w:id="0">
    <w:p w:rsidR="003F3EB4" w:rsidRDefault="003F3EB4" w:rsidP="0088501B">
      <w:r>
        <w:continuationSeparator/>
      </w:r>
    </w:p>
  </w:footnote>
  <w:footnote w:id="1">
    <w:p w:rsidR="003F3EB4" w:rsidRPr="006B36CC" w:rsidRDefault="003F3EB4" w:rsidP="003F3EB4">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6" w15:restartNumberingAfterBreak="0">
    <w:nsid w:val="25770466"/>
    <w:multiLevelType w:val="multilevel"/>
    <w:tmpl w:val="51185510"/>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47DB631B"/>
    <w:multiLevelType w:val="multilevel"/>
    <w:tmpl w:val="06962652"/>
    <w:numStyleLink w:val="Lijststij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CAF5D0D"/>
    <w:multiLevelType w:val="multilevel"/>
    <w:tmpl w:val="06962652"/>
    <w:numStyleLink w:val="Lijststijl"/>
  </w:abstractNum>
  <w:abstractNum w:abstractNumId="33"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5" w15:restartNumberingAfterBreak="0">
    <w:nsid w:val="79050C84"/>
    <w:multiLevelType w:val="multilevel"/>
    <w:tmpl w:val="06962652"/>
    <w:numStyleLink w:val="Lijststijl"/>
  </w:abstractNum>
  <w:abstractNum w:abstractNumId="3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2"/>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3"/>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9"/>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16"/>
  </w:num>
  <w:num w:numId="33">
    <w:abstractNumId w:val="36"/>
  </w:num>
  <w:num w:numId="34">
    <w:abstractNumId w:val="5"/>
  </w:num>
  <w:num w:numId="35">
    <w:abstractNumId w:val="34"/>
  </w:num>
  <w:num w:numId="36">
    <w:abstractNumId w:val="28"/>
  </w:num>
  <w:num w:numId="37">
    <w:abstractNumId w:val="20"/>
  </w:num>
  <w:num w:numId="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B4"/>
    <w:rsid w:val="00043163"/>
    <w:rsid w:val="00056D70"/>
    <w:rsid w:val="000B3F94"/>
    <w:rsid w:val="000E1F3B"/>
    <w:rsid w:val="00173156"/>
    <w:rsid w:val="001D6F03"/>
    <w:rsid w:val="002A6578"/>
    <w:rsid w:val="002B1092"/>
    <w:rsid w:val="002E0FD2"/>
    <w:rsid w:val="0038549E"/>
    <w:rsid w:val="003C4BF2"/>
    <w:rsid w:val="003D51FB"/>
    <w:rsid w:val="003F3EB4"/>
    <w:rsid w:val="003F5EB0"/>
    <w:rsid w:val="003F6EDB"/>
    <w:rsid w:val="0040142D"/>
    <w:rsid w:val="0040571B"/>
    <w:rsid w:val="00450447"/>
    <w:rsid w:val="004B0EA1"/>
    <w:rsid w:val="004D766D"/>
    <w:rsid w:val="005A4FBE"/>
    <w:rsid w:val="005D2CF1"/>
    <w:rsid w:val="005E046F"/>
    <w:rsid w:val="006006F5"/>
    <w:rsid w:val="00650A9B"/>
    <w:rsid w:val="006728C8"/>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E5BD6"/>
  <w15:chartTrackingRefBased/>
  <w15:docId w15:val="{29A6693B-3018-4A2B-B768-570CC92E8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3F3EB4"/>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3F3EB4"/>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3F3EB4"/>
    <w:rPr>
      <w:rFonts w:cs="Times New Roman"/>
      <w:vertAlign w:val="superscript"/>
    </w:rPr>
  </w:style>
  <w:style w:type="paragraph" w:styleId="Voetnoottekst">
    <w:name w:val="footnote text"/>
    <w:basedOn w:val="Standaard"/>
    <w:link w:val="VoetnoottekstChar"/>
    <w:uiPriority w:val="99"/>
    <w:rsid w:val="003F3EB4"/>
    <w:pPr>
      <w:spacing w:line="180" w:lineRule="atLeast"/>
    </w:pPr>
    <w:rPr>
      <w:sz w:val="13"/>
      <w:szCs w:val="20"/>
    </w:rPr>
  </w:style>
  <w:style w:type="character" w:customStyle="1" w:styleId="VoetnoottekstChar">
    <w:name w:val="Voetnoottekst Char"/>
    <w:basedOn w:val="Standaardalinea-lettertype"/>
    <w:link w:val="Voetnoottekst"/>
    <w:uiPriority w:val="99"/>
    <w:rsid w:val="003F3EB4"/>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3F3EB4"/>
    <w:pPr>
      <w:numPr>
        <w:ilvl w:val="1"/>
        <w:numId w:val="32"/>
      </w:numPr>
      <w:spacing w:before="240"/>
      <w:outlineLvl w:val="1"/>
    </w:pPr>
    <w:rPr>
      <w:b/>
    </w:rPr>
  </w:style>
  <w:style w:type="paragraph" w:customStyle="1" w:styleId="BijlageGenummerdSubparagraaf">
    <w:name w:val="BijlageGenummerdSubparagraaf"/>
    <w:basedOn w:val="Broodtekst"/>
    <w:next w:val="Broodtekst"/>
    <w:uiPriority w:val="12"/>
    <w:qFormat/>
    <w:rsid w:val="003F3EB4"/>
    <w:pPr>
      <w:numPr>
        <w:ilvl w:val="2"/>
        <w:numId w:val="32"/>
      </w:numPr>
      <w:spacing w:before="240"/>
      <w:outlineLvl w:val="2"/>
    </w:pPr>
    <w:rPr>
      <w:i/>
    </w:rPr>
  </w:style>
  <w:style w:type="paragraph" w:customStyle="1" w:styleId="BijlageGenummerdKop">
    <w:name w:val="BijlageGenummerdKop"/>
    <w:next w:val="Broodtekst"/>
    <w:uiPriority w:val="12"/>
    <w:qFormat/>
    <w:rsid w:val="003F3EB4"/>
    <w:pPr>
      <w:pageBreakBefore/>
      <w:numPr>
        <w:numId w:val="32"/>
      </w:numPr>
      <w:spacing w:after="660" w:line="300" w:lineRule="atLeast"/>
      <w:outlineLvl w:val="0"/>
    </w:pPr>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5</Pages>
  <Words>1127</Words>
  <Characters>6202</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Boer, Frederik den (PPO)</dc:creator>
  <cp:keywords/>
  <dc:description/>
  <cp:lastModifiedBy>Boer, Frederik den (PPO)</cp:lastModifiedBy>
  <cp:revision>2</cp:revision>
  <dcterms:created xsi:type="dcterms:W3CDTF">2021-01-06T09:42:00Z</dcterms:created>
  <dcterms:modified xsi:type="dcterms:W3CDTF">2021-01-06T09:42:00Z</dcterms:modified>
</cp:coreProperties>
</file>