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D9" w:rsidRPr="00300406" w:rsidRDefault="009B4CD9" w:rsidP="00FC55D4">
      <w:pPr>
        <w:pStyle w:val="BijlageGenummerdKop"/>
        <w:numPr>
          <w:ilvl w:val="0"/>
          <w:numId w:val="0"/>
        </w:numPr>
      </w:pPr>
      <w:bookmarkStart w:id="0" w:name="_Toc496111707"/>
      <w:bookmarkStart w:id="1" w:name="_Toc13126492"/>
      <w:bookmarkStart w:id="2" w:name="_Toc35960904"/>
      <w:r>
        <w:t xml:space="preserve">Bijlage I </w:t>
      </w:r>
      <w:r w:rsidRPr="00300406">
        <w:t xml:space="preserve">Verklaring inzake de verplichtingen op het gebied van milieu-, </w:t>
      </w:r>
      <w:bookmarkStart w:id="3" w:name="_GoBack"/>
      <w:bookmarkEnd w:id="3"/>
      <w:r w:rsidRPr="00300406">
        <w:t>sociaal en arbeidsrecht</w:t>
      </w:r>
      <w:bookmarkEnd w:id="0"/>
      <w:bookmarkEnd w:id="1"/>
      <w:bookmarkEnd w:id="2"/>
    </w:p>
    <w:p w:rsidR="009B4CD9" w:rsidRPr="00300406" w:rsidRDefault="009B4CD9" w:rsidP="009B4CD9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9B4CD9" w:rsidRPr="00300406" w:rsidRDefault="009B4CD9" w:rsidP="009B4CD9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9B4CD9" w:rsidRPr="00300406" w:rsidRDefault="009B4CD9" w:rsidP="009B4CD9">
      <w:pPr>
        <w:pStyle w:val="Broodtekst"/>
        <w:rPr>
          <w:bCs/>
        </w:rPr>
      </w:pPr>
    </w:p>
    <w:p w:rsidR="009B4CD9" w:rsidRPr="00300406" w:rsidRDefault="009B4CD9" w:rsidP="009B4CD9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9B4CD9" w:rsidRPr="00300406" w:rsidRDefault="009B4CD9" w:rsidP="009B4CD9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:rsidR="009B4CD9" w:rsidRPr="00300406" w:rsidRDefault="009B4CD9" w:rsidP="009B4CD9">
      <w:pPr>
        <w:pStyle w:val="Broodtekst"/>
        <w:rPr>
          <w:bCs/>
        </w:rPr>
      </w:pPr>
    </w:p>
    <w:p w:rsidR="009B4CD9" w:rsidRPr="00300406" w:rsidRDefault="009B4CD9" w:rsidP="009B4CD9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9B4CD9" w:rsidRPr="00300406" w:rsidRDefault="009B4CD9" w:rsidP="009B4CD9">
      <w:pPr>
        <w:pStyle w:val="Broodtekst"/>
        <w:rPr>
          <w:bCs/>
        </w:rPr>
      </w:pPr>
    </w:p>
    <w:p w:rsidR="009B4CD9" w:rsidRPr="00300406" w:rsidRDefault="009B4CD9" w:rsidP="009B4CD9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9B4CD9" w:rsidRPr="00300406" w:rsidRDefault="009B4CD9" w:rsidP="009B4CD9">
      <w:pPr>
        <w:pStyle w:val="Broodtekst"/>
      </w:pPr>
    </w:p>
    <w:p w:rsidR="009B4CD9" w:rsidRPr="00300406" w:rsidRDefault="009B4CD9" w:rsidP="009B4CD9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9B4CD9" w:rsidRPr="00300406" w:rsidRDefault="009B4CD9" w:rsidP="009B4CD9">
      <w:pPr>
        <w:pStyle w:val="Broodtekst"/>
      </w:pPr>
    </w:p>
    <w:p w:rsidR="009B4CD9" w:rsidRDefault="009B4CD9" w:rsidP="009B4CD9">
      <w:pPr>
        <w:pStyle w:val="Broodtekst"/>
        <w:rPr>
          <w:color w:val="000000" w:themeColor="text1"/>
        </w:rPr>
      </w:pPr>
      <w:r w:rsidRPr="00300406">
        <w:lastRenderedPageBreak/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p w:rsidR="009B4CD9" w:rsidRDefault="009B4CD9" w:rsidP="009B4CD9">
      <w:pPr>
        <w:pStyle w:val="Broodtekst"/>
        <w:rPr>
          <w:color w:val="000000" w:themeColor="text1"/>
        </w:rPr>
      </w:pPr>
    </w:p>
    <w:sectPr w:rsidR="009B4CD9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CD9" w:rsidRDefault="009B4CD9" w:rsidP="0088501B">
      <w:r>
        <w:separator/>
      </w:r>
    </w:p>
  </w:endnote>
  <w:endnote w:type="continuationSeparator" w:id="0">
    <w:p w:rsidR="009B4CD9" w:rsidRDefault="009B4CD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CD9" w:rsidRDefault="009B4CD9" w:rsidP="0088501B">
      <w:r>
        <w:separator/>
      </w:r>
    </w:p>
  </w:footnote>
  <w:footnote w:type="continuationSeparator" w:id="0">
    <w:p w:rsidR="009B4CD9" w:rsidRDefault="009B4CD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D9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B4CD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C55D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7253F"/>
  <w15:chartTrackingRefBased/>
  <w15:docId w15:val="{4DE5B21F-8879-448F-88AE-135942DE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B4CD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9B4CD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B4CD9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B4CD9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9B4CD9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Lo-Kioeng-Shioe, Dina (VWM)</cp:lastModifiedBy>
  <cp:revision>2</cp:revision>
  <dcterms:created xsi:type="dcterms:W3CDTF">2020-12-10T14:40:00Z</dcterms:created>
  <dcterms:modified xsi:type="dcterms:W3CDTF">2020-12-10T14:40:00Z</dcterms:modified>
</cp:coreProperties>
</file>