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424F" w14:textId="77777777" w:rsidR="000059DB" w:rsidRPr="000059DB" w:rsidRDefault="00170432" w:rsidP="00C21338">
      <w:pPr>
        <w:pStyle w:val="Bijlage-kop1tbvinhoudsopgave"/>
      </w:pPr>
      <w:bookmarkStart w:id="0" w:name="_Toc3986821"/>
      <w:bookmarkStart w:id="1" w:name="_Toc118400133"/>
      <w:r>
        <w:rPr>
          <w:szCs w:val="24"/>
        </w:rPr>
        <w:t>Bijlage 1</w:t>
      </w:r>
      <w:r w:rsidR="00E708A7">
        <w:rPr>
          <w:szCs w:val="24"/>
        </w:rPr>
        <w:t>3</w:t>
      </w:r>
      <w:r w:rsidR="00C21338">
        <w:rPr>
          <w:szCs w:val="24"/>
        </w:rPr>
        <w:t xml:space="preserve"> - </w:t>
      </w:r>
      <w:r>
        <w:t>Model vragenformulier ten behoeve van de Nota van Inlichtingen</w:t>
      </w:r>
      <w:bookmarkEnd w:id="0"/>
      <w:bookmarkEnd w:id="1"/>
    </w:p>
    <w:p w14:paraId="084C9EEE" w14:textId="77777777" w:rsidR="0011245C" w:rsidRDefault="0011245C" w:rsidP="0011245C"/>
    <w:p w14:paraId="7E79B5D9" w14:textId="77777777" w:rsidR="00AC5249" w:rsidRDefault="00AC5249" w:rsidP="0011245C"/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794"/>
        <w:gridCol w:w="2245"/>
        <w:gridCol w:w="1004"/>
        <w:gridCol w:w="5709"/>
      </w:tblGrid>
      <w:tr w:rsidR="00722214" w14:paraId="589FD7ED" w14:textId="77777777" w:rsidTr="007222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E42382D" w14:textId="77777777" w:rsidR="00AC5249" w:rsidRPr="00FF4CB4" w:rsidRDefault="00170432" w:rsidP="00E45506">
            <w:pPr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14:paraId="6D71D104" w14:textId="77777777" w:rsidR="00AC5249" w:rsidRPr="00FF4CB4" w:rsidRDefault="00170432" w:rsidP="00E45506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Paragraaf/Bijlage</w:t>
            </w:r>
          </w:p>
        </w:tc>
        <w:tc>
          <w:tcPr>
            <w:tcW w:w="1008" w:type="dxa"/>
          </w:tcPr>
          <w:p w14:paraId="426C68E9" w14:textId="77777777" w:rsidR="00AC5249" w:rsidRPr="00FF4CB4" w:rsidRDefault="00170432" w:rsidP="00E45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14:paraId="54018032" w14:textId="77777777" w:rsidR="00AC5249" w:rsidRPr="00FF4CB4" w:rsidRDefault="00170432" w:rsidP="00E45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Vraag</w:t>
            </w:r>
          </w:p>
        </w:tc>
      </w:tr>
      <w:tr w:rsidR="00722214" w14:paraId="153F6707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72B902B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2254" w:type="dxa"/>
          </w:tcPr>
          <w:p w14:paraId="2D4678C5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393EB6C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CBB3725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40A07D3E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C603030" w14:textId="77777777" w:rsidR="00AC5249" w:rsidRPr="005042B2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1258790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7CE8F42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A5A98B0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26D36AEC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7F17D2D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254" w:type="dxa"/>
          </w:tcPr>
          <w:p w14:paraId="365C1664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5D3DB84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B98FA9F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674A0C65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7B9AC50" w14:textId="77777777" w:rsidR="00AC5249" w:rsidRPr="004475D3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91444F7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9A691A5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62E3F94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2ED7880B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ECA73CF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2254" w:type="dxa"/>
          </w:tcPr>
          <w:p w14:paraId="57C97C01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7A707DB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DE54011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53DB0C21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D8AECDC" w14:textId="77777777" w:rsidR="00AC5249" w:rsidRPr="004475D3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75AD65BF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8254893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95DF05D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73D11C2B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56D40DB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2254" w:type="dxa"/>
          </w:tcPr>
          <w:p w14:paraId="1B5DD67F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9FA7DCE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9B94678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1D569433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8328EC3" w14:textId="77777777" w:rsidR="00AC5249" w:rsidRPr="004475D3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69BB379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E40DA43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90203BF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5701ECBD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D802BE4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2254" w:type="dxa"/>
          </w:tcPr>
          <w:p w14:paraId="5920889E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025F77B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B93FA9B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346357D8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FE40618" w14:textId="77777777" w:rsidR="00AC5249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9CAB516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091FC43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B876611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6F2707E2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22DBFC0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2254" w:type="dxa"/>
          </w:tcPr>
          <w:p w14:paraId="10221121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5F7D371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F774F39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6ECF425E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766628F" w14:textId="77777777" w:rsidR="00AC5249" w:rsidRPr="004475D3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DDFF2B9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36F76D3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62E71C3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462511B7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0320C28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2254" w:type="dxa"/>
          </w:tcPr>
          <w:p w14:paraId="3B0925AF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8F78B87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BB0BBE4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61EBEBCB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72564F0" w14:textId="77777777" w:rsidR="00AC5249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09DFB4B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7BE3741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75A6544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0DADCFCF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2C1C1F5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8.</w:t>
            </w:r>
          </w:p>
        </w:tc>
        <w:tc>
          <w:tcPr>
            <w:tcW w:w="2254" w:type="dxa"/>
          </w:tcPr>
          <w:p w14:paraId="4E3AAD78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C1DA9CA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9077203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41E7DC47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009EF32" w14:textId="77777777" w:rsidR="00AC5249" w:rsidRPr="004475D3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782A3770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69DC192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D17B782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5D3D4417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6FA78EA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2254" w:type="dxa"/>
          </w:tcPr>
          <w:p w14:paraId="01FDA325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A6878E9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4F384E0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0EE0E2DF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26A0179" w14:textId="77777777" w:rsidR="00AC5249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7C72DA4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F2EA645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BADA006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0FA2F415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46C2C92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14:paraId="24F6D9A6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D086B68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70D2DCD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2FAAD5C6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97A7E9A" w14:textId="77777777" w:rsidR="00AC5249" w:rsidRPr="004475D3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B57C3E4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102FC0A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A8BC901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4EFE8684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7D7DF6D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11.</w:t>
            </w:r>
          </w:p>
        </w:tc>
        <w:tc>
          <w:tcPr>
            <w:tcW w:w="2254" w:type="dxa"/>
          </w:tcPr>
          <w:p w14:paraId="3FA331EA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2BEA543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6D6F194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256E3A18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57B684C" w14:textId="77777777" w:rsidR="00AC5249" w:rsidRPr="004475D3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A5CE621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8F55483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6B7D4DF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29700268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0B75E59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12.</w:t>
            </w:r>
          </w:p>
        </w:tc>
        <w:tc>
          <w:tcPr>
            <w:tcW w:w="2254" w:type="dxa"/>
          </w:tcPr>
          <w:p w14:paraId="65AB3593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4333FE9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D27C2FB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6A5FF938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91926EC" w14:textId="77777777" w:rsidR="00AC5249" w:rsidRPr="004475D3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4F70F16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50AB9A6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780FC68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1B90B817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EE8D892" w14:textId="77777777" w:rsidR="00AC5249" w:rsidRPr="004475D3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13.</w:t>
            </w:r>
          </w:p>
        </w:tc>
        <w:tc>
          <w:tcPr>
            <w:tcW w:w="2254" w:type="dxa"/>
          </w:tcPr>
          <w:p w14:paraId="45C94336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524574B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E35A891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1486D026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9F3161C" w14:textId="77777777" w:rsidR="00AC5249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DA3FC27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70D1EB0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D5F1A76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379087CA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2EC0CE3" w14:textId="77777777" w:rsidR="00AC5249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14.</w:t>
            </w:r>
          </w:p>
        </w:tc>
        <w:tc>
          <w:tcPr>
            <w:tcW w:w="2254" w:type="dxa"/>
          </w:tcPr>
          <w:p w14:paraId="04B71418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E8A95F6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5A7F5E1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74EAB57D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EB61C10" w14:textId="77777777" w:rsidR="00AC5249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B5F56D2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3929B4B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A5C6063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1AA28EC0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B418274" w14:textId="77777777" w:rsidR="00AC5249" w:rsidRDefault="00170432" w:rsidP="00E45506">
            <w:pPr>
              <w:rPr>
                <w:szCs w:val="18"/>
              </w:rPr>
            </w:pPr>
            <w:r>
              <w:rPr>
                <w:szCs w:val="18"/>
              </w:rPr>
              <w:t>15.</w:t>
            </w:r>
          </w:p>
        </w:tc>
        <w:tc>
          <w:tcPr>
            <w:tcW w:w="2254" w:type="dxa"/>
          </w:tcPr>
          <w:p w14:paraId="4B369AB2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8D97090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8C00C3F" w14:textId="77777777" w:rsidR="00AC5249" w:rsidRPr="004475D3" w:rsidRDefault="00AC5249" w:rsidP="00E4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04F94538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94B28A0" w14:textId="77777777" w:rsidR="00AC5249" w:rsidRDefault="00AC5249" w:rsidP="00E45506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36269E8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1858C58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B660C79" w14:textId="77777777" w:rsidR="00AC5249" w:rsidRPr="004475D3" w:rsidRDefault="00AC5249" w:rsidP="00E455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9E11EDA" w14:textId="77777777" w:rsidR="00AC5249" w:rsidRDefault="00AC5249" w:rsidP="0011245C"/>
    <w:p w14:paraId="7C698328" w14:textId="77777777" w:rsidR="00887CD9" w:rsidRDefault="00887CD9" w:rsidP="0011245C"/>
    <w:p w14:paraId="76D9A04C" w14:textId="77777777" w:rsidR="00887CD9" w:rsidRDefault="00170432">
      <w:pPr>
        <w:spacing w:line="240" w:lineRule="auto"/>
      </w:pPr>
      <w:r>
        <w:br w:type="page"/>
      </w:r>
    </w:p>
    <w:p w14:paraId="15E76CBD" w14:textId="77777777" w:rsidR="000059DB" w:rsidRPr="00012B33" w:rsidRDefault="00170432" w:rsidP="00C21338">
      <w:pPr>
        <w:pStyle w:val="Bijlage-kop1tbvinhoudsopgave"/>
      </w:pPr>
      <w:bookmarkStart w:id="2" w:name="_Toc3986822"/>
      <w:bookmarkStart w:id="3" w:name="_Toc118400134"/>
      <w:r>
        <w:rPr>
          <w:szCs w:val="24"/>
        </w:rPr>
        <w:lastRenderedPageBreak/>
        <w:t>Bijlage 1</w:t>
      </w:r>
      <w:r w:rsidR="00E708A7">
        <w:rPr>
          <w:szCs w:val="24"/>
        </w:rPr>
        <w:t>4</w:t>
      </w:r>
      <w:r w:rsidR="00C21338">
        <w:rPr>
          <w:szCs w:val="24"/>
        </w:rPr>
        <w:t xml:space="preserve"> - </w:t>
      </w:r>
      <w:r w:rsidRPr="00012B33">
        <w:t>Model vragenformulier ten behoeve van de 2e Nota van Inlichtingen</w:t>
      </w:r>
      <w:bookmarkEnd w:id="2"/>
      <w:bookmarkEnd w:id="3"/>
    </w:p>
    <w:p w14:paraId="6A433C24" w14:textId="77777777" w:rsidR="00887CD9" w:rsidRDefault="00170432" w:rsidP="00887CD9">
      <w:r>
        <w:t xml:space="preserve">Dit formulier uitsluitend gebruiken indien in de </w:t>
      </w:r>
      <w:r w:rsidR="00D170FC">
        <w:t>A</w:t>
      </w:r>
      <w:r>
        <w:t>anbestedingsprocedure een tweede vragenronde is opgenomen. Nieuwe vragen, niet zijnde vragen ter verduidelijking van een eerder gegeven antwoord, zullen niet worden beantwoord.</w:t>
      </w:r>
    </w:p>
    <w:p w14:paraId="306714BC" w14:textId="77777777" w:rsidR="00AC5249" w:rsidRDefault="00AC5249" w:rsidP="00887CD9"/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796"/>
        <w:gridCol w:w="2242"/>
        <w:gridCol w:w="1004"/>
        <w:gridCol w:w="5710"/>
      </w:tblGrid>
      <w:tr w:rsidR="00722214" w14:paraId="7BD3E174" w14:textId="77777777" w:rsidTr="007222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D933A19" w14:textId="77777777" w:rsidR="00AC5249" w:rsidRPr="00FF4CB4" w:rsidRDefault="00170432" w:rsidP="00AC5249">
            <w:pPr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14:paraId="1428CE11" w14:textId="77777777" w:rsidR="00AC5249" w:rsidRPr="00FF4CB4" w:rsidRDefault="00170432" w:rsidP="00530C6D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Nummer antwoord  in de 1e Nota van Inlichtingen</w:t>
            </w:r>
          </w:p>
        </w:tc>
        <w:tc>
          <w:tcPr>
            <w:tcW w:w="1008" w:type="dxa"/>
          </w:tcPr>
          <w:p w14:paraId="7C7614C0" w14:textId="77777777" w:rsidR="00AC5249" w:rsidRPr="00FF4CB4" w:rsidRDefault="00170432" w:rsidP="00AC52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14:paraId="5906FAE4" w14:textId="77777777" w:rsidR="00AC5249" w:rsidRPr="00FF4CB4" w:rsidRDefault="00170432" w:rsidP="00AC52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Vraag</w:t>
            </w:r>
          </w:p>
        </w:tc>
      </w:tr>
      <w:tr w:rsidR="00722214" w14:paraId="257D47FD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A7D1D2C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2254" w:type="dxa"/>
          </w:tcPr>
          <w:p w14:paraId="7CD4E88A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EE9E1E2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D8B565F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219804C4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23F87B5" w14:textId="77777777" w:rsidR="00AC5249" w:rsidRPr="005042B2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A45F994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9847FE7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B2B924B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5B73F3BC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FFB8B8C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254" w:type="dxa"/>
          </w:tcPr>
          <w:p w14:paraId="50256A7A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672A462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7192A2E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08AF528B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A5A6903" w14:textId="77777777" w:rsidR="00AC5249" w:rsidRPr="004475D3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97B5947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C1CD3AF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8F1A0B7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6B28E79E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8FE4B9A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2254" w:type="dxa"/>
          </w:tcPr>
          <w:p w14:paraId="5EA73A1F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06D95AC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713BC3B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5FBC9F0D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B4A7D7B" w14:textId="77777777" w:rsidR="00AC5249" w:rsidRPr="004475D3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3BC8C83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367333D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9258718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7BD20991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22E8ED0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2254" w:type="dxa"/>
          </w:tcPr>
          <w:p w14:paraId="2F299A47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A107207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3F36763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44B1F13C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3C60041" w14:textId="77777777" w:rsidR="00AC5249" w:rsidRPr="004475D3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E048BC4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F72A2FD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BE39402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65FCAFD8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98062D6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2254" w:type="dxa"/>
          </w:tcPr>
          <w:p w14:paraId="4D5C95FD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3F2FAA0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B85C5A9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2021F498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9F2EE4D" w14:textId="77777777" w:rsidR="00AC5249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7ACCAF9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AF3ABD7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1143AD6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5363C73F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1B11E52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2254" w:type="dxa"/>
          </w:tcPr>
          <w:p w14:paraId="12E504FC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6FCFF2D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2D65410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4A15461E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5DFA922" w14:textId="77777777" w:rsidR="00AC5249" w:rsidRPr="004475D3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06850BF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CEE8F99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7079CC1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290EBFA1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D2FDAF8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2254" w:type="dxa"/>
          </w:tcPr>
          <w:p w14:paraId="1FF02F6B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C57CEBF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FA35C0A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1B233F53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5DA4EB8" w14:textId="77777777" w:rsidR="00AC5249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30AAA69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B382F26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57596B3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065705FE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2411504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8.</w:t>
            </w:r>
          </w:p>
        </w:tc>
        <w:tc>
          <w:tcPr>
            <w:tcW w:w="2254" w:type="dxa"/>
          </w:tcPr>
          <w:p w14:paraId="05D00755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8B6094B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A8F4BAE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535284A4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38D8217" w14:textId="77777777" w:rsidR="00AC5249" w:rsidRPr="004475D3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76C49B9F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F9318D9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92D20DC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2D0F2E53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FB77700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2254" w:type="dxa"/>
          </w:tcPr>
          <w:p w14:paraId="5C5CF24C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4C82965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DE8F516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769F76D6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A70FE1E" w14:textId="77777777" w:rsidR="00AC5249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BD1A82E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52DBA09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646D67E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22214" w14:paraId="5E897C04" w14:textId="77777777" w:rsidTr="00722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E9EF27E" w14:textId="77777777" w:rsidR="00AC5249" w:rsidRPr="004475D3" w:rsidRDefault="00170432" w:rsidP="00AC5249">
            <w:pPr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14:paraId="12C9A444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CAF8C09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59C0C1C" w14:textId="77777777" w:rsidR="00AC5249" w:rsidRPr="004475D3" w:rsidRDefault="00AC5249" w:rsidP="00AC5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2214" w14:paraId="42A53BCD" w14:textId="77777777" w:rsidTr="007222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B678A3B" w14:textId="77777777" w:rsidR="00AC5249" w:rsidRPr="004475D3" w:rsidRDefault="00AC5249" w:rsidP="00AC5249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2E2EDF0A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72F41CC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AFC0DAB" w14:textId="77777777" w:rsidR="00AC5249" w:rsidRPr="004475D3" w:rsidRDefault="00AC5249" w:rsidP="00AC52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57F409C7" w14:textId="77777777" w:rsidR="00AC5249" w:rsidRDefault="00AC5249" w:rsidP="00887CD9"/>
    <w:p w14:paraId="41266255" w14:textId="7622D014" w:rsidR="00C2133D" w:rsidRPr="0011245C" w:rsidRDefault="00C2133D" w:rsidP="00C2133D"/>
    <w:sectPr w:rsidR="00C2133D" w:rsidRPr="0011245C" w:rsidSect="00A818CE">
      <w:headerReference w:type="default" r:id="rId8"/>
      <w:footerReference w:type="default" r:id="rId9"/>
      <w:footerReference w:type="first" r:id="rId10"/>
      <w:pgSz w:w="11906" w:h="16838" w:code="9"/>
      <w:pgMar w:top="1077" w:right="1077" w:bottom="1077" w:left="1077" w:header="53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C86E5" w14:textId="77777777" w:rsidR="009C3E91" w:rsidRDefault="00170432">
      <w:pPr>
        <w:spacing w:line="240" w:lineRule="auto"/>
      </w:pPr>
      <w:r>
        <w:separator/>
      </w:r>
    </w:p>
  </w:endnote>
  <w:endnote w:type="continuationSeparator" w:id="0">
    <w:p w14:paraId="52210E58" w14:textId="77777777" w:rsidR="009C3E91" w:rsidRDefault="00170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panose1 w:val="020B0504030503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722214" w14:paraId="36C0B202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2B4CA773" w14:textId="77777777" w:rsidR="00BD3640" w:rsidRPr="00C316E5" w:rsidRDefault="00170432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22-0272257</w:t>
          </w:r>
        </w:p>
      </w:tc>
    </w:tr>
  </w:tbl>
  <w:p w14:paraId="1979B84B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6D9FC63F" w14:textId="77777777" w:rsidR="00BD3640" w:rsidRPr="00835A1C" w:rsidRDefault="00BD3640" w:rsidP="002A0128"/>
  <w:p w14:paraId="25855726" w14:textId="77777777" w:rsidR="006B1EFC" w:rsidRPr="008F49D8" w:rsidRDefault="00170432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59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59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722214" w14:paraId="1097E475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468C54A4" w14:textId="77777777" w:rsidR="002F2E1D" w:rsidRPr="002805D8" w:rsidRDefault="00170432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2E241DEB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3A9C89CD" w14:textId="77777777" w:rsidR="002F2E1D" w:rsidRPr="00835A1C" w:rsidRDefault="006F06FF" w:rsidP="00E4401D">
    <w:pPr>
      <w:jc w:val="both"/>
    </w:pPr>
    <w: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722214" w14:paraId="3EB0E938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225F579D" w14:textId="77777777" w:rsidR="00BD3640" w:rsidRPr="00C316E5" w:rsidRDefault="00170432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22-0272257</w:t>
          </w:r>
        </w:p>
      </w:tc>
    </w:tr>
  </w:tbl>
  <w:p w14:paraId="23EFD240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4261B0F9" w14:textId="77777777" w:rsidR="00BD3640" w:rsidRPr="00835A1C" w:rsidRDefault="006F06FF" w:rsidP="002A0128">
    <w:r>
      <w:t xml:space="preserve"> </w:t>
    </w:r>
  </w:p>
  <w:p w14:paraId="38CF247D" w14:textId="77777777" w:rsidR="006B1EFC" w:rsidRPr="008F49D8" w:rsidRDefault="00170432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59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FA1B5" w14:textId="77777777" w:rsidR="009E687B" w:rsidRDefault="00170432">
      <w:pPr>
        <w:spacing w:line="240" w:lineRule="auto"/>
      </w:pPr>
      <w:r>
        <w:separator/>
      </w:r>
    </w:p>
  </w:footnote>
  <w:footnote w:type="continuationSeparator" w:id="0">
    <w:p w14:paraId="4670FA83" w14:textId="77777777" w:rsidR="009E687B" w:rsidRDefault="001704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AC2A" w14:textId="50EF02B0" w:rsidR="006B1EFC" w:rsidRPr="006A519C" w:rsidRDefault="006B1EFC" w:rsidP="00EA222E">
    <w:pPr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9D3BE6"/>
    <w:multiLevelType w:val="hybridMultilevel"/>
    <w:tmpl w:val="4B0C8652"/>
    <w:lvl w:ilvl="0" w:tplc="B1A6C130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D4D6BBB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A6BAF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818CA9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1CC313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F5CA17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44A5B0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A4BE3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F0A88D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18094A"/>
    <w:multiLevelType w:val="hybridMultilevel"/>
    <w:tmpl w:val="17162614"/>
    <w:lvl w:ilvl="0" w:tplc="E7E027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49E67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B6C0E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A2B1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C769F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D302A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1BA84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AA8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C6E08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4D784F"/>
    <w:multiLevelType w:val="hybridMultilevel"/>
    <w:tmpl w:val="5D2E1C9E"/>
    <w:lvl w:ilvl="0" w:tplc="8BACB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98605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47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84C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6E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720B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44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EEB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86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04EAD"/>
    <w:multiLevelType w:val="hybridMultilevel"/>
    <w:tmpl w:val="F3A242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D4FE4"/>
    <w:multiLevelType w:val="multilevel"/>
    <w:tmpl w:val="3918E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297181"/>
    <w:multiLevelType w:val="hybridMultilevel"/>
    <w:tmpl w:val="6EBA578A"/>
    <w:lvl w:ilvl="0" w:tplc="CE32D9FE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660A12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447F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58F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DA02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E8D7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7EC4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F2E0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889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3B68E9"/>
    <w:multiLevelType w:val="hybridMultilevel"/>
    <w:tmpl w:val="E8B64396"/>
    <w:lvl w:ilvl="0" w:tplc="7F64B998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AC10826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EA8C85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4826F8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BAABDA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E7A21C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C78D51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8A8540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328675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B0D71E4"/>
    <w:multiLevelType w:val="multilevel"/>
    <w:tmpl w:val="213A08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8B4307"/>
    <w:multiLevelType w:val="hybridMultilevel"/>
    <w:tmpl w:val="93B2AE58"/>
    <w:lvl w:ilvl="0" w:tplc="ADEE184C">
      <w:start w:val="1"/>
      <w:numFmt w:val="lowerLetter"/>
      <w:lvlText w:val="%1."/>
      <w:lvlJc w:val="left"/>
      <w:pPr>
        <w:ind w:left="360" w:hanging="360"/>
      </w:pPr>
    </w:lvl>
    <w:lvl w:ilvl="1" w:tplc="6FAEEA84" w:tentative="1">
      <w:start w:val="1"/>
      <w:numFmt w:val="lowerLetter"/>
      <w:lvlText w:val="%2."/>
      <w:lvlJc w:val="left"/>
      <w:pPr>
        <w:ind w:left="1080" w:hanging="360"/>
      </w:pPr>
    </w:lvl>
    <w:lvl w:ilvl="2" w:tplc="516AC478" w:tentative="1">
      <w:start w:val="1"/>
      <w:numFmt w:val="lowerRoman"/>
      <w:lvlText w:val="%3."/>
      <w:lvlJc w:val="right"/>
      <w:pPr>
        <w:ind w:left="1800" w:hanging="180"/>
      </w:pPr>
    </w:lvl>
    <w:lvl w:ilvl="3" w:tplc="DD408E6A" w:tentative="1">
      <w:start w:val="1"/>
      <w:numFmt w:val="decimal"/>
      <w:lvlText w:val="%4."/>
      <w:lvlJc w:val="left"/>
      <w:pPr>
        <w:ind w:left="2520" w:hanging="360"/>
      </w:pPr>
    </w:lvl>
    <w:lvl w:ilvl="4" w:tplc="DEFCFA14" w:tentative="1">
      <w:start w:val="1"/>
      <w:numFmt w:val="lowerLetter"/>
      <w:lvlText w:val="%5."/>
      <w:lvlJc w:val="left"/>
      <w:pPr>
        <w:ind w:left="3240" w:hanging="360"/>
      </w:pPr>
    </w:lvl>
    <w:lvl w:ilvl="5" w:tplc="77CC2E64" w:tentative="1">
      <w:start w:val="1"/>
      <w:numFmt w:val="lowerRoman"/>
      <w:lvlText w:val="%6."/>
      <w:lvlJc w:val="right"/>
      <w:pPr>
        <w:ind w:left="3960" w:hanging="180"/>
      </w:pPr>
    </w:lvl>
    <w:lvl w:ilvl="6" w:tplc="291CA040" w:tentative="1">
      <w:start w:val="1"/>
      <w:numFmt w:val="decimal"/>
      <w:lvlText w:val="%7."/>
      <w:lvlJc w:val="left"/>
      <w:pPr>
        <w:ind w:left="4680" w:hanging="360"/>
      </w:pPr>
    </w:lvl>
    <w:lvl w:ilvl="7" w:tplc="5560B1B4" w:tentative="1">
      <w:start w:val="1"/>
      <w:numFmt w:val="lowerLetter"/>
      <w:lvlText w:val="%8."/>
      <w:lvlJc w:val="left"/>
      <w:pPr>
        <w:ind w:left="5400" w:hanging="360"/>
      </w:pPr>
    </w:lvl>
    <w:lvl w:ilvl="8" w:tplc="F7BC82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1FEF4C5A"/>
    <w:multiLevelType w:val="hybridMultilevel"/>
    <w:tmpl w:val="CBBEBA9A"/>
    <w:lvl w:ilvl="0" w:tplc="7FE8511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B2A8AA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C5286E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9B4B16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A0E292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33428E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45A62A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8220B4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32AC97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B0238EF"/>
    <w:multiLevelType w:val="hybridMultilevel"/>
    <w:tmpl w:val="F49225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57893"/>
    <w:multiLevelType w:val="hybridMultilevel"/>
    <w:tmpl w:val="FE2A2E98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C1540"/>
    <w:multiLevelType w:val="hybridMultilevel"/>
    <w:tmpl w:val="FF3E72FA"/>
    <w:lvl w:ilvl="0" w:tplc="87949BB6">
      <w:numFmt w:val="bullet"/>
      <w:lvlText w:val="−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D7E5A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8239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7ED053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2B3604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BD2D7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E4F8A0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ED9061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80815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59F4EEB"/>
    <w:multiLevelType w:val="hybridMultilevel"/>
    <w:tmpl w:val="985EF7A4"/>
    <w:lvl w:ilvl="0" w:tplc="A1B0664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D586F1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5AE894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3C35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C4FC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6027D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5A2B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92A4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8B8C7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0" w15:restartNumberingAfterBreak="0">
    <w:nsid w:val="38BD63BE"/>
    <w:multiLevelType w:val="hybridMultilevel"/>
    <w:tmpl w:val="6A1292C2"/>
    <w:lvl w:ilvl="0" w:tplc="CCCAE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FAE20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FE4D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71FE93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57235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FCB9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335847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58589E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A0E9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C484EFC"/>
    <w:multiLevelType w:val="hybridMultilevel"/>
    <w:tmpl w:val="F27E927E"/>
    <w:lvl w:ilvl="0" w:tplc="2A4E496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AAA071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3CED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7E1A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D419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3C3B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18CD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E8F7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76228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23" w15:restartNumberingAfterBreak="0">
    <w:nsid w:val="460F6441"/>
    <w:multiLevelType w:val="hybridMultilevel"/>
    <w:tmpl w:val="E91ED500"/>
    <w:lvl w:ilvl="0" w:tplc="CE52C416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F4B1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260C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A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8EF0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7204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48E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FEF1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A442E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56ADF"/>
    <w:multiLevelType w:val="hybridMultilevel"/>
    <w:tmpl w:val="AE86DABE"/>
    <w:lvl w:ilvl="0" w:tplc="4300AE7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C8EED2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BCD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C814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A8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20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42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C03B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2B9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5BF4167"/>
    <w:multiLevelType w:val="hybridMultilevel"/>
    <w:tmpl w:val="7C44D434"/>
    <w:lvl w:ilvl="0" w:tplc="20884D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32B9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308DD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1CB8C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E81F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A24C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98AA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D4B5C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F456A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9C0896"/>
    <w:multiLevelType w:val="hybridMultilevel"/>
    <w:tmpl w:val="1CC03318"/>
    <w:lvl w:ilvl="0" w:tplc="329E38B4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E256A1D2" w:tentative="1">
      <w:start w:val="1"/>
      <w:numFmt w:val="lowerLetter"/>
      <w:lvlText w:val="%2."/>
      <w:lvlJc w:val="left"/>
      <w:pPr>
        <w:ind w:left="1440" w:hanging="360"/>
      </w:pPr>
    </w:lvl>
    <w:lvl w:ilvl="2" w:tplc="786AF9E4" w:tentative="1">
      <w:start w:val="1"/>
      <w:numFmt w:val="lowerRoman"/>
      <w:lvlText w:val="%3."/>
      <w:lvlJc w:val="right"/>
      <w:pPr>
        <w:ind w:left="2160" w:hanging="180"/>
      </w:pPr>
    </w:lvl>
    <w:lvl w:ilvl="3" w:tplc="65E2F818" w:tentative="1">
      <w:start w:val="1"/>
      <w:numFmt w:val="decimal"/>
      <w:lvlText w:val="%4."/>
      <w:lvlJc w:val="left"/>
      <w:pPr>
        <w:ind w:left="2880" w:hanging="360"/>
      </w:pPr>
    </w:lvl>
    <w:lvl w:ilvl="4" w:tplc="5C161B76" w:tentative="1">
      <w:start w:val="1"/>
      <w:numFmt w:val="lowerLetter"/>
      <w:lvlText w:val="%5."/>
      <w:lvlJc w:val="left"/>
      <w:pPr>
        <w:ind w:left="3600" w:hanging="360"/>
      </w:pPr>
    </w:lvl>
    <w:lvl w:ilvl="5" w:tplc="EF9CFCC8" w:tentative="1">
      <w:start w:val="1"/>
      <w:numFmt w:val="lowerRoman"/>
      <w:lvlText w:val="%6."/>
      <w:lvlJc w:val="right"/>
      <w:pPr>
        <w:ind w:left="4320" w:hanging="180"/>
      </w:pPr>
    </w:lvl>
    <w:lvl w:ilvl="6" w:tplc="157A5A60" w:tentative="1">
      <w:start w:val="1"/>
      <w:numFmt w:val="decimal"/>
      <w:lvlText w:val="%7."/>
      <w:lvlJc w:val="left"/>
      <w:pPr>
        <w:ind w:left="5040" w:hanging="360"/>
      </w:pPr>
    </w:lvl>
    <w:lvl w:ilvl="7" w:tplc="86C24F5C" w:tentative="1">
      <w:start w:val="1"/>
      <w:numFmt w:val="lowerLetter"/>
      <w:lvlText w:val="%8."/>
      <w:lvlJc w:val="left"/>
      <w:pPr>
        <w:ind w:left="5760" w:hanging="360"/>
      </w:pPr>
    </w:lvl>
    <w:lvl w:ilvl="8" w:tplc="0CA0A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E77507F"/>
    <w:multiLevelType w:val="hybridMultilevel"/>
    <w:tmpl w:val="CA28FEF4"/>
    <w:lvl w:ilvl="0" w:tplc="1D92C1D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EACAD4F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048E11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3FCC70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94258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96CF0C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AECF16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008A0F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7CAE32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D54CDC"/>
    <w:multiLevelType w:val="hybridMultilevel"/>
    <w:tmpl w:val="8D9E6618"/>
    <w:lvl w:ilvl="0" w:tplc="9C2CD6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8CAE568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2D6D8D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E21C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54CEFD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D2C98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1383B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1C27AD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99A23D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33" w15:restartNumberingAfterBreak="0">
    <w:nsid w:val="66220459"/>
    <w:multiLevelType w:val="hybridMultilevel"/>
    <w:tmpl w:val="0EB20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92946"/>
    <w:multiLevelType w:val="hybridMultilevel"/>
    <w:tmpl w:val="E068B322"/>
    <w:lvl w:ilvl="0" w:tplc="E27684A0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235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CE81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09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E2F9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E4DF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E2FE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B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8C8F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5BC6BD7"/>
    <w:multiLevelType w:val="hybridMultilevel"/>
    <w:tmpl w:val="CFE63DA4"/>
    <w:lvl w:ilvl="0" w:tplc="153AD8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8BE66B6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E7844C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D67F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67CED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C487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AA1F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4078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76A0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5F2259"/>
    <w:multiLevelType w:val="hybridMultilevel"/>
    <w:tmpl w:val="BF6663FA"/>
    <w:lvl w:ilvl="0" w:tplc="1EECCB2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9BEA0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648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B82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989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D603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5AE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5E21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82D2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39" w15:restartNumberingAfterBreak="0">
    <w:nsid w:val="7AFE2B44"/>
    <w:multiLevelType w:val="hybridMultilevel"/>
    <w:tmpl w:val="23ACC19A"/>
    <w:lvl w:ilvl="0" w:tplc="A52AACE2">
      <w:start w:val="1"/>
      <w:numFmt w:val="lowerLetter"/>
      <w:lvlText w:val="%1."/>
      <w:lvlJc w:val="left"/>
      <w:pPr>
        <w:ind w:left="360" w:hanging="360"/>
      </w:pPr>
    </w:lvl>
    <w:lvl w:ilvl="1" w:tplc="F68AAC14">
      <w:start w:val="1"/>
      <w:numFmt w:val="lowerLetter"/>
      <w:lvlText w:val="%2."/>
      <w:lvlJc w:val="left"/>
      <w:pPr>
        <w:ind w:left="1080" w:hanging="360"/>
      </w:pPr>
    </w:lvl>
    <w:lvl w:ilvl="2" w:tplc="27D445DC">
      <w:start w:val="1"/>
      <w:numFmt w:val="lowerRoman"/>
      <w:lvlText w:val="%3."/>
      <w:lvlJc w:val="right"/>
      <w:pPr>
        <w:ind w:left="1800" w:hanging="180"/>
      </w:pPr>
    </w:lvl>
    <w:lvl w:ilvl="3" w:tplc="5C50CDF4">
      <w:start w:val="1"/>
      <w:numFmt w:val="decimal"/>
      <w:lvlText w:val="%4."/>
      <w:lvlJc w:val="left"/>
      <w:pPr>
        <w:ind w:left="2520" w:hanging="360"/>
      </w:pPr>
    </w:lvl>
    <w:lvl w:ilvl="4" w:tplc="A3C2F2CC">
      <w:start w:val="1"/>
      <w:numFmt w:val="lowerLetter"/>
      <w:lvlText w:val="%5."/>
      <w:lvlJc w:val="left"/>
      <w:pPr>
        <w:ind w:left="3240" w:hanging="360"/>
      </w:pPr>
    </w:lvl>
    <w:lvl w:ilvl="5" w:tplc="04FA528E">
      <w:start w:val="1"/>
      <w:numFmt w:val="lowerRoman"/>
      <w:lvlText w:val="%6."/>
      <w:lvlJc w:val="right"/>
      <w:pPr>
        <w:ind w:left="3960" w:hanging="180"/>
      </w:pPr>
    </w:lvl>
    <w:lvl w:ilvl="6" w:tplc="AB94FEF2">
      <w:start w:val="1"/>
      <w:numFmt w:val="decimal"/>
      <w:lvlText w:val="%7."/>
      <w:lvlJc w:val="left"/>
      <w:pPr>
        <w:ind w:left="4680" w:hanging="360"/>
      </w:pPr>
    </w:lvl>
    <w:lvl w:ilvl="7" w:tplc="300CA8EC">
      <w:start w:val="1"/>
      <w:numFmt w:val="lowerLetter"/>
      <w:lvlText w:val="%8."/>
      <w:lvlJc w:val="left"/>
      <w:pPr>
        <w:ind w:left="5400" w:hanging="360"/>
      </w:pPr>
    </w:lvl>
    <w:lvl w:ilvl="8" w:tplc="17BE29BE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3F681D"/>
    <w:multiLevelType w:val="hybridMultilevel"/>
    <w:tmpl w:val="B762AFEE"/>
    <w:lvl w:ilvl="0" w:tplc="B998A4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D82D5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356E7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5253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A895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56442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9849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F648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9CC20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0D1C97"/>
    <w:multiLevelType w:val="hybridMultilevel"/>
    <w:tmpl w:val="F01CF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56E5B"/>
    <w:multiLevelType w:val="hybridMultilevel"/>
    <w:tmpl w:val="F75E5E96"/>
    <w:lvl w:ilvl="0" w:tplc="0E4E49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F4D2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8038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8F2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9AD4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203C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B613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3AA4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1081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1"/>
  </w:num>
  <w:num w:numId="4">
    <w:abstractNumId w:val="21"/>
  </w:num>
  <w:num w:numId="5">
    <w:abstractNumId w:val="8"/>
  </w:num>
  <w:num w:numId="6">
    <w:abstractNumId w:val="2"/>
  </w:num>
  <w:num w:numId="7">
    <w:abstractNumId w:val="28"/>
  </w:num>
  <w:num w:numId="8">
    <w:abstractNumId w:val="8"/>
  </w:num>
  <w:num w:numId="9">
    <w:abstractNumId w:val="2"/>
  </w:num>
  <w:num w:numId="10">
    <w:abstractNumId w:val="28"/>
  </w:num>
  <w:num w:numId="11">
    <w:abstractNumId w:val="38"/>
  </w:num>
  <w:num w:numId="12">
    <w:abstractNumId w:val="0"/>
  </w:num>
  <w:num w:numId="13">
    <w:abstractNumId w:val="23"/>
  </w:num>
  <w:num w:numId="14">
    <w:abstractNumId w:val="35"/>
  </w:num>
  <w:num w:numId="15">
    <w:abstractNumId w:val="13"/>
  </w:num>
  <w:num w:numId="16">
    <w:abstractNumId w:val="19"/>
  </w:num>
  <w:num w:numId="17">
    <w:abstractNumId w:val="30"/>
  </w:num>
  <w:num w:numId="18">
    <w:abstractNumId w:val="37"/>
  </w:num>
  <w:num w:numId="19">
    <w:abstractNumId w:val="25"/>
  </w:num>
  <w:num w:numId="20">
    <w:abstractNumId w:val="32"/>
  </w:num>
  <w:num w:numId="21">
    <w:abstractNumId w:val="34"/>
  </w:num>
  <w:num w:numId="22">
    <w:abstractNumId w:val="31"/>
  </w:num>
  <w:num w:numId="23">
    <w:abstractNumId w:val="22"/>
  </w:num>
  <w:num w:numId="24">
    <w:abstractNumId w:val="9"/>
  </w:num>
  <w:num w:numId="25">
    <w:abstractNumId w:val="36"/>
  </w:num>
  <w:num w:numId="26">
    <w:abstractNumId w:val="42"/>
  </w:num>
  <w:num w:numId="27">
    <w:abstractNumId w:val="18"/>
  </w:num>
  <w:num w:numId="28">
    <w:abstractNumId w:val="26"/>
  </w:num>
  <w:num w:numId="29">
    <w:abstractNumId w:val="20"/>
  </w:num>
  <w:num w:numId="30">
    <w:abstractNumId w:val="17"/>
  </w:num>
  <w:num w:numId="31">
    <w:abstractNumId w:val="5"/>
  </w:num>
  <w:num w:numId="32">
    <w:abstractNumId w:val="3"/>
  </w:num>
  <w:num w:numId="33">
    <w:abstractNumId w:val="4"/>
  </w:num>
  <w:num w:numId="34">
    <w:abstractNumId w:val="40"/>
  </w:num>
  <w:num w:numId="35">
    <w:abstractNumId w:val="10"/>
  </w:num>
  <w:num w:numId="36">
    <w:abstractNumId w:val="29"/>
  </w:num>
  <w:num w:numId="37">
    <w:abstractNumId w:val="39"/>
  </w:num>
  <w:num w:numId="38">
    <w:abstractNumId w:val="12"/>
  </w:num>
  <w:num w:numId="39">
    <w:abstractNumId w:val="7"/>
  </w:num>
  <w:num w:numId="40">
    <w:abstractNumId w:val="24"/>
  </w:num>
  <w:num w:numId="41">
    <w:abstractNumId w:val="11"/>
  </w:num>
  <w:num w:numId="42">
    <w:abstractNumId w:val="14"/>
  </w:num>
  <w:num w:numId="43">
    <w:abstractNumId w:val="16"/>
  </w:num>
  <w:num w:numId="44">
    <w:abstractNumId w:val="41"/>
  </w:num>
  <w:num w:numId="45">
    <w:abstractNumId w:val="6"/>
  </w:num>
  <w:num w:numId="46">
    <w:abstractNumId w:val="15"/>
  </w:num>
  <w:num w:numId="47">
    <w:abstractNumId w:val="3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59DB"/>
    <w:rsid w:val="00005E68"/>
    <w:rsid w:val="00010DE1"/>
    <w:rsid w:val="00012B33"/>
    <w:rsid w:val="00023C99"/>
    <w:rsid w:val="0002401E"/>
    <w:rsid w:val="00026650"/>
    <w:rsid w:val="00030C14"/>
    <w:rsid w:val="000333EE"/>
    <w:rsid w:val="00036639"/>
    <w:rsid w:val="00042A03"/>
    <w:rsid w:val="00045B8B"/>
    <w:rsid w:val="00052D18"/>
    <w:rsid w:val="00061419"/>
    <w:rsid w:val="000706C1"/>
    <w:rsid w:val="000717C3"/>
    <w:rsid w:val="00071A32"/>
    <w:rsid w:val="0007234E"/>
    <w:rsid w:val="00072961"/>
    <w:rsid w:val="00085DDE"/>
    <w:rsid w:val="000905DF"/>
    <w:rsid w:val="00093105"/>
    <w:rsid w:val="000A71FD"/>
    <w:rsid w:val="000B30F3"/>
    <w:rsid w:val="000B45CD"/>
    <w:rsid w:val="000C2653"/>
    <w:rsid w:val="000C433B"/>
    <w:rsid w:val="000C4921"/>
    <w:rsid w:val="000C5557"/>
    <w:rsid w:val="000C5B86"/>
    <w:rsid w:val="000C75AB"/>
    <w:rsid w:val="000D2053"/>
    <w:rsid w:val="000F1BD7"/>
    <w:rsid w:val="000F391A"/>
    <w:rsid w:val="000F489A"/>
    <w:rsid w:val="00105F39"/>
    <w:rsid w:val="00107B13"/>
    <w:rsid w:val="00110FD8"/>
    <w:rsid w:val="00112032"/>
    <w:rsid w:val="0011245C"/>
    <w:rsid w:val="0011308E"/>
    <w:rsid w:val="001221D0"/>
    <w:rsid w:val="001371B1"/>
    <w:rsid w:val="00140E7D"/>
    <w:rsid w:val="00143A30"/>
    <w:rsid w:val="00150131"/>
    <w:rsid w:val="00150213"/>
    <w:rsid w:val="001531D1"/>
    <w:rsid w:val="00153E3B"/>
    <w:rsid w:val="001556E0"/>
    <w:rsid w:val="00170432"/>
    <w:rsid w:val="0017337A"/>
    <w:rsid w:val="00173CC7"/>
    <w:rsid w:val="00173F1F"/>
    <w:rsid w:val="001757EB"/>
    <w:rsid w:val="00175BB7"/>
    <w:rsid w:val="00175FF0"/>
    <w:rsid w:val="0018229E"/>
    <w:rsid w:val="00183BB8"/>
    <w:rsid w:val="0019341B"/>
    <w:rsid w:val="00196506"/>
    <w:rsid w:val="001A2A5F"/>
    <w:rsid w:val="001A4BA7"/>
    <w:rsid w:val="001B0B5A"/>
    <w:rsid w:val="001B2C53"/>
    <w:rsid w:val="001B4E45"/>
    <w:rsid w:val="001C4823"/>
    <w:rsid w:val="001C5585"/>
    <w:rsid w:val="001D030C"/>
    <w:rsid w:val="001D5619"/>
    <w:rsid w:val="001D7BA1"/>
    <w:rsid w:val="001E0236"/>
    <w:rsid w:val="001E1DD1"/>
    <w:rsid w:val="001F576D"/>
    <w:rsid w:val="002012CE"/>
    <w:rsid w:val="00204628"/>
    <w:rsid w:val="002105A0"/>
    <w:rsid w:val="0021245A"/>
    <w:rsid w:val="00221FB8"/>
    <w:rsid w:val="002227C4"/>
    <w:rsid w:val="002239AC"/>
    <w:rsid w:val="002239DC"/>
    <w:rsid w:val="00226A31"/>
    <w:rsid w:val="002316CA"/>
    <w:rsid w:val="00232590"/>
    <w:rsid w:val="00235D6F"/>
    <w:rsid w:val="00237C9D"/>
    <w:rsid w:val="00242669"/>
    <w:rsid w:val="0024422B"/>
    <w:rsid w:val="00244657"/>
    <w:rsid w:val="0025370B"/>
    <w:rsid w:val="002630DC"/>
    <w:rsid w:val="00265480"/>
    <w:rsid w:val="00272574"/>
    <w:rsid w:val="00276440"/>
    <w:rsid w:val="002805D8"/>
    <w:rsid w:val="00283027"/>
    <w:rsid w:val="002874C1"/>
    <w:rsid w:val="00292BF6"/>
    <w:rsid w:val="00296198"/>
    <w:rsid w:val="002A0128"/>
    <w:rsid w:val="002A0BC5"/>
    <w:rsid w:val="002A0CAB"/>
    <w:rsid w:val="002B1694"/>
    <w:rsid w:val="002B5BEA"/>
    <w:rsid w:val="002C135A"/>
    <w:rsid w:val="002C4DE5"/>
    <w:rsid w:val="002D636D"/>
    <w:rsid w:val="002D7CB1"/>
    <w:rsid w:val="002E3472"/>
    <w:rsid w:val="002E629B"/>
    <w:rsid w:val="002F29D6"/>
    <w:rsid w:val="002F2E1D"/>
    <w:rsid w:val="003055B1"/>
    <w:rsid w:val="00313C47"/>
    <w:rsid w:val="00315942"/>
    <w:rsid w:val="00322921"/>
    <w:rsid w:val="0032592F"/>
    <w:rsid w:val="00342E01"/>
    <w:rsid w:val="00343055"/>
    <w:rsid w:val="00346C6A"/>
    <w:rsid w:val="00346F4A"/>
    <w:rsid w:val="00347C51"/>
    <w:rsid w:val="00352B8B"/>
    <w:rsid w:val="0035366D"/>
    <w:rsid w:val="0035550D"/>
    <w:rsid w:val="0036164D"/>
    <w:rsid w:val="00361F08"/>
    <w:rsid w:val="00366557"/>
    <w:rsid w:val="00371776"/>
    <w:rsid w:val="00374CAB"/>
    <w:rsid w:val="00381B57"/>
    <w:rsid w:val="00383CD5"/>
    <w:rsid w:val="00384FEA"/>
    <w:rsid w:val="00385575"/>
    <w:rsid w:val="00385D5D"/>
    <w:rsid w:val="003909E3"/>
    <w:rsid w:val="0039248A"/>
    <w:rsid w:val="003945ED"/>
    <w:rsid w:val="003A4076"/>
    <w:rsid w:val="003A648C"/>
    <w:rsid w:val="003B089F"/>
    <w:rsid w:val="003B7C4E"/>
    <w:rsid w:val="003D2FA5"/>
    <w:rsid w:val="003E09AB"/>
    <w:rsid w:val="003E35BB"/>
    <w:rsid w:val="003E693D"/>
    <w:rsid w:val="003E782B"/>
    <w:rsid w:val="003F0387"/>
    <w:rsid w:val="003F0F33"/>
    <w:rsid w:val="003F172A"/>
    <w:rsid w:val="003F2F0A"/>
    <w:rsid w:val="003F35A5"/>
    <w:rsid w:val="003F5B75"/>
    <w:rsid w:val="003F77CA"/>
    <w:rsid w:val="00400C2C"/>
    <w:rsid w:val="00402721"/>
    <w:rsid w:val="004074E0"/>
    <w:rsid w:val="0042159B"/>
    <w:rsid w:val="00423385"/>
    <w:rsid w:val="00423DAE"/>
    <w:rsid w:val="00424456"/>
    <w:rsid w:val="0042709D"/>
    <w:rsid w:val="004329B3"/>
    <w:rsid w:val="00432A8C"/>
    <w:rsid w:val="00440E9C"/>
    <w:rsid w:val="00441E84"/>
    <w:rsid w:val="004455E6"/>
    <w:rsid w:val="004475D3"/>
    <w:rsid w:val="00452502"/>
    <w:rsid w:val="004552DD"/>
    <w:rsid w:val="00456875"/>
    <w:rsid w:val="00460A57"/>
    <w:rsid w:val="00460D76"/>
    <w:rsid w:val="00462742"/>
    <w:rsid w:val="00475E1F"/>
    <w:rsid w:val="00480391"/>
    <w:rsid w:val="00480D45"/>
    <w:rsid w:val="00481E6F"/>
    <w:rsid w:val="004848DE"/>
    <w:rsid w:val="00490E6E"/>
    <w:rsid w:val="00491D91"/>
    <w:rsid w:val="00492657"/>
    <w:rsid w:val="00494C2D"/>
    <w:rsid w:val="00495905"/>
    <w:rsid w:val="004975B5"/>
    <w:rsid w:val="0049793E"/>
    <w:rsid w:val="004A0810"/>
    <w:rsid w:val="004A0928"/>
    <w:rsid w:val="004A6D3C"/>
    <w:rsid w:val="004A7786"/>
    <w:rsid w:val="004B4C9B"/>
    <w:rsid w:val="004B6EA6"/>
    <w:rsid w:val="004C12F6"/>
    <w:rsid w:val="004D4BDF"/>
    <w:rsid w:val="004D5248"/>
    <w:rsid w:val="004D6E95"/>
    <w:rsid w:val="004E0EA1"/>
    <w:rsid w:val="004F2212"/>
    <w:rsid w:val="004F261D"/>
    <w:rsid w:val="004F7759"/>
    <w:rsid w:val="005042B2"/>
    <w:rsid w:val="005063D0"/>
    <w:rsid w:val="00511536"/>
    <w:rsid w:val="00511D40"/>
    <w:rsid w:val="00512124"/>
    <w:rsid w:val="00514952"/>
    <w:rsid w:val="005154B2"/>
    <w:rsid w:val="00520D9F"/>
    <w:rsid w:val="005212D1"/>
    <w:rsid w:val="00522C34"/>
    <w:rsid w:val="005257D3"/>
    <w:rsid w:val="00526ED5"/>
    <w:rsid w:val="0052766A"/>
    <w:rsid w:val="00530C6D"/>
    <w:rsid w:val="00531B55"/>
    <w:rsid w:val="00533FA8"/>
    <w:rsid w:val="00536E92"/>
    <w:rsid w:val="00546042"/>
    <w:rsid w:val="00546DF9"/>
    <w:rsid w:val="00551246"/>
    <w:rsid w:val="005676AF"/>
    <w:rsid w:val="00571B31"/>
    <w:rsid w:val="00575B43"/>
    <w:rsid w:val="00581D6F"/>
    <w:rsid w:val="00581FB4"/>
    <w:rsid w:val="00587B5C"/>
    <w:rsid w:val="00591380"/>
    <w:rsid w:val="005953D5"/>
    <w:rsid w:val="00596470"/>
    <w:rsid w:val="00596522"/>
    <w:rsid w:val="00596D84"/>
    <w:rsid w:val="00597530"/>
    <w:rsid w:val="005A221F"/>
    <w:rsid w:val="005A2D2A"/>
    <w:rsid w:val="005A351C"/>
    <w:rsid w:val="005A56D4"/>
    <w:rsid w:val="005A6F70"/>
    <w:rsid w:val="005A7D7E"/>
    <w:rsid w:val="005B13EA"/>
    <w:rsid w:val="005C3670"/>
    <w:rsid w:val="005C3E71"/>
    <w:rsid w:val="005C68EA"/>
    <w:rsid w:val="005C760D"/>
    <w:rsid w:val="005D0494"/>
    <w:rsid w:val="005D4E96"/>
    <w:rsid w:val="005D6EC3"/>
    <w:rsid w:val="005D708F"/>
    <w:rsid w:val="005E3A33"/>
    <w:rsid w:val="005E3C38"/>
    <w:rsid w:val="005E7026"/>
    <w:rsid w:val="005F0ACC"/>
    <w:rsid w:val="005F2B5F"/>
    <w:rsid w:val="006036C3"/>
    <w:rsid w:val="006108FA"/>
    <w:rsid w:val="00613804"/>
    <w:rsid w:val="00614089"/>
    <w:rsid w:val="0061577D"/>
    <w:rsid w:val="00620158"/>
    <w:rsid w:val="00622D90"/>
    <w:rsid w:val="00634E7F"/>
    <w:rsid w:val="00635656"/>
    <w:rsid w:val="006439E5"/>
    <w:rsid w:val="0066699C"/>
    <w:rsid w:val="006705A6"/>
    <w:rsid w:val="00672DBC"/>
    <w:rsid w:val="00674ADE"/>
    <w:rsid w:val="00674DEA"/>
    <w:rsid w:val="006779E1"/>
    <w:rsid w:val="00684676"/>
    <w:rsid w:val="006927BF"/>
    <w:rsid w:val="00692B64"/>
    <w:rsid w:val="006A519C"/>
    <w:rsid w:val="006B032A"/>
    <w:rsid w:val="006B1EFC"/>
    <w:rsid w:val="006B4D48"/>
    <w:rsid w:val="006C2B82"/>
    <w:rsid w:val="006C7E62"/>
    <w:rsid w:val="006D22FC"/>
    <w:rsid w:val="006D35F6"/>
    <w:rsid w:val="006E063C"/>
    <w:rsid w:val="006E6BBB"/>
    <w:rsid w:val="006F06FF"/>
    <w:rsid w:val="006F0A73"/>
    <w:rsid w:val="00710208"/>
    <w:rsid w:val="00715994"/>
    <w:rsid w:val="007174EB"/>
    <w:rsid w:val="00722214"/>
    <w:rsid w:val="00724388"/>
    <w:rsid w:val="007251EC"/>
    <w:rsid w:val="00725EFE"/>
    <w:rsid w:val="00730AFC"/>
    <w:rsid w:val="00732C4E"/>
    <w:rsid w:val="00743BC8"/>
    <w:rsid w:val="00750442"/>
    <w:rsid w:val="00751BAA"/>
    <w:rsid w:val="00752928"/>
    <w:rsid w:val="00760994"/>
    <w:rsid w:val="00760DCE"/>
    <w:rsid w:val="007644A4"/>
    <w:rsid w:val="00765197"/>
    <w:rsid w:val="007657CB"/>
    <w:rsid w:val="00765FCE"/>
    <w:rsid w:val="0077081F"/>
    <w:rsid w:val="00775F6A"/>
    <w:rsid w:val="007777AD"/>
    <w:rsid w:val="00782536"/>
    <w:rsid w:val="007840B2"/>
    <w:rsid w:val="007852B4"/>
    <w:rsid w:val="00787E19"/>
    <w:rsid w:val="00790D6D"/>
    <w:rsid w:val="00793AFF"/>
    <w:rsid w:val="0079485F"/>
    <w:rsid w:val="007969AA"/>
    <w:rsid w:val="007A6FFB"/>
    <w:rsid w:val="007B0B9E"/>
    <w:rsid w:val="007B0BC8"/>
    <w:rsid w:val="007B1893"/>
    <w:rsid w:val="007B3113"/>
    <w:rsid w:val="007B4BEA"/>
    <w:rsid w:val="007C25D7"/>
    <w:rsid w:val="007C5684"/>
    <w:rsid w:val="007D2D4A"/>
    <w:rsid w:val="007F5514"/>
    <w:rsid w:val="008007AD"/>
    <w:rsid w:val="00802086"/>
    <w:rsid w:val="008028FD"/>
    <w:rsid w:val="00812182"/>
    <w:rsid w:val="00814F4F"/>
    <w:rsid w:val="00822319"/>
    <w:rsid w:val="00824E6B"/>
    <w:rsid w:val="00830103"/>
    <w:rsid w:val="00834975"/>
    <w:rsid w:val="00835A1C"/>
    <w:rsid w:val="00835EEA"/>
    <w:rsid w:val="00840E4A"/>
    <w:rsid w:val="008410A0"/>
    <w:rsid w:val="00841D68"/>
    <w:rsid w:val="00843523"/>
    <w:rsid w:val="00843BDE"/>
    <w:rsid w:val="00847C2F"/>
    <w:rsid w:val="00850ECD"/>
    <w:rsid w:val="00852A49"/>
    <w:rsid w:val="00852BAE"/>
    <w:rsid w:val="00860205"/>
    <w:rsid w:val="00861734"/>
    <w:rsid w:val="0086276D"/>
    <w:rsid w:val="008641D8"/>
    <w:rsid w:val="008666FE"/>
    <w:rsid w:val="00876BD8"/>
    <w:rsid w:val="0088047A"/>
    <w:rsid w:val="008863CC"/>
    <w:rsid w:val="00887921"/>
    <w:rsid w:val="00887CD9"/>
    <w:rsid w:val="00890556"/>
    <w:rsid w:val="008A0068"/>
    <w:rsid w:val="008A0FA0"/>
    <w:rsid w:val="008A48F3"/>
    <w:rsid w:val="008B03D4"/>
    <w:rsid w:val="008B2915"/>
    <w:rsid w:val="008B447A"/>
    <w:rsid w:val="008B7D57"/>
    <w:rsid w:val="008C1177"/>
    <w:rsid w:val="008C4DCE"/>
    <w:rsid w:val="008C4F44"/>
    <w:rsid w:val="008D1ED0"/>
    <w:rsid w:val="008D240F"/>
    <w:rsid w:val="008D5E67"/>
    <w:rsid w:val="008E400D"/>
    <w:rsid w:val="008F0B8D"/>
    <w:rsid w:val="008F412C"/>
    <w:rsid w:val="008F49D8"/>
    <w:rsid w:val="008F5D2A"/>
    <w:rsid w:val="009007AC"/>
    <w:rsid w:val="00901E12"/>
    <w:rsid w:val="009044AD"/>
    <w:rsid w:val="009067DF"/>
    <w:rsid w:val="00921679"/>
    <w:rsid w:val="00927226"/>
    <w:rsid w:val="009276F2"/>
    <w:rsid w:val="00946819"/>
    <w:rsid w:val="00970CFC"/>
    <w:rsid w:val="009711F1"/>
    <w:rsid w:val="00975E64"/>
    <w:rsid w:val="00983310"/>
    <w:rsid w:val="009848A7"/>
    <w:rsid w:val="00996F9D"/>
    <w:rsid w:val="009A5E87"/>
    <w:rsid w:val="009B37C5"/>
    <w:rsid w:val="009B4848"/>
    <w:rsid w:val="009B7744"/>
    <w:rsid w:val="009C08D3"/>
    <w:rsid w:val="009C3E91"/>
    <w:rsid w:val="009C7566"/>
    <w:rsid w:val="009C7743"/>
    <w:rsid w:val="009D1325"/>
    <w:rsid w:val="009D597D"/>
    <w:rsid w:val="009E5958"/>
    <w:rsid w:val="009E687B"/>
    <w:rsid w:val="009F525D"/>
    <w:rsid w:val="009F7D32"/>
    <w:rsid w:val="00A049D6"/>
    <w:rsid w:val="00A11B5F"/>
    <w:rsid w:val="00A169EA"/>
    <w:rsid w:val="00A22F66"/>
    <w:rsid w:val="00A2451E"/>
    <w:rsid w:val="00A26ADC"/>
    <w:rsid w:val="00A3181B"/>
    <w:rsid w:val="00A3781F"/>
    <w:rsid w:val="00A42FA4"/>
    <w:rsid w:val="00A43004"/>
    <w:rsid w:val="00A5298A"/>
    <w:rsid w:val="00A609E4"/>
    <w:rsid w:val="00A63963"/>
    <w:rsid w:val="00A63B3B"/>
    <w:rsid w:val="00A648E0"/>
    <w:rsid w:val="00A7046A"/>
    <w:rsid w:val="00A70F81"/>
    <w:rsid w:val="00A7173D"/>
    <w:rsid w:val="00A72C57"/>
    <w:rsid w:val="00A744F6"/>
    <w:rsid w:val="00A7619E"/>
    <w:rsid w:val="00A818CE"/>
    <w:rsid w:val="00A82D54"/>
    <w:rsid w:val="00A836EF"/>
    <w:rsid w:val="00A90940"/>
    <w:rsid w:val="00A92C5E"/>
    <w:rsid w:val="00A941A2"/>
    <w:rsid w:val="00AA08BC"/>
    <w:rsid w:val="00AB09A2"/>
    <w:rsid w:val="00AB151B"/>
    <w:rsid w:val="00AC01A5"/>
    <w:rsid w:val="00AC5193"/>
    <w:rsid w:val="00AC5249"/>
    <w:rsid w:val="00AC6AB9"/>
    <w:rsid w:val="00AD0582"/>
    <w:rsid w:val="00AD27A5"/>
    <w:rsid w:val="00AE0FD1"/>
    <w:rsid w:val="00AF099E"/>
    <w:rsid w:val="00AF4445"/>
    <w:rsid w:val="00B03808"/>
    <w:rsid w:val="00B03C13"/>
    <w:rsid w:val="00B12B41"/>
    <w:rsid w:val="00B15146"/>
    <w:rsid w:val="00B173BB"/>
    <w:rsid w:val="00B2045F"/>
    <w:rsid w:val="00B214DF"/>
    <w:rsid w:val="00B23E04"/>
    <w:rsid w:val="00B312E4"/>
    <w:rsid w:val="00B32EC4"/>
    <w:rsid w:val="00B4167F"/>
    <w:rsid w:val="00B451AA"/>
    <w:rsid w:val="00B561BE"/>
    <w:rsid w:val="00B56655"/>
    <w:rsid w:val="00B651F9"/>
    <w:rsid w:val="00B66513"/>
    <w:rsid w:val="00B74A78"/>
    <w:rsid w:val="00B76B10"/>
    <w:rsid w:val="00B774BB"/>
    <w:rsid w:val="00B8547E"/>
    <w:rsid w:val="00B8553B"/>
    <w:rsid w:val="00BB1C87"/>
    <w:rsid w:val="00BB4786"/>
    <w:rsid w:val="00BC365E"/>
    <w:rsid w:val="00BC7B31"/>
    <w:rsid w:val="00BD053B"/>
    <w:rsid w:val="00BD3640"/>
    <w:rsid w:val="00BD4E9D"/>
    <w:rsid w:val="00BE25C0"/>
    <w:rsid w:val="00BE4232"/>
    <w:rsid w:val="00BE7B6C"/>
    <w:rsid w:val="00C00C4A"/>
    <w:rsid w:val="00C05F02"/>
    <w:rsid w:val="00C12C78"/>
    <w:rsid w:val="00C17028"/>
    <w:rsid w:val="00C17571"/>
    <w:rsid w:val="00C21338"/>
    <w:rsid w:val="00C2133D"/>
    <w:rsid w:val="00C228D5"/>
    <w:rsid w:val="00C23A81"/>
    <w:rsid w:val="00C249AD"/>
    <w:rsid w:val="00C24D91"/>
    <w:rsid w:val="00C271C4"/>
    <w:rsid w:val="00C316E5"/>
    <w:rsid w:val="00C344E5"/>
    <w:rsid w:val="00C34E64"/>
    <w:rsid w:val="00C37AE2"/>
    <w:rsid w:val="00C40FD9"/>
    <w:rsid w:val="00C431FA"/>
    <w:rsid w:val="00C43E9D"/>
    <w:rsid w:val="00C47868"/>
    <w:rsid w:val="00C5081A"/>
    <w:rsid w:val="00C51A6B"/>
    <w:rsid w:val="00C5695A"/>
    <w:rsid w:val="00C606A0"/>
    <w:rsid w:val="00C6355D"/>
    <w:rsid w:val="00C65C15"/>
    <w:rsid w:val="00C65F65"/>
    <w:rsid w:val="00C66F9A"/>
    <w:rsid w:val="00C7029C"/>
    <w:rsid w:val="00C82F23"/>
    <w:rsid w:val="00C8365F"/>
    <w:rsid w:val="00C83E2F"/>
    <w:rsid w:val="00C8490E"/>
    <w:rsid w:val="00C84FDE"/>
    <w:rsid w:val="00C8556F"/>
    <w:rsid w:val="00C85C9C"/>
    <w:rsid w:val="00CA10DC"/>
    <w:rsid w:val="00CA21A8"/>
    <w:rsid w:val="00CB0E4F"/>
    <w:rsid w:val="00CB2C99"/>
    <w:rsid w:val="00CB393F"/>
    <w:rsid w:val="00CC0E1A"/>
    <w:rsid w:val="00CC2ECC"/>
    <w:rsid w:val="00CC3F3B"/>
    <w:rsid w:val="00CC6F04"/>
    <w:rsid w:val="00CD0ED6"/>
    <w:rsid w:val="00CD390E"/>
    <w:rsid w:val="00CD3D90"/>
    <w:rsid w:val="00CD4917"/>
    <w:rsid w:val="00CD5520"/>
    <w:rsid w:val="00CD7873"/>
    <w:rsid w:val="00CD7D13"/>
    <w:rsid w:val="00CF36C4"/>
    <w:rsid w:val="00CF41AD"/>
    <w:rsid w:val="00CF603C"/>
    <w:rsid w:val="00CF74CF"/>
    <w:rsid w:val="00D14371"/>
    <w:rsid w:val="00D170FC"/>
    <w:rsid w:val="00D214F8"/>
    <w:rsid w:val="00D275FB"/>
    <w:rsid w:val="00D303DB"/>
    <w:rsid w:val="00D32265"/>
    <w:rsid w:val="00D40903"/>
    <w:rsid w:val="00D45E1D"/>
    <w:rsid w:val="00D4630D"/>
    <w:rsid w:val="00D5175F"/>
    <w:rsid w:val="00D52C7B"/>
    <w:rsid w:val="00D5413A"/>
    <w:rsid w:val="00D54BFA"/>
    <w:rsid w:val="00D54CC3"/>
    <w:rsid w:val="00D54DDC"/>
    <w:rsid w:val="00D615F4"/>
    <w:rsid w:val="00D670B1"/>
    <w:rsid w:val="00D716C4"/>
    <w:rsid w:val="00D7455A"/>
    <w:rsid w:val="00D74B77"/>
    <w:rsid w:val="00D74BFF"/>
    <w:rsid w:val="00D765A9"/>
    <w:rsid w:val="00D80C93"/>
    <w:rsid w:val="00D8518B"/>
    <w:rsid w:val="00D856A7"/>
    <w:rsid w:val="00D93929"/>
    <w:rsid w:val="00D94EC9"/>
    <w:rsid w:val="00D97ACF"/>
    <w:rsid w:val="00D97F9D"/>
    <w:rsid w:val="00DA4DD5"/>
    <w:rsid w:val="00DA5147"/>
    <w:rsid w:val="00DA5409"/>
    <w:rsid w:val="00DA6387"/>
    <w:rsid w:val="00DA7779"/>
    <w:rsid w:val="00DB119A"/>
    <w:rsid w:val="00DB1C17"/>
    <w:rsid w:val="00DB6E08"/>
    <w:rsid w:val="00DC020D"/>
    <w:rsid w:val="00DC0F22"/>
    <w:rsid w:val="00DC66E8"/>
    <w:rsid w:val="00DD226B"/>
    <w:rsid w:val="00DF2E88"/>
    <w:rsid w:val="00DF39DB"/>
    <w:rsid w:val="00DF47F8"/>
    <w:rsid w:val="00E01F15"/>
    <w:rsid w:val="00E02398"/>
    <w:rsid w:val="00E0592C"/>
    <w:rsid w:val="00E067C6"/>
    <w:rsid w:val="00E06AAB"/>
    <w:rsid w:val="00E1257B"/>
    <w:rsid w:val="00E160E1"/>
    <w:rsid w:val="00E23686"/>
    <w:rsid w:val="00E23B46"/>
    <w:rsid w:val="00E33517"/>
    <w:rsid w:val="00E4401D"/>
    <w:rsid w:val="00E45506"/>
    <w:rsid w:val="00E4708A"/>
    <w:rsid w:val="00E610AA"/>
    <w:rsid w:val="00E63B4F"/>
    <w:rsid w:val="00E64AC7"/>
    <w:rsid w:val="00E708A7"/>
    <w:rsid w:val="00E70ADC"/>
    <w:rsid w:val="00E726F1"/>
    <w:rsid w:val="00E8046F"/>
    <w:rsid w:val="00E82BB9"/>
    <w:rsid w:val="00E83103"/>
    <w:rsid w:val="00E846BA"/>
    <w:rsid w:val="00E876AB"/>
    <w:rsid w:val="00E92FE4"/>
    <w:rsid w:val="00E945BC"/>
    <w:rsid w:val="00E95B40"/>
    <w:rsid w:val="00E967B4"/>
    <w:rsid w:val="00E97814"/>
    <w:rsid w:val="00EA222E"/>
    <w:rsid w:val="00EA2CD3"/>
    <w:rsid w:val="00EA440D"/>
    <w:rsid w:val="00EB198D"/>
    <w:rsid w:val="00EB21BD"/>
    <w:rsid w:val="00EB28B2"/>
    <w:rsid w:val="00EB72AC"/>
    <w:rsid w:val="00EC4D86"/>
    <w:rsid w:val="00EC5E98"/>
    <w:rsid w:val="00ED1E96"/>
    <w:rsid w:val="00ED2CD8"/>
    <w:rsid w:val="00ED3DBD"/>
    <w:rsid w:val="00EE0330"/>
    <w:rsid w:val="00EE4F3D"/>
    <w:rsid w:val="00EE77EF"/>
    <w:rsid w:val="00EF1B5D"/>
    <w:rsid w:val="00EF1EDF"/>
    <w:rsid w:val="00EF7C17"/>
    <w:rsid w:val="00F003CE"/>
    <w:rsid w:val="00F05071"/>
    <w:rsid w:val="00F056E0"/>
    <w:rsid w:val="00F2146B"/>
    <w:rsid w:val="00F266A1"/>
    <w:rsid w:val="00F312A9"/>
    <w:rsid w:val="00F3697A"/>
    <w:rsid w:val="00F4030A"/>
    <w:rsid w:val="00F44E9F"/>
    <w:rsid w:val="00F4634D"/>
    <w:rsid w:val="00F46FA1"/>
    <w:rsid w:val="00F47D13"/>
    <w:rsid w:val="00F53BBB"/>
    <w:rsid w:val="00F566D2"/>
    <w:rsid w:val="00F61199"/>
    <w:rsid w:val="00F62D56"/>
    <w:rsid w:val="00F70886"/>
    <w:rsid w:val="00F713EB"/>
    <w:rsid w:val="00F72B5D"/>
    <w:rsid w:val="00F74103"/>
    <w:rsid w:val="00F76E66"/>
    <w:rsid w:val="00F836F5"/>
    <w:rsid w:val="00F84CB9"/>
    <w:rsid w:val="00F8600B"/>
    <w:rsid w:val="00F9051A"/>
    <w:rsid w:val="00F94158"/>
    <w:rsid w:val="00F94526"/>
    <w:rsid w:val="00FA0C35"/>
    <w:rsid w:val="00FA468A"/>
    <w:rsid w:val="00FB21E7"/>
    <w:rsid w:val="00FB3334"/>
    <w:rsid w:val="00FB35FD"/>
    <w:rsid w:val="00FB45BA"/>
    <w:rsid w:val="00FB586C"/>
    <w:rsid w:val="00FB6E1B"/>
    <w:rsid w:val="00FB7DE7"/>
    <w:rsid w:val="00FC0C11"/>
    <w:rsid w:val="00FC21DA"/>
    <w:rsid w:val="00FC23C2"/>
    <w:rsid w:val="00FC3387"/>
    <w:rsid w:val="00FC4113"/>
    <w:rsid w:val="00FC6CE4"/>
    <w:rsid w:val="00FC75C4"/>
    <w:rsid w:val="00FD023F"/>
    <w:rsid w:val="00FD3852"/>
    <w:rsid w:val="00FF075C"/>
    <w:rsid w:val="00FF155F"/>
    <w:rsid w:val="00FF2130"/>
    <w:rsid w:val="00FF4CB4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0EB251"/>
  <w15:docId w15:val="{D7CF07B6-9221-4CFF-939F-F19AEA4E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10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10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10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10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10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10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10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10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10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unhideWhenUsed/>
    <w:qFormat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11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11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11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8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8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9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12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13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4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5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6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7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8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9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20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21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22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23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4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character" w:customStyle="1" w:styleId="StijlStandaard">
    <w:name w:val="Stijl Standaard +"/>
    <w:basedOn w:val="Standaardalinea-lettertype"/>
    <w:rsid w:val="00A42FA4"/>
    <w:rPr>
      <w:rFonts w:cs="Times New Roman"/>
    </w:rPr>
  </w:style>
  <w:style w:type="character" w:styleId="Onopgelostemelding">
    <w:name w:val="Unresolved Mention"/>
    <w:basedOn w:val="Standaardalinea-lettertype"/>
    <w:uiPriority w:val="19"/>
    <w:rsid w:val="00880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openxmlformats.org/drawingml/2006/wordprocessingDrawing"/>
    <ds:schemaRef ds:uri="http://schemas.openxmlformats.org/drawingml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  <ds:schemaRef ds:uri="http://schemas.microsoft.com/office/word/2010/wordml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word/2006/wordml"/>
    <ds:schemaRef ds:uri="http://schemas.microsoft.com/office/drawing/2007/8/2/chart"/>
    <ds:schemaRef ds:uri="http://schemas.microsoft.com/office/2006/coverPageProps"/>
    <ds:schemaRef ds:uri="http://opendope.org/answers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Roel Dijkstra</dc:creator>
  <cp:lastModifiedBy>Dijkstra, R Roel)</cp:lastModifiedBy>
  <cp:revision>2</cp:revision>
  <cp:lastPrinted>2022-11-03T21:20:00Z</cp:lastPrinted>
  <dcterms:created xsi:type="dcterms:W3CDTF">2022-11-09T09:51:00Z</dcterms:created>
  <dcterms:modified xsi:type="dcterms:W3CDTF">2022-11-09T09:51:00Z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rdijkstra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rdijkstra</vt:lpwstr>
  </property>
  <property fmtid="{D5CDD505-2E9C-101B-9397-08002B2CF9AE}" pid="8" name="CORSA_GUID">
    <vt:lpwstr>da116d3f-ec20-91ad-a014-33a3543edd00</vt:lpwstr>
  </property>
  <property fmtid="{D5CDD505-2E9C-101B-9397-08002B2CF9AE}" pid="9" name="CORSA_OBJECTTYPE">
    <vt:lpwstr>S</vt:lpwstr>
  </property>
  <property fmtid="{D5CDD505-2E9C-101B-9397-08002B2CF9AE}" pid="10" name="CORSA_OBJECTID">
    <vt:lpwstr>22-0272257</vt:lpwstr>
  </property>
  <property fmtid="{D5CDD505-2E9C-101B-9397-08002B2CF9AE}" pid="11" name="CORSA_VERSION">
    <vt:lpwstr>1</vt:lpwstr>
  </property>
</Properties>
</file>