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AAEC" w14:textId="16B01819" w:rsidR="00314511" w:rsidRPr="00002D2F" w:rsidRDefault="00861CC7" w:rsidP="787B8FCF">
      <w:pPr>
        <w:rPr>
          <w:rFonts w:asciiTheme="majorHAnsi" w:hAnsiTheme="majorHAnsi" w:cstheme="majorBidi"/>
          <w:color w:val="008ACC"/>
          <w:sz w:val="28"/>
          <w:szCs w:val="28"/>
        </w:rPr>
      </w:pPr>
      <w:r w:rsidRPr="787B8FCF">
        <w:rPr>
          <w:rFonts w:cs="Arial"/>
          <w:b/>
          <w:bCs/>
          <w:color w:val="008ACC"/>
          <w:sz w:val="28"/>
          <w:szCs w:val="28"/>
        </w:rPr>
        <w:t>Bijlage</w:t>
      </w:r>
      <w:r w:rsidR="00803907" w:rsidRPr="787B8FCF">
        <w:rPr>
          <w:rFonts w:cs="Arial"/>
          <w:b/>
          <w:bCs/>
          <w:color w:val="008ACC"/>
          <w:sz w:val="28"/>
          <w:szCs w:val="28"/>
        </w:rPr>
        <w:t xml:space="preserve"> </w:t>
      </w:r>
      <w:r w:rsidR="611400D4" w:rsidRPr="787B8FCF">
        <w:rPr>
          <w:rFonts w:cs="Arial"/>
          <w:b/>
          <w:bCs/>
          <w:color w:val="008ACC"/>
          <w:sz w:val="28"/>
          <w:szCs w:val="28"/>
        </w:rPr>
        <w:t>1</w:t>
      </w:r>
      <w:r w:rsidR="00A95B4B" w:rsidRPr="787B8FCF">
        <w:rPr>
          <w:rFonts w:ascii="Arial" w:hAnsi="Arial" w:cs="Arial"/>
          <w:b/>
          <w:bCs/>
          <w:color w:val="008ACC"/>
          <w:sz w:val="28"/>
          <w:szCs w:val="28"/>
        </w:rPr>
        <w:t xml:space="preserve"> </w:t>
      </w:r>
      <w:r>
        <w:tab/>
      </w:r>
      <w:r w:rsidR="00AE382E" w:rsidRPr="787B8FCF">
        <w:rPr>
          <w:rFonts w:ascii="Arial" w:hAnsi="Arial" w:cs="Arial"/>
          <w:b/>
          <w:bCs/>
          <w:color w:val="008ACC"/>
          <w:sz w:val="28"/>
          <w:szCs w:val="28"/>
        </w:rPr>
        <w:t>A</w:t>
      </w:r>
      <w:r w:rsidR="00793F82" w:rsidRPr="787B8FCF">
        <w:rPr>
          <w:rFonts w:ascii="Arial" w:hAnsi="Arial" w:cs="Arial"/>
          <w:b/>
          <w:bCs/>
          <w:color w:val="008ACC"/>
          <w:sz w:val="28"/>
          <w:szCs w:val="28"/>
        </w:rPr>
        <w:t>anmeldings</w:t>
      </w:r>
      <w:r w:rsidR="00314511" w:rsidRPr="787B8FCF">
        <w:rPr>
          <w:rFonts w:ascii="Arial" w:hAnsi="Arial" w:cs="Arial"/>
          <w:b/>
          <w:bCs/>
          <w:color w:val="008ACC"/>
          <w:sz w:val="28"/>
          <w:szCs w:val="28"/>
        </w:rPr>
        <w:t>formulier</w:t>
      </w:r>
    </w:p>
    <w:tbl>
      <w:tblPr>
        <w:tblStyle w:val="Tabelraster"/>
        <w:tblW w:w="9351" w:type="dxa"/>
        <w:tblLook w:val="04A0" w:firstRow="1" w:lastRow="0" w:firstColumn="1" w:lastColumn="0" w:noHBand="0" w:noVBand="1"/>
      </w:tblPr>
      <w:tblGrid>
        <w:gridCol w:w="4957"/>
        <w:gridCol w:w="4394"/>
      </w:tblGrid>
      <w:tr w:rsidR="00314511" w:rsidRPr="00314511" w14:paraId="72B208A4" w14:textId="77777777" w:rsidTr="00314511">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07EFCB9" w14:textId="68B244F7" w:rsidR="00314511" w:rsidRPr="00314511" w:rsidRDefault="00314511" w:rsidP="00912185">
            <w:pPr>
              <w:pStyle w:val="Geenafstand"/>
              <w:jc w:val="center"/>
              <w:rPr>
                <w:rFonts w:ascii="Arial" w:hAnsi="Arial" w:cs="Arial"/>
                <w:b/>
              </w:rPr>
            </w:pPr>
            <w:r w:rsidRPr="00314511">
              <w:rPr>
                <w:rFonts w:ascii="Arial" w:hAnsi="Arial" w:cs="Arial"/>
                <w:b/>
              </w:rPr>
              <w:t>Algemene contactgegevens Inschrijver</w:t>
            </w:r>
          </w:p>
        </w:tc>
      </w:tr>
      <w:tr w:rsidR="00314511" w:rsidRPr="007F0E28" w14:paraId="08AE6A15"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330267B3" w14:textId="0E1262ED" w:rsidR="00314511" w:rsidRPr="007F0E28" w:rsidRDefault="00314511">
            <w:pPr>
              <w:tabs>
                <w:tab w:val="left" w:pos="2328"/>
              </w:tabs>
              <w:rPr>
                <w:rFonts w:cstheme="minorHAnsi"/>
                <w:sz w:val="20"/>
                <w:szCs w:val="20"/>
              </w:rPr>
            </w:pPr>
            <w:r w:rsidRPr="007F0E28">
              <w:rPr>
                <w:rFonts w:cstheme="minorHAnsi"/>
                <w:sz w:val="20"/>
                <w:szCs w:val="20"/>
              </w:rPr>
              <w:t>Bedrijfsnaam Aanbieder</w:t>
            </w:r>
            <w:r w:rsidR="0030762A">
              <w:rPr>
                <w:rFonts w:cstheme="minorHAnsi"/>
                <w:sz w:val="20"/>
                <w:szCs w:val="20"/>
              </w:rPr>
              <w:t xml:space="preserve"> (conform KvK)</w:t>
            </w:r>
          </w:p>
        </w:tc>
        <w:tc>
          <w:tcPr>
            <w:tcW w:w="4394" w:type="dxa"/>
            <w:tcBorders>
              <w:top w:val="single" w:sz="4" w:space="0" w:color="auto"/>
              <w:left w:val="single" w:sz="4" w:space="0" w:color="auto"/>
              <w:bottom w:val="single" w:sz="4" w:space="0" w:color="auto"/>
              <w:right w:val="single" w:sz="4" w:space="0" w:color="auto"/>
            </w:tcBorders>
          </w:tcPr>
          <w:p w14:paraId="7E511C0F" w14:textId="77777777" w:rsidR="00314511" w:rsidRPr="007F0E28" w:rsidRDefault="00314511">
            <w:pPr>
              <w:tabs>
                <w:tab w:val="left" w:pos="2328"/>
              </w:tabs>
              <w:rPr>
                <w:rFonts w:cstheme="minorHAnsi"/>
                <w:sz w:val="20"/>
                <w:szCs w:val="20"/>
              </w:rPr>
            </w:pPr>
          </w:p>
        </w:tc>
      </w:tr>
      <w:tr w:rsidR="00314511" w:rsidRPr="007F0E28" w14:paraId="6B9F0D62"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26285A35" w14:textId="732A2907" w:rsidR="00314511" w:rsidRPr="007F0E28" w:rsidRDefault="00314511">
            <w:pPr>
              <w:tabs>
                <w:tab w:val="left" w:pos="2328"/>
              </w:tabs>
              <w:rPr>
                <w:rFonts w:cstheme="minorHAnsi"/>
                <w:sz w:val="20"/>
                <w:szCs w:val="20"/>
              </w:rPr>
            </w:pPr>
            <w:r w:rsidRPr="007F0E28">
              <w:rPr>
                <w:rFonts w:cstheme="minorHAnsi"/>
                <w:sz w:val="20"/>
                <w:szCs w:val="20"/>
              </w:rPr>
              <w:t>Straatnaam en numme</w:t>
            </w:r>
            <w:r w:rsidR="00BA2E46">
              <w:rPr>
                <w:rFonts w:cstheme="minorHAnsi"/>
                <w:sz w:val="20"/>
                <w:szCs w:val="20"/>
              </w:rPr>
              <w:t>r</w:t>
            </w:r>
          </w:p>
        </w:tc>
        <w:tc>
          <w:tcPr>
            <w:tcW w:w="4394" w:type="dxa"/>
            <w:tcBorders>
              <w:top w:val="single" w:sz="4" w:space="0" w:color="auto"/>
              <w:left w:val="single" w:sz="4" w:space="0" w:color="auto"/>
              <w:bottom w:val="single" w:sz="4" w:space="0" w:color="auto"/>
              <w:right w:val="single" w:sz="4" w:space="0" w:color="auto"/>
            </w:tcBorders>
          </w:tcPr>
          <w:p w14:paraId="75196E08" w14:textId="77777777" w:rsidR="00314511" w:rsidRPr="007F0E28" w:rsidRDefault="00314511">
            <w:pPr>
              <w:tabs>
                <w:tab w:val="left" w:pos="2328"/>
              </w:tabs>
              <w:rPr>
                <w:rFonts w:cstheme="minorHAnsi"/>
                <w:sz w:val="20"/>
                <w:szCs w:val="20"/>
              </w:rPr>
            </w:pPr>
          </w:p>
        </w:tc>
      </w:tr>
      <w:tr w:rsidR="00314511" w:rsidRPr="007F0E28" w14:paraId="247847E3"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4FD158C5" w14:textId="77777777" w:rsidR="00314511" w:rsidRPr="007F0E28" w:rsidRDefault="00314511">
            <w:pPr>
              <w:tabs>
                <w:tab w:val="left" w:pos="2328"/>
              </w:tabs>
              <w:rPr>
                <w:rFonts w:cstheme="minorHAnsi"/>
                <w:sz w:val="20"/>
                <w:szCs w:val="20"/>
              </w:rPr>
            </w:pPr>
            <w:r w:rsidRPr="007F0E28">
              <w:rPr>
                <w:rFonts w:cstheme="minorHAnsi"/>
                <w:sz w:val="20"/>
                <w:szCs w:val="20"/>
              </w:rPr>
              <w:t>Postcode</w:t>
            </w:r>
          </w:p>
        </w:tc>
        <w:tc>
          <w:tcPr>
            <w:tcW w:w="4394" w:type="dxa"/>
            <w:tcBorders>
              <w:top w:val="single" w:sz="4" w:space="0" w:color="auto"/>
              <w:left w:val="single" w:sz="4" w:space="0" w:color="auto"/>
              <w:bottom w:val="single" w:sz="4" w:space="0" w:color="auto"/>
              <w:right w:val="single" w:sz="4" w:space="0" w:color="auto"/>
            </w:tcBorders>
          </w:tcPr>
          <w:p w14:paraId="2D475443" w14:textId="77777777" w:rsidR="00314511" w:rsidRPr="007F0E28" w:rsidRDefault="00314511">
            <w:pPr>
              <w:tabs>
                <w:tab w:val="left" w:pos="2328"/>
              </w:tabs>
              <w:rPr>
                <w:rFonts w:cstheme="minorHAnsi"/>
                <w:sz w:val="20"/>
                <w:szCs w:val="20"/>
              </w:rPr>
            </w:pPr>
          </w:p>
        </w:tc>
      </w:tr>
      <w:tr w:rsidR="00314511" w:rsidRPr="007F0E28" w14:paraId="165A2D1C"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356A9620" w14:textId="77777777" w:rsidR="00314511" w:rsidRPr="007F0E28" w:rsidRDefault="00314511">
            <w:pPr>
              <w:tabs>
                <w:tab w:val="left" w:pos="2328"/>
              </w:tabs>
              <w:rPr>
                <w:rFonts w:cstheme="minorHAnsi"/>
                <w:sz w:val="20"/>
                <w:szCs w:val="20"/>
              </w:rPr>
            </w:pPr>
            <w:r w:rsidRPr="007F0E28">
              <w:rPr>
                <w:rFonts w:cstheme="minorHAnsi"/>
                <w:sz w:val="20"/>
                <w:szCs w:val="20"/>
              </w:rPr>
              <w:t>Plaatsnaam</w:t>
            </w:r>
          </w:p>
        </w:tc>
        <w:tc>
          <w:tcPr>
            <w:tcW w:w="4394" w:type="dxa"/>
            <w:tcBorders>
              <w:top w:val="single" w:sz="4" w:space="0" w:color="auto"/>
              <w:left w:val="single" w:sz="4" w:space="0" w:color="auto"/>
              <w:bottom w:val="single" w:sz="4" w:space="0" w:color="auto"/>
              <w:right w:val="single" w:sz="4" w:space="0" w:color="auto"/>
            </w:tcBorders>
          </w:tcPr>
          <w:p w14:paraId="550E081D" w14:textId="77777777" w:rsidR="00314511" w:rsidRPr="007F0E28" w:rsidRDefault="00314511">
            <w:pPr>
              <w:tabs>
                <w:tab w:val="left" w:pos="2328"/>
              </w:tabs>
              <w:rPr>
                <w:rFonts w:cstheme="minorHAnsi"/>
                <w:sz w:val="20"/>
                <w:szCs w:val="20"/>
              </w:rPr>
            </w:pPr>
          </w:p>
        </w:tc>
      </w:tr>
      <w:tr w:rsidR="00314511" w:rsidRPr="007F0E28" w14:paraId="7631423B"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1592C953" w14:textId="77777777" w:rsidR="00314511" w:rsidRPr="007F0E28" w:rsidRDefault="00314511">
            <w:pPr>
              <w:tabs>
                <w:tab w:val="left" w:pos="2328"/>
              </w:tabs>
              <w:rPr>
                <w:rFonts w:cstheme="minorHAnsi"/>
                <w:sz w:val="20"/>
                <w:szCs w:val="20"/>
              </w:rPr>
            </w:pPr>
            <w:r w:rsidRPr="007F0E28">
              <w:rPr>
                <w:rFonts w:cstheme="minorHAnsi"/>
                <w:sz w:val="20"/>
                <w:szCs w:val="20"/>
              </w:rPr>
              <w:t>Telefonische bereikbaarheid</w:t>
            </w:r>
            <w:r w:rsidRPr="007F0E28">
              <w:rPr>
                <w:rFonts w:cstheme="minorHAnsi"/>
                <w:sz w:val="20"/>
                <w:szCs w:val="20"/>
              </w:rPr>
              <w:tab/>
            </w:r>
          </w:p>
        </w:tc>
        <w:tc>
          <w:tcPr>
            <w:tcW w:w="4394" w:type="dxa"/>
            <w:tcBorders>
              <w:top w:val="single" w:sz="4" w:space="0" w:color="auto"/>
              <w:left w:val="single" w:sz="4" w:space="0" w:color="auto"/>
              <w:bottom w:val="single" w:sz="4" w:space="0" w:color="auto"/>
              <w:right w:val="single" w:sz="4" w:space="0" w:color="auto"/>
            </w:tcBorders>
          </w:tcPr>
          <w:p w14:paraId="3B42367E" w14:textId="77777777" w:rsidR="00314511" w:rsidRPr="007F0E28" w:rsidRDefault="00314511">
            <w:pPr>
              <w:tabs>
                <w:tab w:val="left" w:pos="2328"/>
              </w:tabs>
              <w:rPr>
                <w:rFonts w:cstheme="minorHAnsi"/>
                <w:sz w:val="20"/>
                <w:szCs w:val="20"/>
              </w:rPr>
            </w:pPr>
          </w:p>
        </w:tc>
      </w:tr>
      <w:tr w:rsidR="00314511" w:rsidRPr="007F0E28" w14:paraId="6691A425"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5AC6D60E" w14:textId="0B6DA11D" w:rsidR="00314511" w:rsidRPr="007F0E28" w:rsidRDefault="000A4B51">
            <w:pPr>
              <w:tabs>
                <w:tab w:val="left" w:pos="2328"/>
              </w:tabs>
              <w:rPr>
                <w:rFonts w:cstheme="minorHAnsi"/>
                <w:sz w:val="20"/>
                <w:szCs w:val="20"/>
              </w:rPr>
            </w:pPr>
            <w:r>
              <w:rPr>
                <w:rFonts w:cstheme="minorHAnsi"/>
                <w:sz w:val="20"/>
                <w:szCs w:val="20"/>
              </w:rPr>
              <w:t>Mailadres</w:t>
            </w:r>
          </w:p>
        </w:tc>
        <w:tc>
          <w:tcPr>
            <w:tcW w:w="4394" w:type="dxa"/>
            <w:tcBorders>
              <w:top w:val="single" w:sz="4" w:space="0" w:color="auto"/>
              <w:left w:val="single" w:sz="4" w:space="0" w:color="auto"/>
              <w:bottom w:val="single" w:sz="4" w:space="0" w:color="auto"/>
              <w:right w:val="single" w:sz="4" w:space="0" w:color="auto"/>
            </w:tcBorders>
          </w:tcPr>
          <w:p w14:paraId="190EC469" w14:textId="77777777" w:rsidR="00314511" w:rsidRPr="007F0E28" w:rsidRDefault="00314511">
            <w:pPr>
              <w:tabs>
                <w:tab w:val="left" w:pos="2328"/>
              </w:tabs>
              <w:rPr>
                <w:rFonts w:cstheme="minorHAnsi"/>
                <w:sz w:val="20"/>
                <w:szCs w:val="20"/>
              </w:rPr>
            </w:pPr>
          </w:p>
        </w:tc>
      </w:tr>
      <w:tr w:rsidR="00314511" w:rsidRPr="007F0E28" w14:paraId="05FCD721"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7C52FB86" w14:textId="77777777" w:rsidR="00314511" w:rsidRPr="007F0E28" w:rsidRDefault="00314511">
            <w:pPr>
              <w:tabs>
                <w:tab w:val="left" w:pos="2328"/>
              </w:tabs>
              <w:rPr>
                <w:rFonts w:cstheme="minorHAnsi"/>
                <w:sz w:val="20"/>
                <w:szCs w:val="20"/>
              </w:rPr>
            </w:pPr>
            <w:r w:rsidRPr="007F0E28">
              <w:rPr>
                <w:rFonts w:cstheme="minorHAnsi"/>
                <w:sz w:val="20"/>
                <w:szCs w:val="20"/>
              </w:rPr>
              <w:t>Inschrijfnummer KvK</w:t>
            </w:r>
            <w:r w:rsidRPr="007F0E28">
              <w:rPr>
                <w:rFonts w:cstheme="minorHAnsi"/>
                <w:sz w:val="20"/>
                <w:szCs w:val="20"/>
              </w:rPr>
              <w:tab/>
            </w:r>
          </w:p>
        </w:tc>
        <w:tc>
          <w:tcPr>
            <w:tcW w:w="4394" w:type="dxa"/>
            <w:tcBorders>
              <w:top w:val="single" w:sz="4" w:space="0" w:color="auto"/>
              <w:left w:val="single" w:sz="4" w:space="0" w:color="auto"/>
              <w:bottom w:val="single" w:sz="4" w:space="0" w:color="auto"/>
              <w:right w:val="single" w:sz="4" w:space="0" w:color="auto"/>
            </w:tcBorders>
          </w:tcPr>
          <w:p w14:paraId="16884CF3" w14:textId="77777777" w:rsidR="00314511" w:rsidRPr="007F0E28" w:rsidRDefault="00314511">
            <w:pPr>
              <w:tabs>
                <w:tab w:val="left" w:pos="2328"/>
              </w:tabs>
              <w:rPr>
                <w:rFonts w:cstheme="minorHAnsi"/>
                <w:sz w:val="20"/>
                <w:szCs w:val="20"/>
              </w:rPr>
            </w:pPr>
          </w:p>
        </w:tc>
      </w:tr>
      <w:tr w:rsidR="00314511" w:rsidRPr="007F0E28" w14:paraId="182973DB"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hideMark/>
          </w:tcPr>
          <w:p w14:paraId="4FD5C017" w14:textId="77777777" w:rsidR="00314511" w:rsidRPr="007F0E28" w:rsidRDefault="00314511">
            <w:pPr>
              <w:tabs>
                <w:tab w:val="left" w:pos="2328"/>
              </w:tabs>
              <w:rPr>
                <w:rFonts w:cstheme="minorHAnsi"/>
                <w:sz w:val="20"/>
                <w:szCs w:val="20"/>
              </w:rPr>
            </w:pPr>
            <w:r w:rsidRPr="007F0E28">
              <w:rPr>
                <w:rFonts w:cstheme="minorHAnsi"/>
                <w:sz w:val="20"/>
                <w:szCs w:val="20"/>
              </w:rPr>
              <w:t>AGB code</w:t>
            </w:r>
          </w:p>
        </w:tc>
        <w:tc>
          <w:tcPr>
            <w:tcW w:w="4394" w:type="dxa"/>
            <w:tcBorders>
              <w:top w:val="single" w:sz="4" w:space="0" w:color="auto"/>
              <w:left w:val="single" w:sz="4" w:space="0" w:color="auto"/>
              <w:bottom w:val="single" w:sz="4" w:space="0" w:color="auto"/>
              <w:right w:val="single" w:sz="4" w:space="0" w:color="auto"/>
            </w:tcBorders>
          </w:tcPr>
          <w:p w14:paraId="5637078C" w14:textId="77777777" w:rsidR="00314511" w:rsidRPr="007F0E28" w:rsidRDefault="00314511">
            <w:pPr>
              <w:tabs>
                <w:tab w:val="left" w:pos="2328"/>
              </w:tabs>
              <w:rPr>
                <w:rFonts w:cstheme="minorHAnsi"/>
                <w:sz w:val="20"/>
                <w:szCs w:val="20"/>
              </w:rPr>
            </w:pPr>
          </w:p>
        </w:tc>
      </w:tr>
      <w:tr w:rsidR="002A103A" w:rsidRPr="007F0E28" w14:paraId="781F12F4"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tcPr>
          <w:p w14:paraId="4E2F77F1" w14:textId="09F5095A" w:rsidR="002A103A" w:rsidRPr="002A103A" w:rsidRDefault="002A103A">
            <w:pPr>
              <w:tabs>
                <w:tab w:val="left" w:pos="2328"/>
              </w:tabs>
              <w:rPr>
                <w:rFonts w:cstheme="minorHAnsi"/>
                <w:sz w:val="20"/>
                <w:szCs w:val="20"/>
              </w:rPr>
            </w:pPr>
            <w:r w:rsidRPr="002A103A">
              <w:rPr>
                <w:rFonts w:cstheme="minorHAnsi"/>
                <w:sz w:val="20"/>
                <w:szCs w:val="20"/>
              </w:rPr>
              <w:t>Rechtsgeldige vertegenwoordigers conform KvK</w:t>
            </w:r>
          </w:p>
        </w:tc>
        <w:tc>
          <w:tcPr>
            <w:tcW w:w="4394" w:type="dxa"/>
            <w:tcBorders>
              <w:top w:val="single" w:sz="4" w:space="0" w:color="auto"/>
              <w:left w:val="single" w:sz="4" w:space="0" w:color="auto"/>
              <w:bottom w:val="single" w:sz="4" w:space="0" w:color="auto"/>
              <w:right w:val="single" w:sz="4" w:space="0" w:color="auto"/>
            </w:tcBorders>
          </w:tcPr>
          <w:p w14:paraId="0E193551" w14:textId="77777777" w:rsidR="002A103A" w:rsidRPr="007F0E28" w:rsidRDefault="002A103A">
            <w:pPr>
              <w:tabs>
                <w:tab w:val="left" w:pos="2328"/>
              </w:tabs>
              <w:rPr>
                <w:rFonts w:cstheme="minorHAnsi"/>
                <w:szCs w:val="20"/>
              </w:rPr>
            </w:pPr>
          </w:p>
        </w:tc>
      </w:tr>
      <w:tr w:rsidR="002A103A" w:rsidRPr="007F0E28" w14:paraId="0057AE27" w14:textId="77777777" w:rsidTr="00D84E46">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598C8F06" w14:textId="03E9D526" w:rsidR="002A103A" w:rsidRPr="00B807FD" w:rsidRDefault="002A103A" w:rsidP="00D84E46">
            <w:pPr>
              <w:tabs>
                <w:tab w:val="left" w:pos="2328"/>
              </w:tabs>
              <w:jc w:val="center"/>
              <w:rPr>
                <w:rFonts w:cstheme="minorHAnsi"/>
                <w:b/>
                <w:bCs/>
              </w:rPr>
            </w:pPr>
            <w:r>
              <w:rPr>
                <w:rFonts w:cstheme="minorHAnsi"/>
                <w:b/>
                <w:bCs/>
              </w:rPr>
              <w:t>Samenwerkingspartners</w:t>
            </w:r>
          </w:p>
        </w:tc>
      </w:tr>
      <w:tr w:rsidR="002A103A" w:rsidRPr="007F0E28" w14:paraId="4E7E53E7" w14:textId="77777777" w:rsidTr="00D84E46">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3EC0C0E5" w14:textId="239C99F9" w:rsidR="002A103A" w:rsidRDefault="002A103A" w:rsidP="00D84E46">
            <w:pPr>
              <w:tabs>
                <w:tab w:val="left" w:pos="2328"/>
              </w:tabs>
              <w:rPr>
                <w:rFonts w:cstheme="minorHAnsi"/>
                <w:sz w:val="20"/>
                <w:szCs w:val="20"/>
              </w:rPr>
            </w:pPr>
            <w:r>
              <w:rPr>
                <w:rFonts w:cstheme="minorHAnsi"/>
                <w:sz w:val="20"/>
                <w:szCs w:val="20"/>
              </w:rPr>
              <w:t xml:space="preserve">De hoofdaanbieder </w:t>
            </w:r>
            <w:r w:rsidR="00E27D5B">
              <w:rPr>
                <w:rFonts w:cstheme="minorHAnsi"/>
                <w:sz w:val="20"/>
                <w:szCs w:val="20"/>
              </w:rPr>
              <w:t>meld zich aan</w:t>
            </w:r>
            <w:r>
              <w:rPr>
                <w:rFonts w:cstheme="minorHAnsi"/>
                <w:sz w:val="20"/>
                <w:szCs w:val="20"/>
              </w:rPr>
              <w:t xml:space="preserve"> met inzet van derden of samenwerkingspartners. Vermeld de namen van de samenwerkingspartners en de rechtsgeldige vertegenwoordigers</w:t>
            </w:r>
            <w:r w:rsidR="00946EFF">
              <w:rPr>
                <w:rFonts w:cstheme="minorHAnsi"/>
                <w:sz w:val="20"/>
                <w:szCs w:val="20"/>
              </w:rPr>
              <w:t xml:space="preserve">, conform KvK </w:t>
            </w:r>
            <w:r>
              <w:rPr>
                <w:rFonts w:cstheme="minorHAnsi"/>
                <w:sz w:val="20"/>
                <w:szCs w:val="20"/>
              </w:rPr>
              <w:t>in onderstaande kolommen</w:t>
            </w:r>
          </w:p>
          <w:p w14:paraId="03B4E9E9" w14:textId="77777777" w:rsidR="002A103A" w:rsidRPr="00661F63" w:rsidRDefault="002A103A" w:rsidP="00D84E46">
            <w:pPr>
              <w:tabs>
                <w:tab w:val="left" w:pos="2328"/>
              </w:tabs>
              <w:rPr>
                <w:rFonts w:cstheme="minorHAnsi"/>
                <w:sz w:val="20"/>
                <w:szCs w:val="20"/>
              </w:rPr>
            </w:pPr>
          </w:p>
        </w:tc>
      </w:tr>
      <w:tr w:rsidR="002A103A" w:rsidRPr="007F0E28" w14:paraId="2C67F0A0" w14:textId="77777777" w:rsidTr="00E80798">
        <w:trPr>
          <w:trHeight w:val="170"/>
        </w:trPr>
        <w:tc>
          <w:tcPr>
            <w:tcW w:w="4957" w:type="dxa"/>
            <w:tcBorders>
              <w:top w:val="single" w:sz="4" w:space="0" w:color="auto"/>
              <w:left w:val="single" w:sz="4" w:space="0" w:color="auto"/>
              <w:bottom w:val="single" w:sz="4" w:space="0" w:color="auto"/>
              <w:right w:val="single" w:sz="4" w:space="0" w:color="auto"/>
            </w:tcBorders>
            <w:shd w:val="clear" w:color="auto" w:fill="auto"/>
          </w:tcPr>
          <w:p w14:paraId="5F65B0F7" w14:textId="2E8AC5AB" w:rsidR="002A103A" w:rsidRPr="00770309" w:rsidRDefault="00946EFF" w:rsidP="00E26AFE">
            <w:pPr>
              <w:tabs>
                <w:tab w:val="left" w:pos="2328"/>
              </w:tabs>
              <w:rPr>
                <w:rFonts w:cstheme="minorHAnsi"/>
                <w:b/>
                <w:bCs/>
                <w:sz w:val="20"/>
                <w:szCs w:val="20"/>
              </w:rPr>
            </w:pPr>
            <w:r>
              <w:rPr>
                <w:rFonts w:cstheme="minorHAnsi"/>
                <w:b/>
                <w:bCs/>
                <w:sz w:val="20"/>
                <w:szCs w:val="20"/>
              </w:rPr>
              <w:t>Naam Derden/ samenwerkingspartners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B42CAB9" w14:textId="38060BAF" w:rsidR="002A103A" w:rsidRPr="00770309" w:rsidRDefault="00946EFF" w:rsidP="00E26AFE">
            <w:pPr>
              <w:tabs>
                <w:tab w:val="left" w:pos="2328"/>
              </w:tabs>
              <w:rPr>
                <w:rFonts w:cstheme="minorHAnsi"/>
                <w:b/>
                <w:bCs/>
                <w:sz w:val="20"/>
                <w:szCs w:val="20"/>
              </w:rPr>
            </w:pPr>
            <w:r>
              <w:rPr>
                <w:rFonts w:cstheme="minorHAnsi"/>
                <w:b/>
                <w:bCs/>
                <w:sz w:val="20"/>
                <w:szCs w:val="20"/>
              </w:rPr>
              <w:t>Rechtsgeldige vertegenwoordiger</w:t>
            </w:r>
          </w:p>
        </w:tc>
      </w:tr>
      <w:tr w:rsidR="002A103A" w:rsidRPr="007F0E28" w14:paraId="31F3E8DF"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2A8706AA" w14:textId="46F19EC4" w:rsidR="002A103A" w:rsidRPr="007F0E28" w:rsidRDefault="002A103A" w:rsidP="00D84E46">
            <w:pPr>
              <w:pStyle w:val="Lijstalinea"/>
              <w:tabs>
                <w:tab w:val="left" w:pos="2328"/>
              </w:tabs>
              <w:spacing w:before="40" w:after="0" w:line="240" w:lineRule="auto"/>
              <w:ind w:left="0"/>
              <w:rPr>
                <w:rFonts w:cstheme="minorHAnsi"/>
                <w:szCs w:val="20"/>
              </w:rPr>
            </w:pPr>
          </w:p>
        </w:tc>
        <w:tc>
          <w:tcPr>
            <w:tcW w:w="4394" w:type="dxa"/>
            <w:tcBorders>
              <w:top w:val="single" w:sz="4" w:space="0" w:color="auto"/>
              <w:left w:val="single" w:sz="4" w:space="0" w:color="auto"/>
              <w:bottom w:val="single" w:sz="4" w:space="0" w:color="auto"/>
              <w:right w:val="single" w:sz="4" w:space="0" w:color="auto"/>
            </w:tcBorders>
          </w:tcPr>
          <w:p w14:paraId="191767C0" w14:textId="77777777" w:rsidR="002A103A" w:rsidRPr="007F0E28" w:rsidRDefault="002A103A" w:rsidP="00D84E46">
            <w:pPr>
              <w:tabs>
                <w:tab w:val="left" w:pos="2328"/>
              </w:tabs>
              <w:spacing w:before="40"/>
              <w:rPr>
                <w:rFonts w:cstheme="minorHAnsi"/>
                <w:sz w:val="20"/>
                <w:szCs w:val="20"/>
              </w:rPr>
            </w:pPr>
          </w:p>
        </w:tc>
      </w:tr>
      <w:tr w:rsidR="002A103A" w:rsidRPr="007F0E28" w14:paraId="7A876D60"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75398EB9" w14:textId="5D526778" w:rsidR="002A103A" w:rsidRPr="007F0E28" w:rsidRDefault="002A103A" w:rsidP="00D84E46">
            <w:pPr>
              <w:tabs>
                <w:tab w:val="left" w:pos="2328"/>
              </w:tabs>
              <w:spacing w:before="40"/>
              <w:rPr>
                <w:rFonts w:cstheme="minorHAnsi"/>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C2535A2" w14:textId="77777777" w:rsidR="002A103A" w:rsidRPr="007F0E28" w:rsidRDefault="002A103A" w:rsidP="00D84E46">
            <w:pPr>
              <w:pStyle w:val="Lijstalinea"/>
              <w:tabs>
                <w:tab w:val="left" w:pos="2328"/>
              </w:tabs>
              <w:spacing w:before="40" w:after="0" w:line="240" w:lineRule="auto"/>
              <w:ind w:left="0"/>
              <w:rPr>
                <w:rFonts w:cstheme="minorHAnsi"/>
                <w:sz w:val="20"/>
                <w:szCs w:val="20"/>
              </w:rPr>
            </w:pPr>
          </w:p>
        </w:tc>
      </w:tr>
      <w:tr w:rsidR="002A103A" w:rsidRPr="007F0E28" w14:paraId="528E0B6E"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387C00CC" w14:textId="01B6CFE6" w:rsidR="002A103A" w:rsidRPr="007F0E28" w:rsidRDefault="002A103A" w:rsidP="00D84E46">
            <w:pPr>
              <w:tabs>
                <w:tab w:val="left" w:pos="2328"/>
              </w:tabs>
              <w:spacing w:before="40"/>
              <w:rPr>
                <w:rFonts w:cstheme="minorHAnsi"/>
                <w:sz w:val="20"/>
                <w:szCs w:val="20"/>
              </w:rPr>
            </w:pPr>
          </w:p>
        </w:tc>
        <w:tc>
          <w:tcPr>
            <w:tcW w:w="4394" w:type="dxa"/>
            <w:tcBorders>
              <w:top w:val="single" w:sz="4" w:space="0" w:color="auto"/>
              <w:left w:val="single" w:sz="4" w:space="0" w:color="auto"/>
              <w:bottom w:val="single" w:sz="4" w:space="0" w:color="auto"/>
              <w:right w:val="single" w:sz="4" w:space="0" w:color="auto"/>
            </w:tcBorders>
          </w:tcPr>
          <w:p w14:paraId="083774F2" w14:textId="77777777" w:rsidR="002A103A" w:rsidRPr="007F0E28" w:rsidRDefault="002A103A" w:rsidP="00D84E46">
            <w:pPr>
              <w:pStyle w:val="Lijstalinea"/>
              <w:tabs>
                <w:tab w:val="left" w:pos="2328"/>
              </w:tabs>
              <w:spacing w:before="40" w:after="0" w:line="240" w:lineRule="auto"/>
              <w:ind w:left="0"/>
              <w:rPr>
                <w:rFonts w:cstheme="minorHAnsi"/>
                <w:sz w:val="20"/>
                <w:szCs w:val="20"/>
              </w:rPr>
            </w:pPr>
          </w:p>
        </w:tc>
      </w:tr>
      <w:tr w:rsidR="002A103A" w:rsidRPr="007F0E28" w14:paraId="7D47295C"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2E59588C" w14:textId="0DE0BCC7" w:rsidR="002A103A" w:rsidRPr="007F0E28" w:rsidRDefault="002A103A" w:rsidP="00D84E46">
            <w:pPr>
              <w:pStyle w:val="Lijstalinea"/>
              <w:tabs>
                <w:tab w:val="left" w:pos="2328"/>
              </w:tabs>
              <w:spacing w:before="40" w:after="0" w:line="240" w:lineRule="auto"/>
              <w:ind w:left="0"/>
              <w:rPr>
                <w:rFonts w:cstheme="minorHAnsi"/>
                <w:sz w:val="20"/>
                <w:szCs w:val="20"/>
              </w:rPr>
            </w:pPr>
          </w:p>
        </w:tc>
        <w:tc>
          <w:tcPr>
            <w:tcW w:w="4394" w:type="dxa"/>
            <w:tcBorders>
              <w:top w:val="single" w:sz="4" w:space="0" w:color="auto"/>
              <w:left w:val="single" w:sz="4" w:space="0" w:color="auto"/>
              <w:bottom w:val="single" w:sz="4" w:space="0" w:color="auto"/>
              <w:right w:val="single" w:sz="4" w:space="0" w:color="auto"/>
            </w:tcBorders>
          </w:tcPr>
          <w:p w14:paraId="34A6C7AE" w14:textId="77777777" w:rsidR="002A103A" w:rsidRPr="007F0E28" w:rsidRDefault="002A103A" w:rsidP="00D84E46">
            <w:pPr>
              <w:pStyle w:val="Lijstalinea"/>
              <w:tabs>
                <w:tab w:val="left" w:pos="2328"/>
              </w:tabs>
              <w:spacing w:before="40" w:after="0" w:line="240" w:lineRule="auto"/>
              <w:ind w:left="0"/>
              <w:rPr>
                <w:rFonts w:cstheme="minorHAnsi"/>
                <w:sz w:val="20"/>
                <w:szCs w:val="20"/>
              </w:rPr>
            </w:pPr>
          </w:p>
        </w:tc>
      </w:tr>
      <w:tr w:rsidR="002A103A" w:rsidRPr="007F0E28" w14:paraId="34AAD3DB"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2E0AB5BE" w14:textId="4A829025" w:rsidR="002A103A" w:rsidRPr="007F0E28" w:rsidRDefault="002A103A" w:rsidP="00D84E46">
            <w:pPr>
              <w:tabs>
                <w:tab w:val="left" w:pos="2328"/>
              </w:tabs>
              <w:spacing w:before="40"/>
              <w:rPr>
                <w:rFonts w:cstheme="minorHAnsi"/>
                <w:sz w:val="20"/>
                <w:szCs w:val="20"/>
              </w:rPr>
            </w:pPr>
          </w:p>
        </w:tc>
        <w:tc>
          <w:tcPr>
            <w:tcW w:w="4394" w:type="dxa"/>
            <w:tcBorders>
              <w:top w:val="single" w:sz="4" w:space="0" w:color="auto"/>
              <w:left w:val="single" w:sz="4" w:space="0" w:color="auto"/>
              <w:bottom w:val="single" w:sz="4" w:space="0" w:color="auto"/>
              <w:right w:val="single" w:sz="4" w:space="0" w:color="auto"/>
            </w:tcBorders>
          </w:tcPr>
          <w:p w14:paraId="6BEB15A9" w14:textId="77777777" w:rsidR="002A103A" w:rsidRPr="007F0E28" w:rsidRDefault="002A103A" w:rsidP="00D84E46">
            <w:pPr>
              <w:pStyle w:val="Lijstalinea"/>
              <w:tabs>
                <w:tab w:val="left" w:pos="2328"/>
              </w:tabs>
              <w:spacing w:before="40" w:after="0" w:line="240" w:lineRule="auto"/>
              <w:ind w:left="0"/>
              <w:rPr>
                <w:rFonts w:cstheme="minorHAnsi"/>
                <w:sz w:val="20"/>
                <w:szCs w:val="20"/>
              </w:rPr>
            </w:pPr>
          </w:p>
        </w:tc>
      </w:tr>
      <w:tr w:rsidR="002A103A" w:rsidRPr="007F0E28" w14:paraId="6DFE75C2"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188E3BEC" w14:textId="43D481C1" w:rsidR="002A103A" w:rsidRPr="007F0E28" w:rsidRDefault="002A103A" w:rsidP="00D84E46">
            <w:pPr>
              <w:tabs>
                <w:tab w:val="left" w:pos="2328"/>
              </w:tabs>
              <w:spacing w:before="40"/>
              <w:rPr>
                <w:rFonts w:cstheme="minorHAnsi"/>
                <w:sz w:val="20"/>
                <w:szCs w:val="20"/>
              </w:rPr>
            </w:pPr>
          </w:p>
        </w:tc>
        <w:tc>
          <w:tcPr>
            <w:tcW w:w="4394" w:type="dxa"/>
            <w:tcBorders>
              <w:top w:val="single" w:sz="4" w:space="0" w:color="auto"/>
              <w:left w:val="single" w:sz="4" w:space="0" w:color="auto"/>
              <w:bottom w:val="single" w:sz="4" w:space="0" w:color="auto"/>
              <w:right w:val="single" w:sz="4" w:space="0" w:color="auto"/>
            </w:tcBorders>
          </w:tcPr>
          <w:p w14:paraId="239D8B87" w14:textId="77777777" w:rsidR="002A103A" w:rsidRPr="007F0E28" w:rsidRDefault="002A103A" w:rsidP="00D84E46">
            <w:pPr>
              <w:pStyle w:val="Lijstalinea"/>
              <w:tabs>
                <w:tab w:val="left" w:pos="2328"/>
              </w:tabs>
              <w:spacing w:before="40" w:after="0" w:line="240" w:lineRule="auto"/>
              <w:ind w:left="0"/>
              <w:rPr>
                <w:rFonts w:cstheme="minorHAnsi"/>
                <w:sz w:val="20"/>
                <w:szCs w:val="20"/>
              </w:rPr>
            </w:pPr>
          </w:p>
        </w:tc>
      </w:tr>
      <w:tr w:rsidR="002A103A" w:rsidRPr="007F0E28" w14:paraId="4AC2D743" w14:textId="77777777" w:rsidTr="00E80798">
        <w:trPr>
          <w:trHeight w:val="397"/>
        </w:trPr>
        <w:tc>
          <w:tcPr>
            <w:tcW w:w="4957" w:type="dxa"/>
            <w:tcBorders>
              <w:top w:val="single" w:sz="4" w:space="0" w:color="auto"/>
              <w:left w:val="single" w:sz="4" w:space="0" w:color="auto"/>
              <w:bottom w:val="single" w:sz="4" w:space="0" w:color="auto"/>
              <w:right w:val="single" w:sz="4" w:space="0" w:color="auto"/>
            </w:tcBorders>
          </w:tcPr>
          <w:p w14:paraId="3988B393" w14:textId="77777777" w:rsidR="002A103A" w:rsidRPr="002A103A" w:rsidRDefault="002A103A">
            <w:pPr>
              <w:tabs>
                <w:tab w:val="left" w:pos="2328"/>
              </w:tabs>
              <w:rPr>
                <w:rFonts w:cstheme="minorHAnsi"/>
                <w:szCs w:val="20"/>
              </w:rPr>
            </w:pPr>
          </w:p>
        </w:tc>
        <w:tc>
          <w:tcPr>
            <w:tcW w:w="4394" w:type="dxa"/>
            <w:tcBorders>
              <w:top w:val="single" w:sz="4" w:space="0" w:color="auto"/>
              <w:left w:val="single" w:sz="4" w:space="0" w:color="auto"/>
              <w:bottom w:val="single" w:sz="4" w:space="0" w:color="auto"/>
              <w:right w:val="single" w:sz="4" w:space="0" w:color="auto"/>
            </w:tcBorders>
          </w:tcPr>
          <w:p w14:paraId="4C5DEFBC" w14:textId="77777777" w:rsidR="002A103A" w:rsidRPr="007F0E28" w:rsidRDefault="002A103A">
            <w:pPr>
              <w:tabs>
                <w:tab w:val="left" w:pos="2328"/>
              </w:tabs>
              <w:rPr>
                <w:rFonts w:cstheme="minorHAnsi"/>
                <w:szCs w:val="20"/>
              </w:rPr>
            </w:pPr>
          </w:p>
        </w:tc>
      </w:tr>
      <w:tr w:rsidR="00E30FCF" w:rsidRPr="007F0E28" w14:paraId="5D7938A4" w14:textId="77777777" w:rsidTr="00E30FCF">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F821C02" w14:textId="1C0F3883" w:rsidR="00E30FCF" w:rsidRPr="007F0E28" w:rsidRDefault="00C43624" w:rsidP="00E30FCF">
            <w:pPr>
              <w:tabs>
                <w:tab w:val="left" w:pos="2328"/>
              </w:tabs>
              <w:jc w:val="center"/>
              <w:rPr>
                <w:rFonts w:cstheme="minorHAnsi"/>
                <w:b/>
                <w:bCs/>
                <w:sz w:val="20"/>
                <w:szCs w:val="20"/>
              </w:rPr>
            </w:pPr>
            <w:r>
              <w:rPr>
                <w:rFonts w:cstheme="minorHAnsi"/>
                <w:b/>
                <w:bCs/>
                <w:sz w:val="20"/>
                <w:szCs w:val="20"/>
              </w:rPr>
              <w:t>Inhoudsopgave</w:t>
            </w:r>
          </w:p>
        </w:tc>
      </w:tr>
      <w:tr w:rsidR="00A776A1" w:rsidRPr="007F0E28" w14:paraId="53E4804E" w14:textId="77777777" w:rsidTr="004236EA">
        <w:trPr>
          <w:trHeight w:val="170"/>
        </w:trPr>
        <w:tc>
          <w:tcPr>
            <w:tcW w:w="9351" w:type="dxa"/>
            <w:gridSpan w:val="2"/>
            <w:tcBorders>
              <w:top w:val="single" w:sz="4" w:space="0" w:color="auto"/>
              <w:left w:val="single" w:sz="4" w:space="0" w:color="auto"/>
              <w:bottom w:val="single" w:sz="4" w:space="0" w:color="auto"/>
              <w:right w:val="single" w:sz="4" w:space="0" w:color="auto"/>
            </w:tcBorders>
          </w:tcPr>
          <w:p w14:paraId="71E0B09E" w14:textId="44C83BF4" w:rsidR="00A776A1" w:rsidRPr="007F0E28" w:rsidRDefault="00A776A1" w:rsidP="000C3043">
            <w:pPr>
              <w:tabs>
                <w:tab w:val="left" w:pos="2328"/>
              </w:tabs>
              <w:rPr>
                <w:rFonts w:cstheme="minorHAnsi"/>
                <w:sz w:val="20"/>
                <w:szCs w:val="20"/>
              </w:rPr>
            </w:pPr>
            <w:r>
              <w:rPr>
                <w:rFonts w:cstheme="minorHAnsi"/>
                <w:sz w:val="20"/>
                <w:szCs w:val="20"/>
              </w:rPr>
              <w:t>De aanmelding moet de volgende documenten en bewijsstukken bevatten. Geef onderstaand aan waar de documenten in uw aanmeldingsdossier te vinden zijn (nummer van de bladzijde of het nummer van de bijlage).</w:t>
            </w:r>
          </w:p>
        </w:tc>
      </w:tr>
      <w:tr w:rsidR="00A776A1" w:rsidRPr="007F0E28" w14:paraId="1BE11EB8" w14:textId="77777777" w:rsidTr="00E80798">
        <w:trPr>
          <w:trHeight w:val="170"/>
        </w:trPr>
        <w:tc>
          <w:tcPr>
            <w:tcW w:w="4957" w:type="dxa"/>
            <w:tcBorders>
              <w:top w:val="single" w:sz="4" w:space="0" w:color="auto"/>
              <w:left w:val="single" w:sz="4" w:space="0" w:color="auto"/>
              <w:bottom w:val="single" w:sz="4" w:space="0" w:color="auto"/>
              <w:right w:val="single" w:sz="4" w:space="0" w:color="auto"/>
            </w:tcBorders>
          </w:tcPr>
          <w:p w14:paraId="0D7F4059" w14:textId="7F606FCB" w:rsidR="00A776A1" w:rsidRPr="007F0E28" w:rsidRDefault="00A776A1" w:rsidP="00A776A1">
            <w:pPr>
              <w:tabs>
                <w:tab w:val="left" w:pos="2328"/>
              </w:tabs>
              <w:rPr>
                <w:rFonts w:cstheme="minorHAnsi"/>
                <w:b/>
                <w:bCs/>
                <w:szCs w:val="20"/>
              </w:rPr>
            </w:pPr>
            <w:r>
              <w:rPr>
                <w:rFonts w:cstheme="minorHAnsi"/>
                <w:b/>
                <w:bCs/>
                <w:sz w:val="20"/>
                <w:szCs w:val="20"/>
              </w:rPr>
              <w:t>Document</w:t>
            </w:r>
          </w:p>
        </w:tc>
        <w:tc>
          <w:tcPr>
            <w:tcW w:w="4394" w:type="dxa"/>
            <w:tcBorders>
              <w:top w:val="single" w:sz="4" w:space="0" w:color="auto"/>
              <w:left w:val="single" w:sz="4" w:space="0" w:color="auto"/>
              <w:bottom w:val="single" w:sz="4" w:space="0" w:color="auto"/>
              <w:right w:val="single" w:sz="4" w:space="0" w:color="auto"/>
            </w:tcBorders>
          </w:tcPr>
          <w:p w14:paraId="65D44828" w14:textId="7608ACC5" w:rsidR="00A776A1" w:rsidRPr="007F0E28" w:rsidRDefault="00A776A1" w:rsidP="00A776A1">
            <w:pPr>
              <w:tabs>
                <w:tab w:val="left" w:pos="2328"/>
              </w:tabs>
              <w:rPr>
                <w:rFonts w:cstheme="minorHAnsi"/>
                <w:b/>
                <w:bCs/>
                <w:szCs w:val="20"/>
              </w:rPr>
            </w:pPr>
            <w:r>
              <w:rPr>
                <w:rFonts w:cstheme="minorHAnsi"/>
                <w:b/>
                <w:bCs/>
                <w:szCs w:val="20"/>
              </w:rPr>
              <w:t xml:space="preserve">Bladzijde </w:t>
            </w:r>
            <w:r w:rsidR="00E80798">
              <w:rPr>
                <w:rFonts w:cstheme="minorHAnsi"/>
                <w:b/>
                <w:bCs/>
                <w:szCs w:val="20"/>
              </w:rPr>
              <w:t>of</w:t>
            </w:r>
            <w:r>
              <w:rPr>
                <w:rFonts w:cstheme="minorHAnsi"/>
                <w:b/>
                <w:bCs/>
                <w:szCs w:val="20"/>
              </w:rPr>
              <w:t xml:space="preserve"> bijlage</w:t>
            </w:r>
          </w:p>
        </w:tc>
      </w:tr>
      <w:tr w:rsidR="00A776A1" w:rsidRPr="007F0E28" w14:paraId="2820DA71"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59B0873C" w14:textId="6B8E3122" w:rsidR="00A776A1" w:rsidRPr="007F0E28" w:rsidRDefault="00A776A1" w:rsidP="00A776A1">
            <w:pPr>
              <w:tabs>
                <w:tab w:val="left" w:pos="2328"/>
              </w:tabs>
              <w:rPr>
                <w:rFonts w:cstheme="minorHAnsi"/>
                <w:sz w:val="20"/>
                <w:szCs w:val="20"/>
              </w:rPr>
            </w:pPr>
            <w:r>
              <w:rPr>
                <w:rFonts w:cstheme="minorHAnsi"/>
                <w:sz w:val="20"/>
                <w:szCs w:val="20"/>
              </w:rPr>
              <w:t>Uniform Europees Aanbestedingsdocument (UEA)</w:t>
            </w:r>
          </w:p>
        </w:tc>
        <w:tc>
          <w:tcPr>
            <w:tcW w:w="4394" w:type="dxa"/>
            <w:tcBorders>
              <w:top w:val="single" w:sz="4" w:space="0" w:color="auto"/>
              <w:left w:val="single" w:sz="4" w:space="0" w:color="auto"/>
              <w:bottom w:val="single" w:sz="4" w:space="0" w:color="auto"/>
              <w:right w:val="single" w:sz="4" w:space="0" w:color="auto"/>
            </w:tcBorders>
          </w:tcPr>
          <w:p w14:paraId="6440E1BC" w14:textId="29F3B581" w:rsidR="00A776A1" w:rsidRPr="007F0E28" w:rsidRDefault="00A776A1" w:rsidP="00A776A1">
            <w:pPr>
              <w:tabs>
                <w:tab w:val="left" w:pos="2328"/>
              </w:tabs>
              <w:rPr>
                <w:rFonts w:cstheme="minorHAnsi"/>
                <w:sz w:val="20"/>
                <w:szCs w:val="20"/>
              </w:rPr>
            </w:pPr>
          </w:p>
        </w:tc>
      </w:tr>
      <w:tr w:rsidR="00A776A1" w:rsidRPr="007F0E28" w14:paraId="55E43460"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71B453B9" w14:textId="77705EB3" w:rsidR="00A776A1" w:rsidRPr="007F0E28" w:rsidRDefault="00A776A1" w:rsidP="00A776A1">
            <w:pPr>
              <w:tabs>
                <w:tab w:val="left" w:pos="2328"/>
              </w:tabs>
              <w:rPr>
                <w:rFonts w:cstheme="minorHAnsi"/>
                <w:sz w:val="20"/>
                <w:szCs w:val="20"/>
              </w:rPr>
            </w:pPr>
            <w:r>
              <w:rPr>
                <w:rFonts w:cstheme="minorHAnsi"/>
                <w:sz w:val="20"/>
                <w:szCs w:val="20"/>
              </w:rPr>
              <w:t>Bewijsstukken behorende bij de Uitsluitingsgronden</w:t>
            </w:r>
          </w:p>
        </w:tc>
        <w:tc>
          <w:tcPr>
            <w:tcW w:w="4394" w:type="dxa"/>
            <w:tcBorders>
              <w:top w:val="single" w:sz="4" w:space="0" w:color="auto"/>
              <w:left w:val="single" w:sz="4" w:space="0" w:color="auto"/>
              <w:bottom w:val="single" w:sz="4" w:space="0" w:color="auto"/>
              <w:right w:val="single" w:sz="4" w:space="0" w:color="auto"/>
            </w:tcBorders>
          </w:tcPr>
          <w:p w14:paraId="2DFCCA28" w14:textId="77777777" w:rsidR="00A776A1" w:rsidRPr="007F0E28" w:rsidRDefault="00A776A1" w:rsidP="00A776A1">
            <w:pPr>
              <w:tabs>
                <w:tab w:val="left" w:pos="2328"/>
              </w:tabs>
              <w:rPr>
                <w:rFonts w:cstheme="minorHAnsi"/>
                <w:sz w:val="20"/>
                <w:szCs w:val="20"/>
              </w:rPr>
            </w:pPr>
          </w:p>
        </w:tc>
      </w:tr>
      <w:tr w:rsidR="00A776A1" w:rsidRPr="007F0E28" w14:paraId="62FF43C3"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32F24FA6" w14:textId="5FA87E41" w:rsidR="00A776A1" w:rsidRPr="007F0E28" w:rsidRDefault="00E80798" w:rsidP="00A776A1">
            <w:pPr>
              <w:tabs>
                <w:tab w:val="left" w:pos="2328"/>
              </w:tabs>
              <w:rPr>
                <w:rFonts w:cstheme="minorHAnsi"/>
                <w:sz w:val="20"/>
                <w:szCs w:val="20"/>
              </w:rPr>
            </w:pPr>
            <w:r>
              <w:rPr>
                <w:rFonts w:cstheme="minorHAnsi"/>
                <w:sz w:val="20"/>
                <w:szCs w:val="20"/>
              </w:rPr>
              <w:t>Bewijsstukken behorende bij de geschiktheidseisen</w:t>
            </w:r>
          </w:p>
        </w:tc>
        <w:tc>
          <w:tcPr>
            <w:tcW w:w="4394" w:type="dxa"/>
            <w:tcBorders>
              <w:top w:val="single" w:sz="4" w:space="0" w:color="auto"/>
              <w:left w:val="single" w:sz="4" w:space="0" w:color="auto"/>
              <w:bottom w:val="single" w:sz="4" w:space="0" w:color="auto"/>
              <w:right w:val="single" w:sz="4" w:space="0" w:color="auto"/>
            </w:tcBorders>
          </w:tcPr>
          <w:p w14:paraId="14E652B2" w14:textId="77777777" w:rsidR="00A776A1" w:rsidRPr="007F0E28" w:rsidRDefault="00A776A1" w:rsidP="00A776A1">
            <w:pPr>
              <w:tabs>
                <w:tab w:val="left" w:pos="2328"/>
              </w:tabs>
              <w:rPr>
                <w:rFonts w:cstheme="minorHAnsi"/>
                <w:sz w:val="20"/>
                <w:szCs w:val="20"/>
              </w:rPr>
            </w:pPr>
          </w:p>
        </w:tc>
      </w:tr>
      <w:tr w:rsidR="00A776A1" w:rsidRPr="007F0E28" w14:paraId="1262AB54"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29242054" w14:textId="6B6689FF" w:rsidR="00A776A1" w:rsidRPr="007F0E28" w:rsidRDefault="00E80798" w:rsidP="00A776A1">
            <w:pPr>
              <w:tabs>
                <w:tab w:val="left" w:pos="2328"/>
              </w:tabs>
              <w:rPr>
                <w:rFonts w:cstheme="minorHAnsi"/>
                <w:sz w:val="20"/>
                <w:szCs w:val="20"/>
              </w:rPr>
            </w:pPr>
            <w:r>
              <w:rPr>
                <w:rFonts w:cstheme="minorHAnsi"/>
                <w:sz w:val="20"/>
                <w:szCs w:val="20"/>
              </w:rPr>
              <w:t>Documenten behorende bij de selectiecriteria</w:t>
            </w:r>
          </w:p>
        </w:tc>
        <w:tc>
          <w:tcPr>
            <w:tcW w:w="4394" w:type="dxa"/>
            <w:tcBorders>
              <w:top w:val="single" w:sz="4" w:space="0" w:color="auto"/>
              <w:left w:val="single" w:sz="4" w:space="0" w:color="auto"/>
              <w:bottom w:val="single" w:sz="4" w:space="0" w:color="auto"/>
              <w:right w:val="single" w:sz="4" w:space="0" w:color="auto"/>
            </w:tcBorders>
          </w:tcPr>
          <w:p w14:paraId="69F90C88" w14:textId="77777777" w:rsidR="00A776A1" w:rsidRPr="007F0E28" w:rsidRDefault="00A776A1" w:rsidP="00A776A1">
            <w:pPr>
              <w:tabs>
                <w:tab w:val="left" w:pos="2328"/>
              </w:tabs>
              <w:rPr>
                <w:rFonts w:cstheme="minorHAnsi"/>
                <w:sz w:val="20"/>
                <w:szCs w:val="20"/>
              </w:rPr>
            </w:pPr>
          </w:p>
        </w:tc>
      </w:tr>
      <w:tr w:rsidR="00A776A1" w:rsidRPr="007F0E28" w14:paraId="03958F4E"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5B3E34C0" w14:textId="5B910E9A" w:rsidR="00A776A1" w:rsidRPr="007F0E28" w:rsidRDefault="00E80798" w:rsidP="00A776A1">
            <w:pPr>
              <w:tabs>
                <w:tab w:val="left" w:pos="2328"/>
              </w:tabs>
              <w:rPr>
                <w:rFonts w:cstheme="minorHAnsi"/>
                <w:sz w:val="20"/>
                <w:szCs w:val="20"/>
              </w:rPr>
            </w:pPr>
            <w:r>
              <w:rPr>
                <w:rFonts w:cstheme="minorHAnsi"/>
                <w:sz w:val="20"/>
                <w:szCs w:val="20"/>
              </w:rPr>
              <w:t>Ondertekend Conformiteitsverklaring</w:t>
            </w:r>
          </w:p>
        </w:tc>
        <w:tc>
          <w:tcPr>
            <w:tcW w:w="4394" w:type="dxa"/>
            <w:tcBorders>
              <w:top w:val="single" w:sz="4" w:space="0" w:color="auto"/>
              <w:left w:val="single" w:sz="4" w:space="0" w:color="auto"/>
              <w:bottom w:val="single" w:sz="4" w:space="0" w:color="auto"/>
              <w:right w:val="single" w:sz="4" w:space="0" w:color="auto"/>
            </w:tcBorders>
          </w:tcPr>
          <w:p w14:paraId="7C7A86E2" w14:textId="77777777" w:rsidR="00A776A1" w:rsidRPr="007F0E28" w:rsidRDefault="00A776A1" w:rsidP="00A776A1">
            <w:pPr>
              <w:tabs>
                <w:tab w:val="left" w:pos="2328"/>
              </w:tabs>
              <w:rPr>
                <w:rFonts w:cstheme="minorHAnsi"/>
                <w:sz w:val="20"/>
                <w:szCs w:val="20"/>
              </w:rPr>
            </w:pPr>
          </w:p>
        </w:tc>
      </w:tr>
      <w:tr w:rsidR="00A776A1" w:rsidRPr="007F0E28" w14:paraId="7EF1DC19" w14:textId="77777777" w:rsidTr="00CC0C06">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26434D1B" w14:textId="4E38BC8A" w:rsidR="00A776A1" w:rsidRPr="00B807FD" w:rsidRDefault="00A776A1" w:rsidP="00A776A1">
            <w:pPr>
              <w:pStyle w:val="Lijstalinea"/>
              <w:tabs>
                <w:tab w:val="left" w:pos="2328"/>
              </w:tabs>
              <w:spacing w:before="40" w:after="0" w:line="240" w:lineRule="auto"/>
              <w:ind w:left="0"/>
              <w:jc w:val="center"/>
              <w:rPr>
                <w:rFonts w:cstheme="minorHAnsi"/>
                <w:b/>
                <w:bCs/>
              </w:rPr>
            </w:pPr>
            <w:r>
              <w:rPr>
                <w:rFonts w:cstheme="minorHAnsi"/>
                <w:b/>
                <w:bCs/>
              </w:rPr>
              <w:t>Checklist</w:t>
            </w:r>
          </w:p>
        </w:tc>
      </w:tr>
      <w:tr w:rsidR="00A776A1" w:rsidRPr="007F0E28" w14:paraId="77B98642" w14:textId="77777777" w:rsidTr="00E26AFE">
        <w:trPr>
          <w:trHeight w:val="53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2DF3A97A" w14:textId="58751F1E" w:rsidR="00A80B77" w:rsidRPr="00972D49" w:rsidRDefault="00B57B09" w:rsidP="00523944">
            <w:pPr>
              <w:tabs>
                <w:tab w:val="left" w:pos="2328"/>
              </w:tabs>
              <w:rPr>
                <w:rFonts w:cstheme="minorHAnsi"/>
                <w:sz w:val="20"/>
                <w:szCs w:val="20"/>
              </w:rPr>
            </w:pPr>
            <w:r>
              <w:rPr>
                <w:rFonts w:cstheme="minorHAnsi"/>
                <w:sz w:val="20"/>
                <w:szCs w:val="20"/>
              </w:rPr>
              <w:t xml:space="preserve">De volgende documenten en bewijsstukken dienen </w:t>
            </w:r>
            <w:r w:rsidR="004C387E">
              <w:rPr>
                <w:rFonts w:cstheme="minorHAnsi"/>
                <w:sz w:val="20"/>
                <w:szCs w:val="20"/>
              </w:rPr>
              <w:t>tegelijkertijd met de aanmelding ingeleverd te worden</w:t>
            </w:r>
            <w:r w:rsidR="00523944">
              <w:rPr>
                <w:rFonts w:cstheme="minorHAnsi"/>
                <w:sz w:val="20"/>
                <w:szCs w:val="20"/>
              </w:rPr>
              <w:t>.</w:t>
            </w:r>
          </w:p>
        </w:tc>
      </w:tr>
      <w:tr w:rsidR="00A776A1" w:rsidRPr="007F0E28" w14:paraId="4B6A0F5B" w14:textId="77777777" w:rsidTr="00F218DD">
        <w:trPr>
          <w:trHeight w:val="170"/>
        </w:trPr>
        <w:tc>
          <w:tcPr>
            <w:tcW w:w="495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039E414" w14:textId="3C98DAE8" w:rsidR="00A776A1" w:rsidRPr="001140E2" w:rsidRDefault="00D86F65" w:rsidP="00D86F65">
            <w:pPr>
              <w:tabs>
                <w:tab w:val="left" w:pos="2328"/>
              </w:tabs>
              <w:rPr>
                <w:rFonts w:cstheme="minorHAnsi"/>
                <w:b/>
                <w:bCs/>
                <w:sz w:val="20"/>
                <w:szCs w:val="20"/>
              </w:rPr>
            </w:pPr>
            <w:r>
              <w:rPr>
                <w:rFonts w:cstheme="minorHAnsi"/>
                <w:b/>
                <w:bCs/>
                <w:sz w:val="20"/>
                <w:szCs w:val="20"/>
              </w:rPr>
              <w:t>Documenten en bewijsstukken</w:t>
            </w:r>
          </w:p>
        </w:tc>
        <w:tc>
          <w:tcPr>
            <w:tcW w:w="439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FB8B0F8" w14:textId="15691200" w:rsidR="00A776A1" w:rsidRPr="001140E2" w:rsidRDefault="00D86F65" w:rsidP="00A776A1">
            <w:pPr>
              <w:tabs>
                <w:tab w:val="left" w:pos="2328"/>
              </w:tabs>
              <w:rPr>
                <w:rFonts w:cstheme="minorHAnsi"/>
                <w:b/>
                <w:bCs/>
                <w:sz w:val="20"/>
                <w:szCs w:val="20"/>
              </w:rPr>
            </w:pPr>
            <w:r>
              <w:rPr>
                <w:rFonts w:cstheme="minorHAnsi"/>
                <w:b/>
                <w:bCs/>
                <w:sz w:val="20"/>
                <w:szCs w:val="20"/>
              </w:rPr>
              <w:t>Aanwezig bij aanmelding</w:t>
            </w:r>
            <w:r w:rsidR="00F218DD">
              <w:rPr>
                <w:rFonts w:cstheme="minorHAnsi"/>
                <w:b/>
                <w:bCs/>
                <w:sz w:val="20"/>
                <w:szCs w:val="20"/>
              </w:rPr>
              <w:t xml:space="preserve"> </w:t>
            </w:r>
            <w:r w:rsidR="00F218DD" w:rsidRPr="00F218DD">
              <w:rPr>
                <w:rFonts w:cstheme="minorHAnsi"/>
                <w:b/>
                <w:bCs/>
                <w:i/>
                <w:iCs/>
                <w:sz w:val="18"/>
                <w:szCs w:val="18"/>
              </w:rPr>
              <w:t>(doorhalen)</w:t>
            </w:r>
          </w:p>
        </w:tc>
      </w:tr>
      <w:tr w:rsidR="00A776A1" w:rsidRPr="007F0E28" w14:paraId="1D653A0B" w14:textId="77777777" w:rsidTr="00E80798">
        <w:trPr>
          <w:trHeight w:hRule="exact" w:val="284"/>
        </w:trPr>
        <w:tc>
          <w:tcPr>
            <w:tcW w:w="4957" w:type="dxa"/>
            <w:tcBorders>
              <w:top w:val="single" w:sz="4" w:space="0" w:color="auto"/>
              <w:left w:val="single" w:sz="4" w:space="0" w:color="auto"/>
              <w:bottom w:val="single" w:sz="4" w:space="0" w:color="auto"/>
              <w:right w:val="single" w:sz="4" w:space="0" w:color="auto"/>
            </w:tcBorders>
          </w:tcPr>
          <w:p w14:paraId="459041EB" w14:textId="2BF51F6D" w:rsidR="00A776A1" w:rsidRPr="00FF4F2D" w:rsidRDefault="00124870" w:rsidP="00A776A1">
            <w:pPr>
              <w:tabs>
                <w:tab w:val="left" w:pos="2328"/>
              </w:tabs>
              <w:spacing w:before="40"/>
              <w:rPr>
                <w:rFonts w:cstheme="minorHAnsi"/>
                <w:sz w:val="20"/>
                <w:szCs w:val="20"/>
              </w:rPr>
            </w:pPr>
            <w:r>
              <w:rPr>
                <w:rFonts w:cstheme="minorHAnsi"/>
                <w:sz w:val="20"/>
                <w:szCs w:val="20"/>
              </w:rPr>
              <w:t>Aanbiedingsbrief</w:t>
            </w:r>
          </w:p>
        </w:tc>
        <w:tc>
          <w:tcPr>
            <w:tcW w:w="4394" w:type="dxa"/>
            <w:tcBorders>
              <w:top w:val="single" w:sz="4" w:space="0" w:color="auto"/>
              <w:left w:val="single" w:sz="4" w:space="0" w:color="auto"/>
              <w:bottom w:val="single" w:sz="4" w:space="0" w:color="auto"/>
              <w:right w:val="single" w:sz="4" w:space="0" w:color="auto"/>
            </w:tcBorders>
          </w:tcPr>
          <w:p w14:paraId="65AC0616" w14:textId="163A0732" w:rsidR="00A776A1" w:rsidRPr="007F0E28" w:rsidRDefault="00F218DD" w:rsidP="00A776A1">
            <w:pPr>
              <w:tabs>
                <w:tab w:val="left" w:pos="2328"/>
              </w:tabs>
              <w:spacing w:before="40"/>
              <w:rPr>
                <w:rFonts w:cstheme="minorHAnsi"/>
                <w:sz w:val="20"/>
                <w:szCs w:val="20"/>
              </w:rPr>
            </w:pPr>
            <w:r>
              <w:rPr>
                <w:rFonts w:cstheme="minorHAnsi"/>
                <w:sz w:val="20"/>
                <w:szCs w:val="20"/>
              </w:rPr>
              <w:t>Ja / Nee</w:t>
            </w:r>
          </w:p>
          <w:p w14:paraId="65C6F9AC" w14:textId="29F68BC0" w:rsidR="00A776A1" w:rsidRPr="007F0E28" w:rsidRDefault="00A776A1" w:rsidP="00A776A1">
            <w:pPr>
              <w:tabs>
                <w:tab w:val="left" w:pos="2328"/>
              </w:tabs>
              <w:rPr>
                <w:rFonts w:cstheme="minorHAnsi"/>
                <w:sz w:val="20"/>
                <w:szCs w:val="20"/>
              </w:rPr>
            </w:pPr>
          </w:p>
        </w:tc>
      </w:tr>
      <w:tr w:rsidR="00A776A1" w:rsidRPr="007F0E28" w14:paraId="4DF28B50"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1DE6DFDF" w14:textId="16124BF6" w:rsidR="00A776A1" w:rsidRPr="00FF4F2D" w:rsidRDefault="00124870" w:rsidP="00A776A1">
            <w:pPr>
              <w:tabs>
                <w:tab w:val="left" w:pos="2328"/>
              </w:tabs>
              <w:spacing w:before="40"/>
              <w:rPr>
                <w:rFonts w:cstheme="minorHAnsi"/>
                <w:sz w:val="20"/>
                <w:szCs w:val="20"/>
              </w:rPr>
            </w:pPr>
            <w:r w:rsidRPr="00FF4F2D">
              <w:rPr>
                <w:rFonts w:cstheme="minorHAnsi"/>
                <w:sz w:val="20"/>
                <w:szCs w:val="20"/>
              </w:rPr>
              <w:t>Uniform Europees Aanbestedingsformulier</w:t>
            </w:r>
          </w:p>
        </w:tc>
        <w:tc>
          <w:tcPr>
            <w:tcW w:w="4394" w:type="dxa"/>
            <w:tcBorders>
              <w:top w:val="single" w:sz="4" w:space="0" w:color="auto"/>
              <w:left w:val="single" w:sz="4" w:space="0" w:color="auto"/>
              <w:bottom w:val="single" w:sz="4" w:space="0" w:color="auto"/>
              <w:right w:val="single" w:sz="4" w:space="0" w:color="auto"/>
            </w:tcBorders>
          </w:tcPr>
          <w:p w14:paraId="1B70B593" w14:textId="6BB35714" w:rsidR="00A776A1" w:rsidRPr="00F218DD" w:rsidRDefault="00F218DD" w:rsidP="00A776A1">
            <w:pPr>
              <w:tabs>
                <w:tab w:val="left" w:pos="2328"/>
              </w:tabs>
              <w:spacing w:before="40"/>
              <w:rPr>
                <w:rFonts w:cstheme="minorHAnsi"/>
                <w:sz w:val="20"/>
                <w:szCs w:val="20"/>
              </w:rPr>
            </w:pPr>
            <w:r>
              <w:rPr>
                <w:rFonts w:cstheme="minorHAnsi"/>
                <w:sz w:val="20"/>
                <w:szCs w:val="20"/>
              </w:rPr>
              <w:t>Ja / Nee</w:t>
            </w:r>
          </w:p>
        </w:tc>
      </w:tr>
      <w:tr w:rsidR="00E27D5B" w:rsidRPr="007F0E28" w14:paraId="7778EA7B" w14:textId="77777777" w:rsidTr="00F218DD">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9D4E598" w14:textId="73AA0230" w:rsidR="00E27D5B" w:rsidRPr="00F218DD" w:rsidRDefault="00E27D5B" w:rsidP="00A776A1">
            <w:pPr>
              <w:tabs>
                <w:tab w:val="left" w:pos="2328"/>
              </w:tabs>
              <w:spacing w:before="40"/>
              <w:rPr>
                <w:rFonts w:cstheme="minorHAnsi"/>
                <w:b/>
                <w:bCs/>
                <w:szCs w:val="20"/>
              </w:rPr>
            </w:pPr>
            <w:r w:rsidRPr="00F218DD">
              <w:rPr>
                <w:rFonts w:cstheme="minorHAnsi"/>
                <w:b/>
                <w:bCs/>
                <w:sz w:val="20"/>
                <w:szCs w:val="18"/>
              </w:rPr>
              <w:t>Bewijsstukken behorende bij Uitsluitingsgronden</w:t>
            </w:r>
          </w:p>
        </w:tc>
      </w:tr>
      <w:tr w:rsidR="00F218DD" w:rsidRPr="007F0E28" w14:paraId="4397F179"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4D4C39DC" w14:textId="4E014891" w:rsidR="00F218DD" w:rsidRPr="00FF4F2D" w:rsidRDefault="00F218DD" w:rsidP="00F218DD">
            <w:pPr>
              <w:tabs>
                <w:tab w:val="left" w:pos="2328"/>
              </w:tabs>
              <w:spacing w:before="40"/>
              <w:rPr>
                <w:rFonts w:cstheme="minorHAnsi"/>
                <w:szCs w:val="20"/>
              </w:rPr>
            </w:pPr>
            <w:r w:rsidRPr="00523944">
              <w:rPr>
                <w:rFonts w:cstheme="minorHAnsi"/>
                <w:sz w:val="20"/>
                <w:szCs w:val="20"/>
              </w:rPr>
              <w:lastRenderedPageBreak/>
              <w:t>Gedragsverklaring aanbesteden</w:t>
            </w:r>
          </w:p>
        </w:tc>
        <w:tc>
          <w:tcPr>
            <w:tcW w:w="4394" w:type="dxa"/>
            <w:tcBorders>
              <w:top w:val="single" w:sz="4" w:space="0" w:color="auto"/>
              <w:left w:val="single" w:sz="4" w:space="0" w:color="auto"/>
              <w:bottom w:val="single" w:sz="4" w:space="0" w:color="auto"/>
              <w:right w:val="single" w:sz="4" w:space="0" w:color="auto"/>
            </w:tcBorders>
          </w:tcPr>
          <w:p w14:paraId="0054784E" w14:textId="526E5B04" w:rsidR="00F218DD" w:rsidRPr="00F218DD" w:rsidRDefault="00F218DD" w:rsidP="00F218DD">
            <w:pPr>
              <w:tabs>
                <w:tab w:val="left" w:pos="2328"/>
              </w:tabs>
              <w:spacing w:before="40"/>
              <w:rPr>
                <w:rFonts w:cstheme="minorHAnsi"/>
                <w:sz w:val="20"/>
                <w:szCs w:val="18"/>
              </w:rPr>
            </w:pPr>
            <w:r w:rsidRPr="00F218DD">
              <w:rPr>
                <w:rFonts w:cstheme="minorHAnsi"/>
                <w:sz w:val="20"/>
                <w:szCs w:val="18"/>
              </w:rPr>
              <w:t>Indienen op verzoek van Aanbestedende dienst.</w:t>
            </w:r>
          </w:p>
        </w:tc>
      </w:tr>
      <w:tr w:rsidR="00F218DD" w:rsidRPr="007F0E28" w14:paraId="34C7D71B"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129454FA" w14:textId="2249B626" w:rsidR="00F218DD" w:rsidRPr="00FF4F2D" w:rsidRDefault="00F218DD" w:rsidP="00F218DD">
            <w:pPr>
              <w:tabs>
                <w:tab w:val="left" w:pos="2328"/>
              </w:tabs>
              <w:spacing w:before="40"/>
              <w:rPr>
                <w:rFonts w:cstheme="minorHAnsi"/>
                <w:szCs w:val="20"/>
              </w:rPr>
            </w:pPr>
            <w:r w:rsidRPr="00523944">
              <w:rPr>
                <w:rFonts w:cstheme="minorHAnsi"/>
                <w:sz w:val="20"/>
                <w:szCs w:val="20"/>
              </w:rPr>
              <w:t>Verklaring belastingdienst</w:t>
            </w:r>
          </w:p>
        </w:tc>
        <w:tc>
          <w:tcPr>
            <w:tcW w:w="4394" w:type="dxa"/>
            <w:tcBorders>
              <w:top w:val="single" w:sz="4" w:space="0" w:color="auto"/>
              <w:left w:val="single" w:sz="4" w:space="0" w:color="auto"/>
              <w:bottom w:val="single" w:sz="4" w:space="0" w:color="auto"/>
              <w:right w:val="single" w:sz="4" w:space="0" w:color="auto"/>
            </w:tcBorders>
          </w:tcPr>
          <w:p w14:paraId="5F8CB9FC" w14:textId="6A85AD67" w:rsidR="00F218DD" w:rsidRPr="00F218DD" w:rsidRDefault="00F218DD" w:rsidP="00F218DD">
            <w:pPr>
              <w:tabs>
                <w:tab w:val="left" w:pos="2328"/>
              </w:tabs>
              <w:spacing w:before="40"/>
              <w:rPr>
                <w:rFonts w:cstheme="minorHAnsi"/>
                <w:sz w:val="20"/>
                <w:szCs w:val="18"/>
              </w:rPr>
            </w:pPr>
            <w:r w:rsidRPr="00F218DD">
              <w:rPr>
                <w:rFonts w:cstheme="minorHAnsi"/>
                <w:sz w:val="20"/>
                <w:szCs w:val="18"/>
              </w:rPr>
              <w:t>Indienen op verzoek van Aanbestedende dienst.</w:t>
            </w:r>
          </w:p>
        </w:tc>
      </w:tr>
      <w:tr w:rsidR="00F218DD" w:rsidRPr="007F0E28" w14:paraId="05036E42"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19537DDB" w14:textId="4CA17FC0" w:rsidR="00F218DD" w:rsidRPr="00523944" w:rsidRDefault="00F218DD" w:rsidP="00F218DD">
            <w:pPr>
              <w:tabs>
                <w:tab w:val="left" w:pos="2328"/>
              </w:tabs>
              <w:spacing w:before="40"/>
              <w:rPr>
                <w:rFonts w:cstheme="minorHAnsi"/>
                <w:szCs w:val="20"/>
              </w:rPr>
            </w:pPr>
            <w:r w:rsidRPr="00A80B77">
              <w:rPr>
                <w:rFonts w:cstheme="minorHAnsi"/>
                <w:sz w:val="20"/>
                <w:szCs w:val="20"/>
              </w:rPr>
              <w:t>Inschrijving in het nationale beroeps- handelsregister</w:t>
            </w:r>
          </w:p>
        </w:tc>
        <w:tc>
          <w:tcPr>
            <w:tcW w:w="4394" w:type="dxa"/>
            <w:tcBorders>
              <w:top w:val="single" w:sz="4" w:space="0" w:color="auto"/>
              <w:left w:val="single" w:sz="4" w:space="0" w:color="auto"/>
              <w:bottom w:val="single" w:sz="4" w:space="0" w:color="auto"/>
              <w:right w:val="single" w:sz="4" w:space="0" w:color="auto"/>
            </w:tcBorders>
          </w:tcPr>
          <w:p w14:paraId="330FECFD" w14:textId="3FAE187C" w:rsidR="00F218DD" w:rsidRPr="00F218DD" w:rsidRDefault="00F218DD" w:rsidP="00F218DD">
            <w:pPr>
              <w:tabs>
                <w:tab w:val="left" w:pos="2328"/>
              </w:tabs>
              <w:spacing w:before="40"/>
              <w:rPr>
                <w:rFonts w:cstheme="minorHAnsi"/>
                <w:szCs w:val="18"/>
              </w:rPr>
            </w:pPr>
            <w:r w:rsidRPr="00D93759">
              <w:rPr>
                <w:rFonts w:cstheme="minorHAnsi"/>
                <w:sz w:val="20"/>
                <w:szCs w:val="16"/>
              </w:rPr>
              <w:t>Ja / Nee</w:t>
            </w:r>
          </w:p>
        </w:tc>
      </w:tr>
      <w:tr w:rsidR="00F218DD" w:rsidRPr="007F0E28" w14:paraId="10992BE2" w14:textId="77777777" w:rsidTr="00F218DD">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10BE692" w14:textId="7A766721" w:rsidR="00F218DD" w:rsidRPr="00F218DD" w:rsidRDefault="00F218DD" w:rsidP="00F218DD">
            <w:pPr>
              <w:tabs>
                <w:tab w:val="left" w:pos="2328"/>
              </w:tabs>
              <w:spacing w:before="40"/>
              <w:rPr>
                <w:rFonts w:cstheme="minorHAnsi"/>
                <w:b/>
                <w:bCs/>
                <w:sz w:val="20"/>
                <w:szCs w:val="16"/>
              </w:rPr>
            </w:pPr>
            <w:r w:rsidRPr="00F218DD">
              <w:rPr>
                <w:rFonts w:cstheme="minorHAnsi"/>
                <w:b/>
                <w:bCs/>
                <w:sz w:val="20"/>
                <w:szCs w:val="16"/>
              </w:rPr>
              <w:t>Bewijsstukken behorende bij Geschiktheidseisen</w:t>
            </w:r>
          </w:p>
        </w:tc>
      </w:tr>
      <w:tr w:rsidR="00F218DD" w:rsidRPr="007F0E28" w14:paraId="77ED4C5D"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4C4E0311" w14:textId="1E62180A" w:rsidR="00F218DD" w:rsidRPr="00D93759" w:rsidRDefault="00F218DD" w:rsidP="00F218DD">
            <w:pPr>
              <w:tabs>
                <w:tab w:val="left" w:pos="2328"/>
              </w:tabs>
              <w:spacing w:before="40"/>
              <w:rPr>
                <w:rFonts w:cstheme="minorHAnsi"/>
                <w:sz w:val="20"/>
                <w:szCs w:val="20"/>
              </w:rPr>
            </w:pPr>
            <w:r w:rsidRPr="00D93759">
              <w:rPr>
                <w:rFonts w:cstheme="minorHAnsi"/>
                <w:sz w:val="20"/>
                <w:szCs w:val="20"/>
              </w:rPr>
              <w:t>Afschrift accountantsverklaring, jaarrekening</w:t>
            </w:r>
            <w:r w:rsidR="00D93759" w:rsidRPr="00D93759">
              <w:rPr>
                <w:rFonts w:cstheme="minorHAnsi"/>
                <w:sz w:val="20"/>
                <w:szCs w:val="20"/>
              </w:rPr>
              <w:t xml:space="preserve"> of Balans</w:t>
            </w:r>
            <w:r w:rsidR="009E2F2F">
              <w:rPr>
                <w:rFonts w:cstheme="minorHAnsi"/>
                <w:sz w:val="20"/>
                <w:szCs w:val="20"/>
              </w:rPr>
              <w:t xml:space="preserve">, eventueel inclusief </w:t>
            </w:r>
            <w:proofErr w:type="spellStart"/>
            <w:r w:rsidR="009E2F2F">
              <w:rPr>
                <w:rFonts w:cstheme="minorHAnsi"/>
                <w:sz w:val="20"/>
                <w:szCs w:val="20"/>
              </w:rPr>
              <w:t>holdingsverklaring</w:t>
            </w:r>
            <w:proofErr w:type="spellEnd"/>
          </w:p>
        </w:tc>
        <w:tc>
          <w:tcPr>
            <w:tcW w:w="4394" w:type="dxa"/>
            <w:tcBorders>
              <w:top w:val="single" w:sz="4" w:space="0" w:color="auto"/>
              <w:left w:val="single" w:sz="4" w:space="0" w:color="auto"/>
              <w:bottom w:val="single" w:sz="4" w:space="0" w:color="auto"/>
              <w:right w:val="single" w:sz="4" w:space="0" w:color="auto"/>
            </w:tcBorders>
          </w:tcPr>
          <w:p w14:paraId="67D88182" w14:textId="46BAB52D" w:rsidR="00F218DD" w:rsidRPr="00D93759" w:rsidRDefault="00D93759" w:rsidP="00F218DD">
            <w:pPr>
              <w:tabs>
                <w:tab w:val="left" w:pos="2328"/>
              </w:tabs>
              <w:spacing w:before="40"/>
              <w:rPr>
                <w:rFonts w:cstheme="minorHAnsi"/>
                <w:sz w:val="20"/>
                <w:szCs w:val="20"/>
              </w:rPr>
            </w:pPr>
            <w:r w:rsidRPr="00D93759">
              <w:rPr>
                <w:rFonts w:cstheme="minorHAnsi"/>
                <w:sz w:val="20"/>
                <w:szCs w:val="20"/>
              </w:rPr>
              <w:t>Ja / Nee</w:t>
            </w:r>
          </w:p>
        </w:tc>
      </w:tr>
      <w:tr w:rsidR="00D93759" w:rsidRPr="007F0E28" w14:paraId="01BD99D5"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5FB52282" w14:textId="6E84775E" w:rsidR="00D93759" w:rsidRPr="00D93759" w:rsidRDefault="00D93759" w:rsidP="00F218DD">
            <w:pPr>
              <w:tabs>
                <w:tab w:val="left" w:pos="2328"/>
              </w:tabs>
              <w:spacing w:before="40"/>
              <w:rPr>
                <w:rFonts w:cstheme="minorHAnsi"/>
                <w:szCs w:val="20"/>
              </w:rPr>
            </w:pPr>
            <w:r w:rsidRPr="00D93759">
              <w:rPr>
                <w:rFonts w:cstheme="minorHAnsi"/>
                <w:sz w:val="20"/>
                <w:szCs w:val="18"/>
              </w:rPr>
              <w:t>Overzicht FTE en overzicht verdeling FTE over expertises</w:t>
            </w:r>
            <w:r>
              <w:rPr>
                <w:rFonts w:cstheme="minorHAnsi"/>
                <w:sz w:val="20"/>
                <w:szCs w:val="18"/>
              </w:rPr>
              <w:t xml:space="preserve"> inclusief referentieverklaring</w:t>
            </w:r>
          </w:p>
        </w:tc>
        <w:tc>
          <w:tcPr>
            <w:tcW w:w="4394" w:type="dxa"/>
            <w:tcBorders>
              <w:top w:val="single" w:sz="4" w:space="0" w:color="auto"/>
              <w:left w:val="single" w:sz="4" w:space="0" w:color="auto"/>
              <w:bottom w:val="single" w:sz="4" w:space="0" w:color="auto"/>
              <w:right w:val="single" w:sz="4" w:space="0" w:color="auto"/>
            </w:tcBorders>
          </w:tcPr>
          <w:p w14:paraId="42F9BC67" w14:textId="6C44172C" w:rsidR="00D93759" w:rsidRPr="00D93759" w:rsidRDefault="00D93759" w:rsidP="00F218DD">
            <w:pPr>
              <w:tabs>
                <w:tab w:val="left" w:pos="2328"/>
              </w:tabs>
              <w:spacing w:before="40"/>
              <w:rPr>
                <w:rFonts w:cstheme="minorHAnsi"/>
                <w:szCs w:val="20"/>
              </w:rPr>
            </w:pPr>
            <w:r w:rsidRPr="00D93759">
              <w:rPr>
                <w:rFonts w:cstheme="minorHAnsi"/>
                <w:sz w:val="20"/>
                <w:szCs w:val="20"/>
              </w:rPr>
              <w:t>Ja / Nee</w:t>
            </w:r>
          </w:p>
        </w:tc>
      </w:tr>
      <w:tr w:rsidR="00D93759" w:rsidRPr="007F0E28" w14:paraId="0BFAC4C9"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222A5A58" w14:textId="0576C22D" w:rsidR="00D93759" w:rsidRPr="00D93759" w:rsidRDefault="00D93759" w:rsidP="00F218DD">
            <w:pPr>
              <w:tabs>
                <w:tab w:val="left" w:pos="2328"/>
              </w:tabs>
              <w:spacing w:before="40"/>
              <w:rPr>
                <w:rFonts w:cstheme="minorHAnsi"/>
                <w:sz w:val="20"/>
                <w:szCs w:val="16"/>
              </w:rPr>
            </w:pPr>
            <w:r w:rsidRPr="00D93759">
              <w:rPr>
                <w:rFonts w:cstheme="minorHAnsi"/>
                <w:sz w:val="20"/>
                <w:szCs w:val="16"/>
              </w:rPr>
              <w:t>Bewijs van certificering kwaliteitskeurmerk</w:t>
            </w:r>
          </w:p>
        </w:tc>
        <w:tc>
          <w:tcPr>
            <w:tcW w:w="4394" w:type="dxa"/>
            <w:tcBorders>
              <w:top w:val="single" w:sz="4" w:space="0" w:color="auto"/>
              <w:left w:val="single" w:sz="4" w:space="0" w:color="auto"/>
              <w:bottom w:val="single" w:sz="4" w:space="0" w:color="auto"/>
              <w:right w:val="single" w:sz="4" w:space="0" w:color="auto"/>
            </w:tcBorders>
          </w:tcPr>
          <w:p w14:paraId="4DD8A9E6" w14:textId="3803DD37" w:rsidR="00D93759" w:rsidRPr="00D93759" w:rsidRDefault="00D93759" w:rsidP="00F218DD">
            <w:pPr>
              <w:tabs>
                <w:tab w:val="left" w:pos="2328"/>
              </w:tabs>
              <w:spacing w:before="40"/>
              <w:rPr>
                <w:rFonts w:cstheme="minorHAnsi"/>
                <w:szCs w:val="20"/>
              </w:rPr>
            </w:pPr>
            <w:r w:rsidRPr="00D93759">
              <w:rPr>
                <w:rFonts w:cstheme="minorHAnsi"/>
                <w:sz w:val="20"/>
                <w:szCs w:val="20"/>
              </w:rPr>
              <w:t>Ja / Nee</w:t>
            </w:r>
          </w:p>
        </w:tc>
      </w:tr>
      <w:tr w:rsidR="00D93759" w:rsidRPr="007F0E28" w14:paraId="2508890C"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12CA5DBF" w14:textId="6DACF601" w:rsidR="00D93759" w:rsidRPr="00D93759" w:rsidRDefault="00D93759" w:rsidP="00F218DD">
            <w:pPr>
              <w:tabs>
                <w:tab w:val="left" w:pos="2328"/>
              </w:tabs>
              <w:spacing w:before="40"/>
              <w:rPr>
                <w:rFonts w:cstheme="minorHAnsi"/>
                <w:sz w:val="20"/>
                <w:szCs w:val="16"/>
              </w:rPr>
            </w:pPr>
            <w:r w:rsidRPr="00D93759">
              <w:rPr>
                <w:rFonts w:cstheme="minorHAnsi"/>
                <w:sz w:val="20"/>
                <w:szCs w:val="16"/>
              </w:rPr>
              <w:t>AGB code ingevuld op dit formulier</w:t>
            </w:r>
          </w:p>
        </w:tc>
        <w:tc>
          <w:tcPr>
            <w:tcW w:w="4394" w:type="dxa"/>
            <w:tcBorders>
              <w:top w:val="single" w:sz="4" w:space="0" w:color="auto"/>
              <w:left w:val="single" w:sz="4" w:space="0" w:color="auto"/>
              <w:bottom w:val="single" w:sz="4" w:space="0" w:color="auto"/>
              <w:right w:val="single" w:sz="4" w:space="0" w:color="auto"/>
            </w:tcBorders>
          </w:tcPr>
          <w:p w14:paraId="787B1604" w14:textId="1F667F79" w:rsidR="00D93759" w:rsidRPr="00D93759" w:rsidRDefault="00D93759" w:rsidP="00F218DD">
            <w:pPr>
              <w:tabs>
                <w:tab w:val="left" w:pos="2328"/>
              </w:tabs>
              <w:spacing w:before="40"/>
              <w:rPr>
                <w:rFonts w:cstheme="minorHAnsi"/>
                <w:szCs w:val="20"/>
              </w:rPr>
            </w:pPr>
            <w:r w:rsidRPr="00D93759">
              <w:rPr>
                <w:rFonts w:cstheme="minorHAnsi"/>
                <w:sz w:val="20"/>
                <w:szCs w:val="20"/>
              </w:rPr>
              <w:t>Ja / Nee</w:t>
            </w:r>
          </w:p>
        </w:tc>
      </w:tr>
      <w:tr w:rsidR="00D93759" w:rsidRPr="007F0E28" w14:paraId="6FA43CF9" w14:textId="77777777" w:rsidTr="00D93759">
        <w:trPr>
          <w:trHeight w:val="284"/>
        </w:trPr>
        <w:tc>
          <w:tcPr>
            <w:tcW w:w="935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58FFB30" w14:textId="7468241B" w:rsidR="00D93759" w:rsidRPr="00D93759" w:rsidRDefault="00D93759" w:rsidP="00F218DD">
            <w:pPr>
              <w:tabs>
                <w:tab w:val="left" w:pos="2328"/>
              </w:tabs>
              <w:spacing w:before="40"/>
              <w:rPr>
                <w:rFonts w:cstheme="minorHAnsi"/>
                <w:b/>
                <w:bCs/>
                <w:szCs w:val="20"/>
              </w:rPr>
            </w:pPr>
            <w:r w:rsidRPr="00D93759">
              <w:rPr>
                <w:rFonts w:cstheme="minorHAnsi"/>
                <w:b/>
                <w:bCs/>
                <w:sz w:val="20"/>
                <w:szCs w:val="20"/>
              </w:rPr>
              <w:t>Uitwerking van de Selectiecriteria</w:t>
            </w:r>
          </w:p>
        </w:tc>
      </w:tr>
      <w:tr w:rsidR="00F218DD" w:rsidRPr="007F0E28" w14:paraId="1D352303"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5EF8DF80" w14:textId="20893506" w:rsidR="00F218DD" w:rsidRPr="00D93759" w:rsidRDefault="00D93759" w:rsidP="00F218DD">
            <w:pPr>
              <w:tabs>
                <w:tab w:val="left" w:pos="2328"/>
              </w:tabs>
              <w:spacing w:before="40"/>
              <w:rPr>
                <w:rFonts w:cstheme="minorHAnsi"/>
                <w:sz w:val="20"/>
                <w:szCs w:val="20"/>
              </w:rPr>
            </w:pPr>
            <w:r>
              <w:rPr>
                <w:rFonts w:cstheme="minorHAnsi"/>
                <w:sz w:val="20"/>
                <w:szCs w:val="20"/>
              </w:rPr>
              <w:t>Uitwerking Selectiecriterium 1</w:t>
            </w:r>
          </w:p>
        </w:tc>
        <w:tc>
          <w:tcPr>
            <w:tcW w:w="4394" w:type="dxa"/>
            <w:tcBorders>
              <w:top w:val="single" w:sz="4" w:space="0" w:color="auto"/>
              <w:left w:val="single" w:sz="4" w:space="0" w:color="auto"/>
              <w:bottom w:val="single" w:sz="4" w:space="0" w:color="auto"/>
              <w:right w:val="single" w:sz="4" w:space="0" w:color="auto"/>
            </w:tcBorders>
          </w:tcPr>
          <w:p w14:paraId="6CD75DC4" w14:textId="1898F33A" w:rsidR="00F218DD" w:rsidRPr="00D93759" w:rsidRDefault="00D93759" w:rsidP="00F218DD">
            <w:pPr>
              <w:tabs>
                <w:tab w:val="left" w:pos="2328"/>
              </w:tabs>
              <w:spacing w:before="40"/>
              <w:rPr>
                <w:rFonts w:cstheme="minorHAnsi"/>
                <w:sz w:val="20"/>
                <w:szCs w:val="20"/>
              </w:rPr>
            </w:pPr>
            <w:r w:rsidRPr="00D93759">
              <w:rPr>
                <w:rFonts w:cstheme="minorHAnsi"/>
                <w:sz w:val="20"/>
                <w:szCs w:val="20"/>
              </w:rPr>
              <w:t>Ja / Nee</w:t>
            </w:r>
          </w:p>
        </w:tc>
      </w:tr>
      <w:tr w:rsidR="00D93759" w:rsidRPr="007F0E28" w14:paraId="2D332646"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7E23254F" w14:textId="228F83F4" w:rsidR="00D93759" w:rsidRPr="00FF4F2D" w:rsidRDefault="00D93759" w:rsidP="00D93759">
            <w:pPr>
              <w:tabs>
                <w:tab w:val="left" w:pos="2328"/>
              </w:tabs>
              <w:spacing w:before="40"/>
              <w:rPr>
                <w:rFonts w:cstheme="minorHAnsi"/>
                <w:sz w:val="20"/>
                <w:szCs w:val="20"/>
              </w:rPr>
            </w:pPr>
            <w:r>
              <w:rPr>
                <w:rFonts w:cstheme="minorHAnsi"/>
                <w:sz w:val="20"/>
                <w:szCs w:val="20"/>
              </w:rPr>
              <w:t>Uitwerking Selectiecriterium 2</w:t>
            </w:r>
          </w:p>
        </w:tc>
        <w:tc>
          <w:tcPr>
            <w:tcW w:w="4394" w:type="dxa"/>
            <w:tcBorders>
              <w:top w:val="single" w:sz="4" w:space="0" w:color="auto"/>
              <w:left w:val="single" w:sz="4" w:space="0" w:color="auto"/>
              <w:bottom w:val="single" w:sz="4" w:space="0" w:color="auto"/>
              <w:right w:val="single" w:sz="4" w:space="0" w:color="auto"/>
            </w:tcBorders>
          </w:tcPr>
          <w:p w14:paraId="1A8CF8D8" w14:textId="3EB7BF41" w:rsidR="00D93759" w:rsidRPr="007F0E28" w:rsidRDefault="00D93759" w:rsidP="00D93759">
            <w:pPr>
              <w:tabs>
                <w:tab w:val="left" w:pos="2328"/>
              </w:tabs>
              <w:spacing w:before="40"/>
              <w:rPr>
                <w:rFonts w:cstheme="minorHAnsi"/>
                <w:szCs w:val="20"/>
              </w:rPr>
            </w:pPr>
            <w:r w:rsidRPr="00D93759">
              <w:rPr>
                <w:rFonts w:cstheme="minorHAnsi"/>
                <w:sz w:val="20"/>
                <w:szCs w:val="20"/>
              </w:rPr>
              <w:t>Ja / Nee</w:t>
            </w:r>
          </w:p>
        </w:tc>
      </w:tr>
      <w:tr w:rsidR="00D93759" w:rsidRPr="007F0E28" w14:paraId="28271FB7" w14:textId="77777777" w:rsidTr="00E80798">
        <w:trPr>
          <w:trHeight w:val="284"/>
        </w:trPr>
        <w:tc>
          <w:tcPr>
            <w:tcW w:w="4957" w:type="dxa"/>
            <w:tcBorders>
              <w:top w:val="single" w:sz="4" w:space="0" w:color="auto"/>
              <w:left w:val="single" w:sz="4" w:space="0" w:color="auto"/>
              <w:bottom w:val="single" w:sz="4" w:space="0" w:color="auto"/>
              <w:right w:val="single" w:sz="4" w:space="0" w:color="auto"/>
            </w:tcBorders>
          </w:tcPr>
          <w:p w14:paraId="62C9B618" w14:textId="1A495FB8" w:rsidR="00D93759" w:rsidRPr="00FF4F2D" w:rsidRDefault="00D93759" w:rsidP="00D93759">
            <w:pPr>
              <w:tabs>
                <w:tab w:val="left" w:pos="2328"/>
              </w:tabs>
              <w:spacing w:before="40"/>
              <w:rPr>
                <w:rFonts w:cstheme="minorHAnsi"/>
                <w:szCs w:val="20"/>
              </w:rPr>
            </w:pPr>
            <w:r>
              <w:rPr>
                <w:rFonts w:cstheme="minorHAnsi"/>
                <w:sz w:val="20"/>
                <w:szCs w:val="20"/>
              </w:rPr>
              <w:t>Uitwerking Selectiecriterium 3</w:t>
            </w:r>
          </w:p>
        </w:tc>
        <w:tc>
          <w:tcPr>
            <w:tcW w:w="4394" w:type="dxa"/>
            <w:tcBorders>
              <w:top w:val="single" w:sz="4" w:space="0" w:color="auto"/>
              <w:left w:val="single" w:sz="4" w:space="0" w:color="auto"/>
              <w:bottom w:val="single" w:sz="4" w:space="0" w:color="auto"/>
              <w:right w:val="single" w:sz="4" w:space="0" w:color="auto"/>
            </w:tcBorders>
          </w:tcPr>
          <w:p w14:paraId="6F5B99C5" w14:textId="2A30E985" w:rsidR="00D93759" w:rsidRPr="007F0E28" w:rsidRDefault="00D93759" w:rsidP="00D93759">
            <w:pPr>
              <w:tabs>
                <w:tab w:val="left" w:pos="2328"/>
              </w:tabs>
              <w:spacing w:before="40"/>
              <w:rPr>
                <w:rFonts w:cstheme="minorHAnsi"/>
                <w:szCs w:val="20"/>
              </w:rPr>
            </w:pPr>
            <w:r w:rsidRPr="00D93759">
              <w:rPr>
                <w:rFonts w:cstheme="minorHAnsi"/>
                <w:sz w:val="20"/>
                <w:szCs w:val="20"/>
              </w:rPr>
              <w:t>Ja / Nee</w:t>
            </w:r>
          </w:p>
        </w:tc>
      </w:tr>
      <w:tr w:rsidR="00D93759" w:rsidRPr="007F0E28" w14:paraId="5B307A2E" w14:textId="77777777" w:rsidTr="00B807FD">
        <w:trPr>
          <w:trHeight w:val="680"/>
        </w:trPr>
        <w:tc>
          <w:tcPr>
            <w:tcW w:w="9351" w:type="dxa"/>
            <w:gridSpan w:val="2"/>
            <w:tcBorders>
              <w:top w:val="single" w:sz="8" w:space="0" w:color="auto"/>
              <w:left w:val="single" w:sz="8" w:space="0" w:color="auto"/>
              <w:bottom w:val="single" w:sz="8" w:space="0" w:color="auto"/>
              <w:right w:val="single" w:sz="8" w:space="0" w:color="auto"/>
            </w:tcBorders>
          </w:tcPr>
          <w:p w14:paraId="741C6E1B" w14:textId="0C56B7E0" w:rsidR="00D93759" w:rsidRPr="00E26AFE" w:rsidRDefault="00D93759" w:rsidP="00D93759">
            <w:pPr>
              <w:tabs>
                <w:tab w:val="left" w:pos="2328"/>
              </w:tabs>
              <w:spacing w:before="40"/>
              <w:rPr>
                <w:rFonts w:cstheme="minorHAnsi"/>
                <w:b/>
                <w:bCs/>
                <w:sz w:val="20"/>
                <w:szCs w:val="20"/>
              </w:rPr>
            </w:pPr>
            <w:r w:rsidRPr="00441C94">
              <w:rPr>
                <w:rFonts w:cstheme="minorHAnsi"/>
                <w:b/>
                <w:bCs/>
                <w:sz w:val="20"/>
                <w:szCs w:val="20"/>
              </w:rPr>
              <w:t>Akkoordverklaring</w:t>
            </w:r>
          </w:p>
          <w:p w14:paraId="66B945F8" w14:textId="76FCE4EE" w:rsidR="00D93759" w:rsidRDefault="00D93759" w:rsidP="00D93759">
            <w:pPr>
              <w:rPr>
                <w:rFonts w:cstheme="minorHAnsi"/>
                <w:szCs w:val="20"/>
              </w:rPr>
            </w:pPr>
            <w:r w:rsidRPr="00E80798">
              <w:rPr>
                <w:rFonts w:cstheme="minorHAnsi"/>
                <w:sz w:val="20"/>
                <w:szCs w:val="20"/>
              </w:rPr>
              <w:t>Door het ondertekenen van dit aanmeldformulier en het indienen van een aanmelding stemt de deelnemer volledig en onvoorwaardelijk in met alle eisen, modaliteiten en voorwaarden zoals genoemd in de Aanbestedingsstukken. Alle documenten worden, met inachtneming van hetgeen in de Nota van Inlichtingen is opgenomen, na publicatie van de laatste versie van de Nota van Inlichtingen definitief. Integrale acceptatie van de aanbestedingsdocumenten geldt bij het indienen van de aanmelding als harde</w:t>
            </w:r>
            <w:r>
              <w:rPr>
                <w:rFonts w:cstheme="minorHAnsi"/>
                <w:sz w:val="20"/>
                <w:szCs w:val="20"/>
              </w:rPr>
              <w:t xml:space="preserve">. </w:t>
            </w:r>
            <w:r w:rsidRPr="00E80798">
              <w:rPr>
                <w:rFonts w:cstheme="minorHAnsi"/>
                <w:sz w:val="20"/>
                <w:szCs w:val="20"/>
              </w:rPr>
              <w:t>Het niet voldoen aan deze eis leidt tot ongeldig verklaren van uw aanmelding en uitsluiting van de verdere Aanbestedingsprocedure.</w:t>
            </w:r>
          </w:p>
          <w:p w14:paraId="2F5E996B" w14:textId="53EEB9FD" w:rsidR="00D93759" w:rsidRPr="007F0E28" w:rsidRDefault="00D93759" w:rsidP="00D93759">
            <w:pPr>
              <w:tabs>
                <w:tab w:val="left" w:pos="2328"/>
              </w:tabs>
              <w:spacing w:before="40"/>
              <w:rPr>
                <w:rFonts w:cstheme="minorHAnsi"/>
                <w:szCs w:val="20"/>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3717"/>
        <w:gridCol w:w="5639"/>
      </w:tblGrid>
      <w:tr w:rsidR="00314511" w:rsidRPr="007F0E28" w14:paraId="01934DEE"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72B9E32" w14:textId="77777777" w:rsidR="00314511" w:rsidRPr="007F0E28" w:rsidRDefault="00314511">
            <w:pPr>
              <w:spacing w:line="260" w:lineRule="exact"/>
              <w:rPr>
                <w:rFonts w:cstheme="minorHAnsi"/>
                <w:b/>
                <w:szCs w:val="20"/>
              </w:rPr>
            </w:pPr>
            <w:r w:rsidRPr="007F0E28">
              <w:rPr>
                <w:rFonts w:cstheme="minorHAnsi"/>
                <w:b/>
                <w:szCs w:val="20"/>
              </w:rPr>
              <w:t>Naam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3F60D9E0" w14:textId="77777777" w:rsidR="00314511" w:rsidRPr="007F0E28" w:rsidRDefault="00314511">
            <w:pPr>
              <w:rPr>
                <w:rFonts w:cstheme="minorHAnsi"/>
                <w:color w:val="1F364D"/>
                <w:szCs w:val="20"/>
              </w:rPr>
            </w:pPr>
            <w:r w:rsidRPr="007F0E28">
              <w:rPr>
                <w:rFonts w:cstheme="minorHAnsi"/>
                <w:color w:val="1F364D"/>
                <w:szCs w:val="20"/>
              </w:rPr>
              <w:t xml:space="preserve">  </w:t>
            </w:r>
          </w:p>
        </w:tc>
      </w:tr>
      <w:tr w:rsidR="00314511" w:rsidRPr="007F0E28" w14:paraId="451AD548"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0B2157FD" w14:textId="77777777" w:rsidR="00314511" w:rsidRPr="007F0E28" w:rsidRDefault="00314511">
            <w:pPr>
              <w:spacing w:line="260" w:lineRule="exact"/>
              <w:rPr>
                <w:rFonts w:cstheme="minorHAnsi"/>
                <w:b/>
                <w:szCs w:val="20"/>
              </w:rPr>
            </w:pPr>
            <w:r w:rsidRPr="007F0E28">
              <w:rPr>
                <w:rFonts w:cstheme="minorHAnsi"/>
                <w:b/>
                <w:szCs w:val="20"/>
              </w:rPr>
              <w:t>Datum van ondertekening</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939450D" w14:textId="77777777" w:rsidR="00314511" w:rsidRPr="007F0E28" w:rsidRDefault="00314511">
            <w:pPr>
              <w:rPr>
                <w:rFonts w:cstheme="minorHAnsi"/>
                <w:color w:val="1F364D"/>
                <w:szCs w:val="20"/>
              </w:rPr>
            </w:pPr>
          </w:p>
        </w:tc>
      </w:tr>
      <w:tr w:rsidR="00314511" w:rsidRPr="007F0E28" w14:paraId="5E0A0112"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31750D47" w14:textId="77777777" w:rsidR="00314511" w:rsidRPr="007F0E28" w:rsidRDefault="00314511">
            <w:pPr>
              <w:spacing w:line="260" w:lineRule="exact"/>
              <w:rPr>
                <w:rFonts w:cstheme="minorHAnsi"/>
                <w:b/>
                <w:szCs w:val="20"/>
              </w:rPr>
            </w:pPr>
            <w:r w:rsidRPr="007F0E28">
              <w:rPr>
                <w:rFonts w:cstheme="minorHAnsi"/>
                <w:b/>
                <w:szCs w:val="20"/>
              </w:rPr>
              <w:t>Handtekening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28B1DFA" w14:textId="77777777" w:rsidR="00314511" w:rsidRPr="007F0E28" w:rsidRDefault="00314511">
            <w:pPr>
              <w:spacing w:line="260" w:lineRule="exact"/>
              <w:rPr>
                <w:rFonts w:cstheme="minorHAnsi"/>
                <w:color w:val="1F364D"/>
                <w:szCs w:val="20"/>
              </w:rPr>
            </w:pPr>
          </w:p>
        </w:tc>
      </w:tr>
    </w:tbl>
    <w:p w14:paraId="0A991E4F" w14:textId="763BF8E9" w:rsidR="00B3218E" w:rsidRPr="007F0E28" w:rsidRDefault="00B3218E" w:rsidP="00314511">
      <w:pPr>
        <w:spacing w:line="240" w:lineRule="auto"/>
        <w:jc w:val="both"/>
        <w:rPr>
          <w:rFonts w:cstheme="minorHAnsi"/>
          <w:szCs w:val="20"/>
        </w:rPr>
      </w:pPr>
    </w:p>
    <w:sectPr w:rsidR="00B3218E" w:rsidRPr="007F0E28" w:rsidSect="00861CC7">
      <w:headerReference w:type="default" r:id="rId11"/>
      <w:footerReference w:type="even" r:id="rId12"/>
      <w:footerReference w:type="default" r:id="rId13"/>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465D" w14:textId="77777777" w:rsidR="00971255" w:rsidRDefault="00971255" w:rsidP="001F2584">
      <w:pPr>
        <w:spacing w:after="0" w:line="240" w:lineRule="auto"/>
      </w:pPr>
      <w:r>
        <w:separator/>
      </w:r>
    </w:p>
  </w:endnote>
  <w:endnote w:type="continuationSeparator" w:id="0">
    <w:p w14:paraId="21A0F98D" w14:textId="77777777" w:rsidR="00971255" w:rsidRDefault="00971255" w:rsidP="001F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0615466"/>
      <w:docPartObj>
        <w:docPartGallery w:val="Page Numbers (Bottom of Page)"/>
        <w:docPartUnique/>
      </w:docPartObj>
    </w:sdtPr>
    <w:sdtEndPr>
      <w:rPr>
        <w:rStyle w:val="Paginanummer"/>
      </w:rPr>
    </w:sdtEndPr>
    <w:sdtContent>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3743" w14:textId="77777777" w:rsidR="003C5D33" w:rsidRDefault="003C5D33" w:rsidP="003C5D33">
    <w:pPr>
      <w:tabs>
        <w:tab w:val="center" w:pos="4536"/>
        <w:tab w:val="right" w:pos="9072"/>
      </w:tabs>
      <w:jc w:val="center"/>
      <w:rPr>
        <w:rFonts w:cs="Arial"/>
        <w:sz w:val="15"/>
        <w:szCs w:val="15"/>
      </w:rPr>
    </w:pPr>
  </w:p>
  <w:p w14:paraId="1712E434" w14:textId="2DC3208B" w:rsidR="003C5D33" w:rsidRDefault="003C5D33" w:rsidP="003C5D33">
    <w:pPr>
      <w:tabs>
        <w:tab w:val="center" w:pos="4536"/>
        <w:tab w:val="right" w:pos="9072"/>
      </w:tabs>
      <w:jc w:val="center"/>
      <w:rPr>
        <w:rFonts w:cs="Arial"/>
        <w:sz w:val="15"/>
        <w:szCs w:val="15"/>
      </w:rPr>
    </w:pPr>
    <w:r>
      <w:rPr>
        <w:rFonts w:cs="Arial"/>
        <w:sz w:val="15"/>
        <w:szCs w:val="15"/>
      </w:rPr>
      <w:t>Bijlage 1</w:t>
    </w:r>
    <w:r w:rsidR="00176936">
      <w:rPr>
        <w:rFonts w:cs="Arial"/>
        <w:sz w:val="15"/>
        <w:szCs w:val="15"/>
      </w:rPr>
      <w:t xml:space="preserve"> | Aanmeldformulier</w:t>
    </w:r>
    <w:r>
      <w:rPr>
        <w:rFonts w:cs="Arial"/>
        <w:sz w:val="15"/>
        <w:szCs w:val="15"/>
      </w:rPr>
      <w:t xml:space="preserve"> |</w:t>
    </w:r>
    <w:r w:rsidR="00176936">
      <w:rPr>
        <w:rFonts w:cs="Arial"/>
        <w:sz w:val="15"/>
        <w:szCs w:val="15"/>
      </w:rPr>
      <w:t xml:space="preserve"> </w:t>
    </w:r>
    <w:r>
      <w:rPr>
        <w:rFonts w:cs="Arial"/>
        <w:sz w:val="15"/>
        <w:szCs w:val="15"/>
      </w:rPr>
      <w:t>Inkoop Jeugdhulp segment gezinsvormen regio Lekstroom 2022 |</w:t>
    </w:r>
    <w:r w:rsidRPr="00933829">
      <w:rPr>
        <w:rFonts w:cs="Arial"/>
        <w:sz w:val="15"/>
        <w:szCs w:val="15"/>
      </w:rPr>
      <w:t xml:space="preserve"> </w:t>
    </w:r>
    <w:r w:rsidRPr="00933829">
      <w:rPr>
        <w:rFonts w:cs="Arial"/>
        <w:sz w:val="14"/>
        <w:szCs w:val="14"/>
      </w:rPr>
      <w:t xml:space="preserve">760376 </w:t>
    </w:r>
    <w:r>
      <w:rPr>
        <w:rFonts w:cs="Arial"/>
        <w:sz w:val="14"/>
        <w:szCs w:val="14"/>
      </w:rPr>
      <w:t>|</w:t>
    </w:r>
    <w:r w:rsidR="00176936">
      <w:rPr>
        <w:rFonts w:cs="Arial"/>
        <w:sz w:val="14"/>
        <w:szCs w:val="14"/>
      </w:rPr>
      <w:t xml:space="preserve"> </w:t>
    </w:r>
    <w:r>
      <w:rPr>
        <w:rFonts w:cs="Arial"/>
        <w:sz w:val="15"/>
        <w:szCs w:val="15"/>
      </w:rPr>
      <w:t>pagina</w:t>
    </w:r>
    <w:r>
      <w:t xml:space="preserve"> </w:t>
    </w:r>
    <w:sdt>
      <w:sdtPr>
        <w:id w:val="-1972128174"/>
        <w:docPartObj>
          <w:docPartGallery w:val="Page Numbers (Bottom of Page)"/>
          <w:docPartUnique/>
        </w:docPartObj>
      </w:sdtPr>
      <w:sdtContent>
        <w:r>
          <w:rPr>
            <w:sz w:val="15"/>
            <w:szCs w:val="15"/>
          </w:rPr>
          <w:fldChar w:fldCharType="begin"/>
        </w:r>
        <w:r>
          <w:rPr>
            <w:sz w:val="15"/>
            <w:szCs w:val="15"/>
          </w:rPr>
          <w:instrText>PAGE   \* MERGEFORMAT</w:instrText>
        </w:r>
        <w:r>
          <w:rPr>
            <w:sz w:val="15"/>
            <w:szCs w:val="15"/>
          </w:rPr>
          <w:fldChar w:fldCharType="separate"/>
        </w:r>
        <w:r>
          <w:rPr>
            <w:sz w:val="15"/>
            <w:szCs w:val="15"/>
          </w:rPr>
          <w:t>3</w:t>
        </w:r>
        <w:r>
          <w:rPr>
            <w:sz w:val="15"/>
            <w:szCs w:val="15"/>
          </w:rPr>
          <w:fldChar w:fldCharType="end"/>
        </w:r>
      </w:sdtContent>
    </w:sdt>
  </w:p>
  <w:p w14:paraId="0C167581" w14:textId="5AEB6677" w:rsidR="009845AC" w:rsidRDefault="009845AC" w:rsidP="00455AF6">
    <w:pPr>
      <w:pStyle w:val="Voettekst"/>
      <w:tabs>
        <w:tab w:val="clear" w:pos="9072"/>
        <w:tab w:val="left" w:pos="4956"/>
        <w:tab w:val="left" w:pos="549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873E3" w14:textId="77777777" w:rsidR="00971255" w:rsidRDefault="00971255" w:rsidP="001F2584">
      <w:pPr>
        <w:spacing w:after="0" w:line="240" w:lineRule="auto"/>
      </w:pPr>
      <w:r>
        <w:separator/>
      </w:r>
    </w:p>
  </w:footnote>
  <w:footnote w:type="continuationSeparator" w:id="0">
    <w:p w14:paraId="41366EB3" w14:textId="77777777" w:rsidR="00971255" w:rsidRDefault="00971255" w:rsidP="001F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16193A83" w:rsidR="001A5A61" w:rsidRDefault="001A5A61">
    <w:pPr>
      <w:pStyle w:val="Koptekst"/>
    </w:pPr>
    <w:r>
      <w:rPr>
        <w:noProof/>
      </w:rPr>
      <w:drawing>
        <wp:anchor distT="0" distB="0" distL="114300" distR="114300" simplePos="0" relativeHeight="251662336"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A9A219C"/>
    <w:multiLevelType w:val="hybridMultilevel"/>
    <w:tmpl w:val="4B30F848"/>
    <w:lvl w:ilvl="0" w:tplc="952AFEAE">
      <w:start w:val="1"/>
      <w:numFmt w:val="bullet"/>
      <w:lvlText w:val="0"/>
      <w:lvlJc w:val="left"/>
      <w:pPr>
        <w:ind w:left="720" w:hanging="720"/>
      </w:pPr>
      <w:rPr>
        <w:rFonts w:ascii="Courier New" w:hAnsi="Courier New" w:cs="Times New Roman" w:hint="default"/>
        <w:sz w:val="3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9"/>
  </w:num>
  <w:num w:numId="4">
    <w:abstractNumId w:val="13"/>
  </w:num>
  <w:num w:numId="5">
    <w:abstractNumId w:val="15"/>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4"/>
  </w:num>
  <w:num w:numId="10">
    <w:abstractNumId w:val="12"/>
  </w:num>
  <w:num w:numId="11">
    <w:abstractNumId w:val="8"/>
  </w:num>
  <w:num w:numId="12">
    <w:abstractNumId w:val="6"/>
  </w:num>
  <w:num w:numId="13">
    <w:abstractNumId w:val="1"/>
  </w:num>
  <w:num w:numId="14">
    <w:abstractNumId w:val="16"/>
  </w:num>
  <w:num w:numId="15">
    <w:abstractNumId w:val="7"/>
  </w:num>
  <w:num w:numId="16">
    <w:abstractNumId w:val="0"/>
  </w:num>
  <w:num w:numId="17">
    <w:abstractNumId w:val="5"/>
  </w:num>
  <w:num w:numId="18">
    <w:abstractNumId w:val="3"/>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02D2F"/>
    <w:rsid w:val="00013A2A"/>
    <w:rsid w:val="00016DE9"/>
    <w:rsid w:val="00021B59"/>
    <w:rsid w:val="00022FE5"/>
    <w:rsid w:val="00054323"/>
    <w:rsid w:val="00055682"/>
    <w:rsid w:val="00060596"/>
    <w:rsid w:val="00060653"/>
    <w:rsid w:val="0007648D"/>
    <w:rsid w:val="00096EFA"/>
    <w:rsid w:val="000A03BF"/>
    <w:rsid w:val="000A4B51"/>
    <w:rsid w:val="000B43E0"/>
    <w:rsid w:val="000C2312"/>
    <w:rsid w:val="000C3043"/>
    <w:rsid w:val="000D1265"/>
    <w:rsid w:val="000D63FE"/>
    <w:rsid w:val="000E69BA"/>
    <w:rsid w:val="000F2782"/>
    <w:rsid w:val="000F5364"/>
    <w:rsid w:val="0010290D"/>
    <w:rsid w:val="00110BA9"/>
    <w:rsid w:val="00111626"/>
    <w:rsid w:val="001140E2"/>
    <w:rsid w:val="00124870"/>
    <w:rsid w:val="0014173C"/>
    <w:rsid w:val="0014194B"/>
    <w:rsid w:val="00147C4F"/>
    <w:rsid w:val="0015517D"/>
    <w:rsid w:val="00163939"/>
    <w:rsid w:val="00164E1C"/>
    <w:rsid w:val="00176936"/>
    <w:rsid w:val="001906D1"/>
    <w:rsid w:val="001A5A61"/>
    <w:rsid w:val="001D15A4"/>
    <w:rsid w:val="001D63F4"/>
    <w:rsid w:val="001F2584"/>
    <w:rsid w:val="00223654"/>
    <w:rsid w:val="00235B9E"/>
    <w:rsid w:val="0025244E"/>
    <w:rsid w:val="00270137"/>
    <w:rsid w:val="00274AA0"/>
    <w:rsid w:val="0028019B"/>
    <w:rsid w:val="00293BC8"/>
    <w:rsid w:val="002A103A"/>
    <w:rsid w:val="002A1D32"/>
    <w:rsid w:val="002C0E72"/>
    <w:rsid w:val="002E2A62"/>
    <w:rsid w:val="002E5E6A"/>
    <w:rsid w:val="002F22C7"/>
    <w:rsid w:val="002F2E6F"/>
    <w:rsid w:val="0030762A"/>
    <w:rsid w:val="00314511"/>
    <w:rsid w:val="00324738"/>
    <w:rsid w:val="00331688"/>
    <w:rsid w:val="003375EC"/>
    <w:rsid w:val="00344117"/>
    <w:rsid w:val="00365FD4"/>
    <w:rsid w:val="00376FDA"/>
    <w:rsid w:val="003777D6"/>
    <w:rsid w:val="00386E78"/>
    <w:rsid w:val="003A1BBD"/>
    <w:rsid w:val="003C055B"/>
    <w:rsid w:val="003C5D33"/>
    <w:rsid w:val="0040110A"/>
    <w:rsid w:val="00403948"/>
    <w:rsid w:val="00407F26"/>
    <w:rsid w:val="004238EC"/>
    <w:rsid w:val="00423C14"/>
    <w:rsid w:val="004244F2"/>
    <w:rsid w:val="004306A5"/>
    <w:rsid w:val="0043382E"/>
    <w:rsid w:val="00441C94"/>
    <w:rsid w:val="00442736"/>
    <w:rsid w:val="00443BCD"/>
    <w:rsid w:val="00455AF6"/>
    <w:rsid w:val="004B3DC1"/>
    <w:rsid w:val="004B4596"/>
    <w:rsid w:val="004C387E"/>
    <w:rsid w:val="004D2F65"/>
    <w:rsid w:val="004D35DC"/>
    <w:rsid w:val="004F5279"/>
    <w:rsid w:val="00505A90"/>
    <w:rsid w:val="00513631"/>
    <w:rsid w:val="00516848"/>
    <w:rsid w:val="00523944"/>
    <w:rsid w:val="005241B4"/>
    <w:rsid w:val="00531097"/>
    <w:rsid w:val="005528D7"/>
    <w:rsid w:val="0055422E"/>
    <w:rsid w:val="005771ED"/>
    <w:rsid w:val="005812FE"/>
    <w:rsid w:val="005975FA"/>
    <w:rsid w:val="005B556C"/>
    <w:rsid w:val="005B7EBE"/>
    <w:rsid w:val="005C2D7A"/>
    <w:rsid w:val="005C5366"/>
    <w:rsid w:val="005C6BB5"/>
    <w:rsid w:val="005D3470"/>
    <w:rsid w:val="005D6526"/>
    <w:rsid w:val="005E2A82"/>
    <w:rsid w:val="005E43C1"/>
    <w:rsid w:val="005F1B25"/>
    <w:rsid w:val="0060106E"/>
    <w:rsid w:val="00601737"/>
    <w:rsid w:val="00615B48"/>
    <w:rsid w:val="006203B0"/>
    <w:rsid w:val="00623980"/>
    <w:rsid w:val="0063040A"/>
    <w:rsid w:val="006315BD"/>
    <w:rsid w:val="006323B1"/>
    <w:rsid w:val="00634A33"/>
    <w:rsid w:val="00660F7E"/>
    <w:rsid w:val="00661F63"/>
    <w:rsid w:val="00666F65"/>
    <w:rsid w:val="00695E8C"/>
    <w:rsid w:val="0069688F"/>
    <w:rsid w:val="006A2C17"/>
    <w:rsid w:val="006C162C"/>
    <w:rsid w:val="006C3AD0"/>
    <w:rsid w:val="006E19FE"/>
    <w:rsid w:val="006F0994"/>
    <w:rsid w:val="00711529"/>
    <w:rsid w:val="00722578"/>
    <w:rsid w:val="007252F4"/>
    <w:rsid w:val="00743574"/>
    <w:rsid w:val="007633A3"/>
    <w:rsid w:val="007662FF"/>
    <w:rsid w:val="00770309"/>
    <w:rsid w:val="0078143A"/>
    <w:rsid w:val="00782F35"/>
    <w:rsid w:val="00793F82"/>
    <w:rsid w:val="007A359C"/>
    <w:rsid w:val="007B1BD6"/>
    <w:rsid w:val="007C1E68"/>
    <w:rsid w:val="007F0E28"/>
    <w:rsid w:val="0080279F"/>
    <w:rsid w:val="00803907"/>
    <w:rsid w:val="00805005"/>
    <w:rsid w:val="00815649"/>
    <w:rsid w:val="00831331"/>
    <w:rsid w:val="00844DF8"/>
    <w:rsid w:val="00851F58"/>
    <w:rsid w:val="00856D50"/>
    <w:rsid w:val="00861CC7"/>
    <w:rsid w:val="0086448D"/>
    <w:rsid w:val="0087372A"/>
    <w:rsid w:val="00875959"/>
    <w:rsid w:val="008759B3"/>
    <w:rsid w:val="0088526D"/>
    <w:rsid w:val="0088624A"/>
    <w:rsid w:val="008942EE"/>
    <w:rsid w:val="008945ED"/>
    <w:rsid w:val="008B246D"/>
    <w:rsid w:val="008B4DA2"/>
    <w:rsid w:val="008B7306"/>
    <w:rsid w:val="008D42EC"/>
    <w:rsid w:val="008E5306"/>
    <w:rsid w:val="00907A69"/>
    <w:rsid w:val="00912185"/>
    <w:rsid w:val="009222A1"/>
    <w:rsid w:val="00922F67"/>
    <w:rsid w:val="00936347"/>
    <w:rsid w:val="00943602"/>
    <w:rsid w:val="00946EFF"/>
    <w:rsid w:val="0095102B"/>
    <w:rsid w:val="00952F48"/>
    <w:rsid w:val="00955C4C"/>
    <w:rsid w:val="009703A0"/>
    <w:rsid w:val="00971255"/>
    <w:rsid w:val="00972D49"/>
    <w:rsid w:val="009845AC"/>
    <w:rsid w:val="00990CE3"/>
    <w:rsid w:val="009B3747"/>
    <w:rsid w:val="009C42B2"/>
    <w:rsid w:val="009E2F2F"/>
    <w:rsid w:val="009F3C0B"/>
    <w:rsid w:val="00A07C0E"/>
    <w:rsid w:val="00A14A96"/>
    <w:rsid w:val="00A4310D"/>
    <w:rsid w:val="00A776A1"/>
    <w:rsid w:val="00A80B77"/>
    <w:rsid w:val="00A95B4B"/>
    <w:rsid w:val="00AC2DC5"/>
    <w:rsid w:val="00AE382E"/>
    <w:rsid w:val="00AF28E4"/>
    <w:rsid w:val="00B0178F"/>
    <w:rsid w:val="00B1124B"/>
    <w:rsid w:val="00B132C2"/>
    <w:rsid w:val="00B15003"/>
    <w:rsid w:val="00B15B94"/>
    <w:rsid w:val="00B24C43"/>
    <w:rsid w:val="00B3218E"/>
    <w:rsid w:val="00B57B09"/>
    <w:rsid w:val="00B65039"/>
    <w:rsid w:val="00B807FD"/>
    <w:rsid w:val="00BA2E46"/>
    <w:rsid w:val="00BD25DD"/>
    <w:rsid w:val="00C32BB4"/>
    <w:rsid w:val="00C33416"/>
    <w:rsid w:val="00C37B86"/>
    <w:rsid w:val="00C43624"/>
    <w:rsid w:val="00C77AD8"/>
    <w:rsid w:val="00C87A16"/>
    <w:rsid w:val="00CA0236"/>
    <w:rsid w:val="00CC0C06"/>
    <w:rsid w:val="00CE123E"/>
    <w:rsid w:val="00CE1E4C"/>
    <w:rsid w:val="00CE7E6B"/>
    <w:rsid w:val="00D02B67"/>
    <w:rsid w:val="00D03BDD"/>
    <w:rsid w:val="00D07D42"/>
    <w:rsid w:val="00D1272C"/>
    <w:rsid w:val="00D13B53"/>
    <w:rsid w:val="00D3529D"/>
    <w:rsid w:val="00D560DE"/>
    <w:rsid w:val="00D6175F"/>
    <w:rsid w:val="00D63B86"/>
    <w:rsid w:val="00D77E09"/>
    <w:rsid w:val="00D86F65"/>
    <w:rsid w:val="00D93759"/>
    <w:rsid w:val="00DA4397"/>
    <w:rsid w:val="00DA5551"/>
    <w:rsid w:val="00DD10CF"/>
    <w:rsid w:val="00DF0CF2"/>
    <w:rsid w:val="00E16B90"/>
    <w:rsid w:val="00E26AFE"/>
    <w:rsid w:val="00E27D5B"/>
    <w:rsid w:val="00E30FCF"/>
    <w:rsid w:val="00E53E4A"/>
    <w:rsid w:val="00E65089"/>
    <w:rsid w:val="00E80798"/>
    <w:rsid w:val="00E81E8B"/>
    <w:rsid w:val="00EA3469"/>
    <w:rsid w:val="00EB3356"/>
    <w:rsid w:val="00EC56A7"/>
    <w:rsid w:val="00ED1E67"/>
    <w:rsid w:val="00EE03F0"/>
    <w:rsid w:val="00F218DD"/>
    <w:rsid w:val="00F278D1"/>
    <w:rsid w:val="00FA684B"/>
    <w:rsid w:val="00FA6D6C"/>
    <w:rsid w:val="00FB0717"/>
    <w:rsid w:val="00FB1A35"/>
    <w:rsid w:val="00FD3416"/>
    <w:rsid w:val="00FE2AE5"/>
    <w:rsid w:val="00FF4F2D"/>
    <w:rsid w:val="611400D4"/>
    <w:rsid w:val="787B8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1F4993C6-F1C5-47CB-8226-DAC3DE7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03A"/>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008141286">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74AE41806BD4D9549E0027BC44EAA" ma:contentTypeVersion="12" ma:contentTypeDescription="Een nieuw document maken." ma:contentTypeScope="" ma:versionID="c62e98a9a9facd6936740b8e82e19f4d">
  <xsd:schema xmlns:xsd="http://www.w3.org/2001/XMLSchema" xmlns:xs="http://www.w3.org/2001/XMLSchema" xmlns:p="http://schemas.microsoft.com/office/2006/metadata/properties" xmlns:ns2="32f13f38-639a-4b1b-8591-0e2ff62ac298" xmlns:ns3="d20cf82b-b93c-46e0-83e4-97751d2076e4" targetNamespace="http://schemas.microsoft.com/office/2006/metadata/properties" ma:root="true" ma:fieldsID="8d46ef0a03c26c81d78435d9af62220d" ns2:_="" ns3:_="">
    <xsd:import namespace="32f13f38-639a-4b1b-8591-0e2ff62ac298"/>
    <xsd:import namespace="d20cf82b-b93c-46e0-83e4-97751d2076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13f38-639a-4b1b-8591-0e2ff62a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cf82b-b93c-46e0-83e4-97751d2076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2.xml><?xml version="1.0" encoding="utf-8"?>
<ds:datastoreItem xmlns:ds="http://schemas.openxmlformats.org/officeDocument/2006/customXml" ds:itemID="{C87F1975-310B-4F2A-9E18-365C3B48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13f38-639a-4b1b-8591-0e2ff62ac298"/>
    <ds:schemaRef ds:uri="d20cf82b-b93c-46e0-83e4-97751d207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4.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437</Words>
  <Characters>2405</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lastModifiedBy>Corte, Lizette de</cp:lastModifiedBy>
  <cp:revision>9</cp:revision>
  <cp:lastPrinted>2020-03-09T12:35:00Z</cp:lastPrinted>
  <dcterms:created xsi:type="dcterms:W3CDTF">2022-01-26T09:55:00Z</dcterms:created>
  <dcterms:modified xsi:type="dcterms:W3CDTF">2022-02-01T14:56:00Z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0x01010050F74AE41806BD4D9549E0027BC44EAA</vt:lpwstr>
  </property>
</Properties>
</file>