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552C" w14:textId="47A9AE1A" w:rsidR="00861CC7" w:rsidRPr="007633A3" w:rsidRDefault="00861CC7" w:rsidP="4B4056A5">
      <w:pPr>
        <w:rPr>
          <w:rFonts w:asciiTheme="majorHAnsi" w:hAnsiTheme="majorHAnsi" w:cstheme="majorBidi"/>
          <w:color w:val="008ACC"/>
          <w:sz w:val="32"/>
          <w:szCs w:val="32"/>
        </w:rPr>
      </w:pPr>
      <w:r w:rsidRPr="4B4056A5">
        <w:rPr>
          <w:rFonts w:cs="Arial"/>
          <w:b/>
          <w:bCs/>
          <w:color w:val="008ACC"/>
          <w:sz w:val="32"/>
          <w:szCs w:val="32"/>
        </w:rPr>
        <w:t>Bijlage</w:t>
      </w:r>
      <w:r w:rsidR="00EB4F18" w:rsidRPr="4B4056A5">
        <w:rPr>
          <w:rFonts w:cs="Arial"/>
          <w:b/>
          <w:bCs/>
          <w:color w:val="008ACC"/>
          <w:sz w:val="32"/>
          <w:szCs w:val="32"/>
        </w:rPr>
        <w:t xml:space="preserve"> </w:t>
      </w:r>
      <w:r w:rsidR="77FE0BF1" w:rsidRPr="4B4056A5">
        <w:rPr>
          <w:rFonts w:cs="Arial"/>
          <w:b/>
          <w:bCs/>
          <w:color w:val="008ACC"/>
          <w:sz w:val="32"/>
          <w:szCs w:val="32"/>
        </w:rPr>
        <w:t>4 -</w:t>
      </w:r>
      <w:r w:rsidR="00A95B4B" w:rsidRPr="4B4056A5">
        <w:rPr>
          <w:rFonts w:ascii="Arial" w:hAnsi="Arial" w:cs="Arial"/>
          <w:b/>
          <w:bCs/>
          <w:color w:val="008ACC"/>
          <w:sz w:val="32"/>
          <w:szCs w:val="32"/>
        </w:rPr>
        <w:t xml:space="preserve"> </w:t>
      </w:r>
      <w:r w:rsidRPr="4B4056A5">
        <w:rPr>
          <w:rFonts w:ascii="Arial" w:hAnsi="Arial" w:cs="Arial"/>
          <w:b/>
          <w:bCs/>
          <w:color w:val="008ACC"/>
          <w:sz w:val="32"/>
          <w:szCs w:val="32"/>
        </w:rPr>
        <w:t>R</w:t>
      </w:r>
      <w:r w:rsidRPr="4B4056A5">
        <w:rPr>
          <w:rFonts w:cs="Arial"/>
          <w:b/>
          <w:bCs/>
          <w:color w:val="008ACC"/>
          <w:sz w:val="32"/>
          <w:szCs w:val="32"/>
        </w:rPr>
        <w:t>eferentie</w:t>
      </w:r>
      <w:r w:rsidR="002E35B0" w:rsidRPr="4B4056A5">
        <w:rPr>
          <w:rFonts w:cs="Arial"/>
          <w:b/>
          <w:bCs/>
          <w:color w:val="008ACC"/>
          <w:sz w:val="32"/>
          <w:szCs w:val="32"/>
        </w:rPr>
        <w:t>verklaring</w:t>
      </w:r>
    </w:p>
    <w:p w14:paraId="682B4A6E" w14:textId="3704CA9D" w:rsidR="00861CC7" w:rsidRPr="005528D7" w:rsidRDefault="009B3747" w:rsidP="00861CC7">
      <w:pPr>
        <w:spacing w:line="240" w:lineRule="auto"/>
        <w:jc w:val="both"/>
        <w:rPr>
          <w:rFonts w:cs="Arial"/>
          <w:b/>
          <w:bCs/>
          <w:sz w:val="24"/>
          <w:szCs w:val="24"/>
        </w:rPr>
      </w:pPr>
      <w:r w:rsidRPr="005528D7">
        <w:rPr>
          <w:rFonts w:cs="Arial"/>
          <w:b/>
          <w:bCs/>
          <w:sz w:val="24"/>
          <w:szCs w:val="24"/>
        </w:rPr>
        <w:t>Regionale inkoop</w:t>
      </w:r>
      <w:r w:rsidR="00861CC7" w:rsidRPr="005528D7">
        <w:rPr>
          <w:rFonts w:cs="Arial"/>
          <w:b/>
          <w:bCs/>
          <w:sz w:val="24"/>
          <w:szCs w:val="24"/>
        </w:rPr>
        <w:t xml:space="preserve"> </w:t>
      </w:r>
      <w:r w:rsidR="00D143F1">
        <w:rPr>
          <w:rFonts w:cs="Arial"/>
          <w:b/>
          <w:bCs/>
          <w:sz w:val="24"/>
          <w:szCs w:val="24"/>
        </w:rPr>
        <w:t xml:space="preserve">Jeugdhulp segment </w:t>
      </w:r>
      <w:r w:rsidR="00B47EE3">
        <w:rPr>
          <w:rFonts w:cs="Arial"/>
          <w:b/>
          <w:bCs/>
          <w:sz w:val="24"/>
          <w:szCs w:val="24"/>
        </w:rPr>
        <w:t>G</w:t>
      </w:r>
      <w:r w:rsidR="00D143F1">
        <w:rPr>
          <w:rFonts w:cs="Arial"/>
          <w:b/>
          <w:bCs/>
          <w:sz w:val="24"/>
          <w:szCs w:val="24"/>
        </w:rPr>
        <w:t>ezinsvormen</w:t>
      </w:r>
      <w:r w:rsidR="00C77AD8" w:rsidRPr="005528D7">
        <w:rPr>
          <w:rFonts w:cs="Arial"/>
          <w:b/>
          <w:bCs/>
          <w:sz w:val="24"/>
          <w:szCs w:val="24"/>
        </w:rPr>
        <w:t xml:space="preserve"> </w:t>
      </w:r>
      <w:r w:rsidR="005528D7" w:rsidRPr="005528D7">
        <w:rPr>
          <w:rFonts w:cs="Arial"/>
          <w:b/>
          <w:bCs/>
          <w:sz w:val="24"/>
          <w:szCs w:val="24"/>
        </w:rPr>
        <w:t>2022</w:t>
      </w:r>
    </w:p>
    <w:p w14:paraId="64A95EB1" w14:textId="32D5B783" w:rsidR="00B73C12" w:rsidRPr="00B47EE3" w:rsidRDefault="00FA47DE" w:rsidP="00B47EE3">
      <w:pPr>
        <w:spacing w:after="0"/>
        <w:rPr>
          <w:rFonts w:ascii="Arial" w:hAnsi="Arial" w:cs="Arial"/>
        </w:rPr>
      </w:pPr>
      <w:r w:rsidRPr="4B4056A5">
        <w:rPr>
          <w:rFonts w:ascii="Arial" w:hAnsi="Arial" w:cs="Arial"/>
        </w:rPr>
        <w:t xml:space="preserve">De </w:t>
      </w:r>
      <w:r w:rsidR="3FB9DBFF" w:rsidRPr="4B4056A5">
        <w:rPr>
          <w:rFonts w:ascii="Arial" w:hAnsi="Arial" w:cs="Arial"/>
        </w:rPr>
        <w:t>aanbieder</w:t>
      </w:r>
      <w:r w:rsidRPr="4B4056A5">
        <w:rPr>
          <w:rFonts w:ascii="Arial" w:hAnsi="Arial" w:cs="Arial"/>
        </w:rPr>
        <w:t xml:space="preserve"> dient door middel van deze Referentieverklaring aan te tonen dat hij </w:t>
      </w:r>
      <w:r w:rsidR="00B73C12" w:rsidRPr="4B4056A5">
        <w:rPr>
          <w:rFonts w:ascii="Arial" w:hAnsi="Arial" w:cs="Arial"/>
        </w:rPr>
        <w:t xml:space="preserve">als </w:t>
      </w:r>
      <w:r w:rsidR="1CDC17D9" w:rsidRPr="4B4056A5">
        <w:rPr>
          <w:rFonts w:ascii="Arial" w:hAnsi="Arial" w:cs="Arial"/>
        </w:rPr>
        <w:t>gegadigde</w:t>
      </w:r>
      <w:r w:rsidR="00B73C12" w:rsidRPr="4B4056A5">
        <w:rPr>
          <w:rFonts w:ascii="Arial" w:hAnsi="Arial" w:cs="Arial"/>
        </w:rPr>
        <w:t xml:space="preserve">, mogelijk met onderaannemers </w:t>
      </w:r>
      <w:r w:rsidR="156EC23E" w:rsidRPr="4B4056A5">
        <w:rPr>
          <w:rFonts w:ascii="Arial" w:hAnsi="Arial" w:cs="Arial"/>
        </w:rPr>
        <w:t>en/</w:t>
      </w:r>
      <w:r w:rsidR="00B73C12" w:rsidRPr="4B4056A5">
        <w:rPr>
          <w:rFonts w:ascii="Arial" w:hAnsi="Arial" w:cs="Arial"/>
        </w:rPr>
        <w:t xml:space="preserve">of in een combinatie, alle </w:t>
      </w:r>
      <w:r w:rsidR="0F7B0721" w:rsidRPr="4B4056A5">
        <w:rPr>
          <w:rFonts w:ascii="Arial" w:hAnsi="Arial" w:cs="Arial"/>
        </w:rPr>
        <w:t>zorg</w:t>
      </w:r>
      <w:r w:rsidR="00B73C12" w:rsidRPr="4B4056A5">
        <w:rPr>
          <w:rFonts w:ascii="Arial" w:hAnsi="Arial" w:cs="Arial"/>
        </w:rPr>
        <w:t xml:space="preserve">vormen </w:t>
      </w:r>
      <w:r w:rsidR="2B894701" w:rsidRPr="4B4056A5">
        <w:rPr>
          <w:rFonts w:ascii="Arial" w:hAnsi="Arial" w:cs="Arial"/>
        </w:rPr>
        <w:t>behorend tot</w:t>
      </w:r>
      <w:r w:rsidR="00B73C12" w:rsidRPr="4B4056A5">
        <w:rPr>
          <w:rFonts w:ascii="Arial" w:hAnsi="Arial" w:cs="Arial"/>
        </w:rPr>
        <w:t xml:space="preserve"> het segment Gezinsvormen moet kunnen bieden alsmede de ambulante dienstverlening, informele hulp en onderwijsbegeleiding tijdens het verblijf in een Gezinsvorm. Ook moet de </w:t>
      </w:r>
      <w:r w:rsidR="2E0642DB" w:rsidRPr="4B4056A5">
        <w:rPr>
          <w:rFonts w:ascii="Arial" w:hAnsi="Arial" w:cs="Arial"/>
        </w:rPr>
        <w:t>aanbieder</w:t>
      </w:r>
      <w:r w:rsidR="00B73C12" w:rsidRPr="4B4056A5">
        <w:rPr>
          <w:rFonts w:ascii="Arial" w:hAnsi="Arial" w:cs="Arial"/>
        </w:rPr>
        <w:t xml:space="preserve"> in staat zijn alle nieuwe aanmeldingen voor Gezinsvormen op te kunnen vangen met beschikbaar aanbod, zo gezinsgericht en nabij mogelijk. </w:t>
      </w:r>
    </w:p>
    <w:p w14:paraId="705BF089" w14:textId="469C1610" w:rsidR="00414FD2" w:rsidRPr="00B47EE3" w:rsidRDefault="00B73C12" w:rsidP="0001756E">
      <w:pPr>
        <w:rPr>
          <w:rFonts w:ascii="Arial" w:hAnsi="Arial" w:cs="Arial"/>
        </w:rPr>
      </w:pPr>
      <w:r w:rsidRPr="4B4056A5">
        <w:rPr>
          <w:rFonts w:ascii="Arial" w:hAnsi="Arial" w:cs="Arial"/>
        </w:rPr>
        <w:t xml:space="preserve">De Inschrijver dient te beschikken over voldoende capaciteit in aantallen FTE om de zorg die binnen de regio benodigd is te kunnen leveren. Daarbij geldt dat de Inschrijver ook in staat dient te zijn de benodigde expertises te kunnen leveren. Hiertoe wordt de </w:t>
      </w:r>
      <w:r w:rsidR="007E3381" w:rsidRPr="4B4056A5">
        <w:rPr>
          <w:rFonts w:ascii="Arial" w:hAnsi="Arial" w:cs="Arial"/>
        </w:rPr>
        <w:t>Inschrijver</w:t>
      </w:r>
      <w:r w:rsidRPr="4B4056A5">
        <w:rPr>
          <w:rFonts w:ascii="Arial" w:hAnsi="Arial" w:cs="Arial"/>
        </w:rPr>
        <w:t xml:space="preserve"> verzocht een overzicht in te dienen van het aantal beschikbare FTE evenals een verdeling van het aantal beschikbare FTE over de expertises die de</w:t>
      </w:r>
      <w:r w:rsidR="007E3381" w:rsidRPr="4B4056A5">
        <w:rPr>
          <w:rFonts w:ascii="Arial" w:hAnsi="Arial" w:cs="Arial"/>
        </w:rPr>
        <w:t xml:space="preserve"> Inschrijver</w:t>
      </w:r>
      <w:r w:rsidRPr="4B4056A5">
        <w:rPr>
          <w:rFonts w:ascii="Arial" w:hAnsi="Arial" w:cs="Arial"/>
        </w:rPr>
        <w:t xml:space="preserve"> levert. De </w:t>
      </w:r>
      <w:r w:rsidR="06FFAB2C" w:rsidRPr="4B4056A5">
        <w:rPr>
          <w:rFonts w:ascii="Arial" w:hAnsi="Arial" w:cs="Arial"/>
        </w:rPr>
        <w:t>aanbieder</w:t>
      </w:r>
      <w:r w:rsidRPr="4B4056A5">
        <w:rPr>
          <w:rFonts w:ascii="Arial" w:hAnsi="Arial" w:cs="Arial"/>
        </w:rPr>
        <w:t xml:space="preserve"> wordt verzocht het overzicht te onderbouwen op basis van referenties en/of het benoemen van bestaande opdrachten (niet ouder dan drie jaar te rekenen vanaf het moment van aanmelden).</w:t>
      </w:r>
    </w:p>
    <w:p w14:paraId="126291FD" w14:textId="1612F55F" w:rsidR="00FA47DE" w:rsidRDefault="00414FD2" w:rsidP="00CE1E4C">
      <w:pPr>
        <w:spacing w:after="0"/>
        <w:rPr>
          <w:rFonts w:ascii="Arial" w:hAnsi="Arial" w:cs="Arial"/>
          <w:szCs w:val="20"/>
        </w:rPr>
      </w:pPr>
      <w:r w:rsidRPr="00414FD2">
        <w:rPr>
          <w:rFonts w:ascii="Arial" w:hAnsi="Arial" w:cs="Arial"/>
          <w:szCs w:val="20"/>
        </w:rPr>
        <w:t>Dit formulier dient zo volledig mogelijk te worden ingevuld.</w:t>
      </w:r>
    </w:p>
    <w:p w14:paraId="4FF750E6" w14:textId="23088A25" w:rsidR="00861CC7" w:rsidRPr="005528D7" w:rsidRDefault="00135712" w:rsidP="00861CC7">
      <w:pPr>
        <w:rPr>
          <w:rFonts w:ascii="Arial" w:hAnsi="Arial" w:cs="Arial"/>
          <w:b/>
          <w:sz w:val="22"/>
        </w:rPr>
      </w:pPr>
      <w:r>
        <w:rPr>
          <w:rFonts w:ascii="Arial" w:hAnsi="Arial" w:cs="Arial"/>
          <w:b/>
          <w:sz w:val="22"/>
        </w:rPr>
        <w:t>D</w:t>
      </w:r>
      <w:r w:rsidR="00861CC7" w:rsidRPr="005528D7">
        <w:rPr>
          <w:rFonts w:ascii="Arial" w:hAnsi="Arial" w:cs="Arial"/>
          <w:b/>
          <w:sz w:val="22"/>
        </w:rPr>
        <w:t xml:space="preserve">e lay-out, lettertype, lettergrote, etc. van dit format mag, op straffe van uitsluiting, niet aangepast c.q. gewijzigd worden </w:t>
      </w:r>
    </w:p>
    <w:tbl>
      <w:tblPr>
        <w:tblW w:w="8949"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
        <w:gridCol w:w="3649"/>
        <w:gridCol w:w="14"/>
        <w:gridCol w:w="31"/>
        <w:gridCol w:w="2680"/>
        <w:gridCol w:w="2552"/>
      </w:tblGrid>
      <w:tr w:rsidR="007E3381" w:rsidRPr="005528D7" w14:paraId="242C004C" w14:textId="067BD795" w:rsidTr="4B4056A5">
        <w:trPr>
          <w:gridBefore w:val="1"/>
          <w:wBefore w:w="23" w:type="dxa"/>
          <w:trHeight w:val="582"/>
        </w:trPr>
        <w:tc>
          <w:tcPr>
            <w:tcW w:w="3663" w:type="dxa"/>
            <w:gridSpan w:val="2"/>
            <w:tcBorders>
              <w:top w:val="single" w:sz="4" w:space="0" w:color="auto"/>
              <w:left w:val="single" w:sz="4" w:space="0" w:color="auto"/>
              <w:bottom w:val="single" w:sz="6" w:space="0" w:color="000000" w:themeColor="text1"/>
              <w:right w:val="single" w:sz="6" w:space="0" w:color="000000" w:themeColor="text1"/>
            </w:tcBorders>
            <w:shd w:val="clear" w:color="auto" w:fill="F47D20"/>
          </w:tcPr>
          <w:p w14:paraId="090AA591" w14:textId="3958682A" w:rsidR="007E3381" w:rsidRPr="005528D7" w:rsidRDefault="0303E980" w:rsidP="4B4056A5">
            <w:pPr>
              <w:rPr>
                <w:rFonts w:ascii="Arial" w:hAnsi="Arial" w:cs="Arial"/>
                <w:b/>
                <w:bCs/>
                <w:sz w:val="22"/>
              </w:rPr>
            </w:pPr>
            <w:r w:rsidRPr="4B4056A5">
              <w:rPr>
                <w:rFonts w:ascii="Arial" w:hAnsi="Arial" w:cs="Arial"/>
                <w:b/>
                <w:bCs/>
                <w:sz w:val="22"/>
              </w:rPr>
              <w:t>Expertises</w:t>
            </w:r>
          </w:p>
        </w:tc>
        <w:tc>
          <w:tcPr>
            <w:tcW w:w="2711" w:type="dxa"/>
            <w:gridSpan w:val="2"/>
            <w:tcBorders>
              <w:top w:val="single" w:sz="4" w:space="0" w:color="auto"/>
              <w:left w:val="single" w:sz="6" w:space="0" w:color="000000" w:themeColor="text1"/>
              <w:bottom w:val="single" w:sz="6" w:space="0" w:color="000000" w:themeColor="text1"/>
              <w:right w:val="single" w:sz="4" w:space="0" w:color="auto"/>
            </w:tcBorders>
            <w:shd w:val="clear" w:color="auto" w:fill="F47D20"/>
          </w:tcPr>
          <w:p w14:paraId="787E666B" w14:textId="54982A65" w:rsidR="007E3381" w:rsidRPr="006000D1" w:rsidRDefault="006000D1" w:rsidP="00861CC7">
            <w:pPr>
              <w:rPr>
                <w:rFonts w:ascii="Arial" w:hAnsi="Arial" w:cs="Arial"/>
                <w:b/>
                <w:bCs/>
                <w:sz w:val="22"/>
              </w:rPr>
            </w:pPr>
            <w:r w:rsidRPr="006000D1">
              <w:rPr>
                <w:rFonts w:ascii="Arial" w:hAnsi="Arial" w:cs="Arial"/>
                <w:b/>
                <w:bCs/>
                <w:sz w:val="22"/>
              </w:rPr>
              <w:t>Expertise aanwezig</w:t>
            </w:r>
            <w:r w:rsidR="00B47EE3">
              <w:rPr>
                <w:rFonts w:ascii="Arial" w:hAnsi="Arial" w:cs="Arial"/>
                <w:b/>
                <w:bCs/>
                <w:sz w:val="22"/>
              </w:rPr>
              <w:t xml:space="preserve"> (ja/ nee)</w:t>
            </w:r>
          </w:p>
        </w:tc>
        <w:tc>
          <w:tcPr>
            <w:tcW w:w="2552" w:type="dxa"/>
            <w:tcBorders>
              <w:top w:val="single" w:sz="4" w:space="0" w:color="auto"/>
              <w:left w:val="single" w:sz="6" w:space="0" w:color="000000" w:themeColor="text1"/>
              <w:bottom w:val="single" w:sz="6" w:space="0" w:color="000000" w:themeColor="text1"/>
              <w:right w:val="single" w:sz="4" w:space="0" w:color="auto"/>
            </w:tcBorders>
            <w:shd w:val="clear" w:color="auto" w:fill="F47D20"/>
          </w:tcPr>
          <w:p w14:paraId="580A11F8" w14:textId="4F1713C6" w:rsidR="007E3381" w:rsidRPr="006000D1" w:rsidRDefault="007E3381" w:rsidP="00861CC7">
            <w:pPr>
              <w:rPr>
                <w:rFonts w:ascii="Arial" w:hAnsi="Arial" w:cs="Arial"/>
                <w:b/>
                <w:bCs/>
                <w:sz w:val="22"/>
              </w:rPr>
            </w:pPr>
            <w:r w:rsidRPr="006000D1">
              <w:rPr>
                <w:rFonts w:ascii="Arial" w:hAnsi="Arial" w:cs="Arial"/>
                <w:b/>
                <w:bCs/>
                <w:sz w:val="22"/>
              </w:rPr>
              <w:t>Aantal FTE</w:t>
            </w:r>
            <w:r w:rsidR="006000D1">
              <w:rPr>
                <w:rFonts w:ascii="Arial" w:hAnsi="Arial" w:cs="Arial"/>
                <w:b/>
                <w:bCs/>
                <w:sz w:val="22"/>
              </w:rPr>
              <w:t xml:space="preserve"> (per expertise)</w:t>
            </w:r>
          </w:p>
        </w:tc>
      </w:tr>
      <w:tr w:rsidR="007E3381" w:rsidRPr="005528D7" w14:paraId="50E1C8C3" w14:textId="77777777" w:rsidTr="4B4056A5">
        <w:trPr>
          <w:gridBefore w:val="1"/>
          <w:wBefore w:w="23" w:type="dxa"/>
          <w:trHeight w:val="297"/>
        </w:trPr>
        <w:tc>
          <w:tcPr>
            <w:tcW w:w="3663" w:type="dxa"/>
            <w:gridSpan w:val="2"/>
            <w:tcBorders>
              <w:top w:val="single" w:sz="4" w:space="0" w:color="auto"/>
              <w:left w:val="single" w:sz="4" w:space="0" w:color="auto"/>
              <w:bottom w:val="single" w:sz="6" w:space="0" w:color="000000" w:themeColor="text1"/>
              <w:right w:val="single" w:sz="6" w:space="0" w:color="000000" w:themeColor="text1"/>
            </w:tcBorders>
          </w:tcPr>
          <w:p w14:paraId="4383F78B" w14:textId="0AD2E026" w:rsidR="007E3381" w:rsidRPr="00256DEB" w:rsidRDefault="0001756E" w:rsidP="00861CC7">
            <w:pPr>
              <w:rPr>
                <w:rFonts w:ascii="Arial" w:hAnsi="Arial" w:cs="Arial"/>
                <w:bCs/>
                <w:szCs w:val="20"/>
              </w:rPr>
            </w:pPr>
            <w:r w:rsidRPr="00256DEB">
              <w:rPr>
                <w:rFonts w:ascii="Arial" w:hAnsi="Arial" w:cs="Arial"/>
                <w:bCs/>
                <w:szCs w:val="20"/>
              </w:rPr>
              <w:t>Deeltijd en dag en nacht verblijf (24x7) van een jeugdige anders dan thuis onder verantwoordelijkheid van een jeugdhulpaanbieder of aanbieder die bijdraagt aan het informeel buitenshuis opvangen van jeugdigen</w:t>
            </w:r>
          </w:p>
        </w:tc>
        <w:tc>
          <w:tcPr>
            <w:tcW w:w="2711" w:type="dxa"/>
            <w:gridSpan w:val="2"/>
            <w:tcBorders>
              <w:top w:val="single" w:sz="4" w:space="0" w:color="auto"/>
              <w:left w:val="single" w:sz="6" w:space="0" w:color="000000" w:themeColor="text1"/>
              <w:bottom w:val="single" w:sz="6" w:space="0" w:color="000000" w:themeColor="text1"/>
              <w:right w:val="single" w:sz="4" w:space="0" w:color="auto"/>
            </w:tcBorders>
          </w:tcPr>
          <w:p w14:paraId="38BC57F4" w14:textId="77777777" w:rsidR="007E3381" w:rsidRPr="005528D7" w:rsidRDefault="007E3381" w:rsidP="00861CC7">
            <w:pPr>
              <w:rPr>
                <w:rFonts w:ascii="Arial" w:hAnsi="Arial" w:cs="Arial"/>
                <w:sz w:val="22"/>
              </w:rPr>
            </w:pPr>
          </w:p>
        </w:tc>
        <w:tc>
          <w:tcPr>
            <w:tcW w:w="2552" w:type="dxa"/>
            <w:tcBorders>
              <w:top w:val="single" w:sz="4" w:space="0" w:color="auto"/>
              <w:left w:val="single" w:sz="6" w:space="0" w:color="000000" w:themeColor="text1"/>
              <w:bottom w:val="single" w:sz="6" w:space="0" w:color="000000" w:themeColor="text1"/>
              <w:right w:val="single" w:sz="4" w:space="0" w:color="auto"/>
            </w:tcBorders>
          </w:tcPr>
          <w:p w14:paraId="2C86F7EB" w14:textId="77777777" w:rsidR="007E3381" w:rsidRPr="005528D7" w:rsidRDefault="007E3381" w:rsidP="00861CC7">
            <w:pPr>
              <w:rPr>
                <w:rFonts w:ascii="Arial" w:hAnsi="Arial" w:cs="Arial"/>
                <w:sz w:val="22"/>
              </w:rPr>
            </w:pPr>
          </w:p>
        </w:tc>
      </w:tr>
      <w:tr w:rsidR="0001756E" w:rsidRPr="005528D7" w14:paraId="016B05F3" w14:textId="77777777" w:rsidTr="4B4056A5">
        <w:trPr>
          <w:gridBefore w:val="1"/>
          <w:wBefore w:w="23" w:type="dxa"/>
          <w:trHeight w:val="297"/>
        </w:trPr>
        <w:tc>
          <w:tcPr>
            <w:tcW w:w="3663" w:type="dxa"/>
            <w:gridSpan w:val="2"/>
            <w:tcBorders>
              <w:top w:val="single" w:sz="4" w:space="0" w:color="auto"/>
              <w:left w:val="single" w:sz="4" w:space="0" w:color="auto"/>
              <w:bottom w:val="single" w:sz="6" w:space="0" w:color="000000" w:themeColor="text1"/>
              <w:right w:val="single" w:sz="6" w:space="0" w:color="000000" w:themeColor="text1"/>
            </w:tcBorders>
          </w:tcPr>
          <w:p w14:paraId="3E117DB2" w14:textId="452F917F" w:rsidR="0001756E" w:rsidRPr="00256DEB" w:rsidRDefault="0001756E" w:rsidP="00861CC7">
            <w:pPr>
              <w:rPr>
                <w:rFonts w:ascii="Arial" w:hAnsi="Arial" w:cs="Arial"/>
                <w:bCs/>
                <w:szCs w:val="20"/>
              </w:rPr>
            </w:pPr>
            <w:r w:rsidRPr="00256DEB">
              <w:rPr>
                <w:rFonts w:ascii="Arial" w:hAnsi="Arial" w:cs="Arial"/>
                <w:bCs/>
                <w:szCs w:val="20"/>
              </w:rPr>
              <w:t>Individuele of groepsgerichte ambulante hulp aan jeugdigen en zijn of haar ouders gedurende het verblijf</w:t>
            </w:r>
          </w:p>
        </w:tc>
        <w:tc>
          <w:tcPr>
            <w:tcW w:w="2711" w:type="dxa"/>
            <w:gridSpan w:val="2"/>
            <w:tcBorders>
              <w:top w:val="single" w:sz="4" w:space="0" w:color="auto"/>
              <w:left w:val="single" w:sz="6" w:space="0" w:color="000000" w:themeColor="text1"/>
              <w:bottom w:val="single" w:sz="6" w:space="0" w:color="000000" w:themeColor="text1"/>
              <w:right w:val="single" w:sz="4" w:space="0" w:color="auto"/>
            </w:tcBorders>
          </w:tcPr>
          <w:p w14:paraId="400FD85A" w14:textId="77777777" w:rsidR="0001756E" w:rsidRPr="005528D7" w:rsidRDefault="0001756E" w:rsidP="00861CC7">
            <w:pPr>
              <w:rPr>
                <w:rFonts w:ascii="Arial" w:hAnsi="Arial" w:cs="Arial"/>
                <w:sz w:val="22"/>
              </w:rPr>
            </w:pPr>
          </w:p>
        </w:tc>
        <w:tc>
          <w:tcPr>
            <w:tcW w:w="2552" w:type="dxa"/>
            <w:tcBorders>
              <w:top w:val="single" w:sz="4" w:space="0" w:color="auto"/>
              <w:left w:val="single" w:sz="6" w:space="0" w:color="000000" w:themeColor="text1"/>
              <w:bottom w:val="single" w:sz="6" w:space="0" w:color="000000" w:themeColor="text1"/>
              <w:right w:val="single" w:sz="4" w:space="0" w:color="auto"/>
            </w:tcBorders>
          </w:tcPr>
          <w:p w14:paraId="3AEBC17F" w14:textId="77777777" w:rsidR="0001756E" w:rsidRPr="005528D7" w:rsidRDefault="0001756E" w:rsidP="00861CC7">
            <w:pPr>
              <w:rPr>
                <w:rFonts w:ascii="Arial" w:hAnsi="Arial" w:cs="Arial"/>
                <w:sz w:val="22"/>
              </w:rPr>
            </w:pPr>
          </w:p>
        </w:tc>
      </w:tr>
      <w:tr w:rsidR="0001756E" w:rsidRPr="005528D7" w14:paraId="5ABFA978" w14:textId="77777777" w:rsidTr="4B4056A5">
        <w:trPr>
          <w:gridBefore w:val="1"/>
          <w:wBefore w:w="23" w:type="dxa"/>
          <w:trHeight w:val="297"/>
        </w:trPr>
        <w:tc>
          <w:tcPr>
            <w:tcW w:w="3663" w:type="dxa"/>
            <w:gridSpan w:val="2"/>
            <w:tcBorders>
              <w:top w:val="single" w:sz="4" w:space="0" w:color="auto"/>
              <w:left w:val="single" w:sz="4" w:space="0" w:color="auto"/>
              <w:bottom w:val="single" w:sz="6" w:space="0" w:color="000000" w:themeColor="text1"/>
              <w:right w:val="single" w:sz="6" w:space="0" w:color="000000" w:themeColor="text1"/>
            </w:tcBorders>
          </w:tcPr>
          <w:p w14:paraId="657044AD" w14:textId="44598177" w:rsidR="0001756E" w:rsidRPr="00256DEB" w:rsidRDefault="006000D1" w:rsidP="00861CC7">
            <w:pPr>
              <w:rPr>
                <w:rFonts w:ascii="Arial" w:hAnsi="Arial" w:cs="Arial"/>
                <w:bCs/>
                <w:szCs w:val="20"/>
              </w:rPr>
            </w:pPr>
            <w:r w:rsidRPr="00256DEB">
              <w:rPr>
                <w:rFonts w:ascii="Arial" w:hAnsi="Arial" w:cs="Arial"/>
                <w:bCs/>
                <w:szCs w:val="20"/>
              </w:rPr>
              <w:t>Onderwijsbegeleiding gedurende verblijf in een gezinsvorm</w:t>
            </w:r>
          </w:p>
        </w:tc>
        <w:tc>
          <w:tcPr>
            <w:tcW w:w="2711" w:type="dxa"/>
            <w:gridSpan w:val="2"/>
            <w:tcBorders>
              <w:top w:val="single" w:sz="4" w:space="0" w:color="auto"/>
              <w:left w:val="single" w:sz="6" w:space="0" w:color="000000" w:themeColor="text1"/>
              <w:bottom w:val="single" w:sz="6" w:space="0" w:color="000000" w:themeColor="text1"/>
              <w:right w:val="single" w:sz="4" w:space="0" w:color="auto"/>
            </w:tcBorders>
          </w:tcPr>
          <w:p w14:paraId="1F0782A2" w14:textId="77777777" w:rsidR="0001756E" w:rsidRPr="005528D7" w:rsidRDefault="0001756E" w:rsidP="00861CC7">
            <w:pPr>
              <w:rPr>
                <w:rFonts w:ascii="Arial" w:hAnsi="Arial" w:cs="Arial"/>
                <w:sz w:val="22"/>
              </w:rPr>
            </w:pPr>
          </w:p>
        </w:tc>
        <w:tc>
          <w:tcPr>
            <w:tcW w:w="2552" w:type="dxa"/>
            <w:tcBorders>
              <w:top w:val="single" w:sz="4" w:space="0" w:color="auto"/>
              <w:left w:val="single" w:sz="6" w:space="0" w:color="000000" w:themeColor="text1"/>
              <w:bottom w:val="single" w:sz="6" w:space="0" w:color="000000" w:themeColor="text1"/>
              <w:right w:val="single" w:sz="4" w:space="0" w:color="auto"/>
            </w:tcBorders>
          </w:tcPr>
          <w:p w14:paraId="7E2B35E6" w14:textId="77777777" w:rsidR="0001756E" w:rsidRPr="005528D7" w:rsidRDefault="0001756E" w:rsidP="00861CC7">
            <w:pPr>
              <w:rPr>
                <w:rFonts w:ascii="Arial" w:hAnsi="Arial" w:cs="Arial"/>
                <w:sz w:val="22"/>
              </w:rPr>
            </w:pPr>
          </w:p>
        </w:tc>
      </w:tr>
      <w:tr w:rsidR="006000D1" w:rsidRPr="005528D7" w14:paraId="61C86392" w14:textId="77777777" w:rsidTr="4B4056A5">
        <w:tc>
          <w:tcPr>
            <w:tcW w:w="8949" w:type="dxa"/>
            <w:gridSpan w:val="6"/>
            <w:tcBorders>
              <w:top w:val="single" w:sz="6" w:space="0" w:color="000000" w:themeColor="text1"/>
              <w:left w:val="single" w:sz="4" w:space="0" w:color="auto"/>
              <w:bottom w:val="single" w:sz="6" w:space="0" w:color="000000" w:themeColor="text1"/>
              <w:right w:val="single" w:sz="4" w:space="0" w:color="auto"/>
            </w:tcBorders>
            <w:shd w:val="clear" w:color="auto" w:fill="F47D20"/>
            <w:hideMark/>
          </w:tcPr>
          <w:p w14:paraId="304F0039" w14:textId="77777777" w:rsidR="006000D1" w:rsidRPr="00EB4F18" w:rsidRDefault="006000D1" w:rsidP="00D84E46">
            <w:pPr>
              <w:rPr>
                <w:rFonts w:ascii="Arial" w:hAnsi="Arial" w:cs="Arial"/>
                <w:szCs w:val="20"/>
              </w:rPr>
            </w:pPr>
            <w:r w:rsidRPr="00EB4F18">
              <w:rPr>
                <w:rFonts w:ascii="Arial" w:hAnsi="Arial" w:cs="Arial"/>
                <w:szCs w:val="20"/>
              </w:rPr>
              <w:t xml:space="preserve">Hieronder dient duidelijk en ondubbelzinnig </w:t>
            </w:r>
            <w:r>
              <w:rPr>
                <w:rFonts w:ascii="Arial" w:hAnsi="Arial" w:cs="Arial"/>
                <w:szCs w:val="20"/>
              </w:rPr>
              <w:t>het overzicht te worden onderbouwd op basis van referenties en of benoemen van bestaande opdrachten. Beschrijf</w:t>
            </w:r>
            <w:r w:rsidRPr="00EB4F18">
              <w:rPr>
                <w:rFonts w:ascii="Arial" w:hAnsi="Arial" w:cs="Arial"/>
                <w:szCs w:val="20"/>
              </w:rPr>
              <w:t xml:space="preserve"> waarom u middels </w:t>
            </w:r>
            <w:r>
              <w:rPr>
                <w:rFonts w:ascii="Arial" w:hAnsi="Arial" w:cs="Arial"/>
                <w:szCs w:val="20"/>
              </w:rPr>
              <w:t>deze referentie of opdracht</w:t>
            </w:r>
            <w:r w:rsidRPr="00EB4F18">
              <w:rPr>
                <w:rFonts w:ascii="Arial" w:hAnsi="Arial" w:cs="Arial"/>
                <w:szCs w:val="20"/>
              </w:rPr>
              <w:t xml:space="preserve"> voldoet </w:t>
            </w:r>
            <w:r>
              <w:rPr>
                <w:rFonts w:ascii="Arial" w:hAnsi="Arial" w:cs="Arial"/>
                <w:szCs w:val="20"/>
              </w:rPr>
              <w:t>aan de geschiktheid eis Dekkend aanbod (inschrijfleidraad hoofdstuk 4.1.2)</w:t>
            </w:r>
          </w:p>
        </w:tc>
      </w:tr>
      <w:tr w:rsidR="006000D1" w:rsidRPr="00256DEB" w14:paraId="5ADC8C20" w14:textId="66FC739C"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93213BE" w14:textId="703CA377" w:rsidR="006000D1" w:rsidRPr="00256DEB" w:rsidRDefault="00B47EE3" w:rsidP="006000D1">
            <w:pPr>
              <w:rPr>
                <w:rFonts w:ascii="Arial" w:hAnsi="Arial" w:cs="Arial"/>
                <w:b/>
                <w:bCs/>
                <w:szCs w:val="20"/>
              </w:rPr>
            </w:pPr>
            <w:bookmarkStart w:id="0" w:name="_Hlk94032980"/>
            <w:r w:rsidRPr="00256DEB">
              <w:rPr>
                <w:rFonts w:ascii="Arial" w:hAnsi="Arial" w:cs="Arial"/>
                <w:b/>
                <w:bCs/>
                <w:szCs w:val="20"/>
              </w:rPr>
              <w:t xml:space="preserve">Referent/ </w:t>
            </w:r>
            <w:r w:rsidR="006000D1" w:rsidRPr="00256DEB">
              <w:rPr>
                <w:rFonts w:ascii="Arial" w:hAnsi="Arial" w:cs="Arial"/>
                <w:b/>
                <w:bCs/>
                <w:szCs w:val="20"/>
              </w:rPr>
              <w:t>opdracht 1:</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7DEC2852" w14:textId="77777777" w:rsidR="006000D1" w:rsidRPr="00256DEB" w:rsidRDefault="006000D1" w:rsidP="006000D1">
            <w:pPr>
              <w:rPr>
                <w:rFonts w:ascii="Arial" w:hAnsi="Arial" w:cs="Arial"/>
                <w:szCs w:val="20"/>
              </w:rPr>
            </w:pPr>
          </w:p>
        </w:tc>
      </w:tr>
      <w:tr w:rsidR="006000D1" w:rsidRPr="00256DEB" w14:paraId="7B78FDF8" w14:textId="3C5AE431"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9F88F66" w14:textId="3990F6FE" w:rsidR="006000D1" w:rsidRPr="00256DEB" w:rsidRDefault="006000D1" w:rsidP="006000D1">
            <w:pPr>
              <w:rPr>
                <w:rFonts w:ascii="Arial" w:hAnsi="Arial" w:cs="Arial"/>
                <w:szCs w:val="20"/>
              </w:rPr>
            </w:pPr>
            <w:r w:rsidRPr="00256DEB">
              <w:rPr>
                <w:rFonts w:ascii="Arial" w:hAnsi="Arial" w:cs="Arial"/>
                <w:szCs w:val="20"/>
              </w:rPr>
              <w:t xml:space="preserve">Type opdracht:                  </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5F108CA" w14:textId="77777777" w:rsidR="006000D1" w:rsidRPr="00256DEB" w:rsidRDefault="006000D1" w:rsidP="006000D1">
            <w:pPr>
              <w:rPr>
                <w:rFonts w:ascii="Arial" w:hAnsi="Arial" w:cs="Arial"/>
                <w:szCs w:val="20"/>
              </w:rPr>
            </w:pPr>
          </w:p>
        </w:tc>
      </w:tr>
      <w:tr w:rsidR="006000D1" w:rsidRPr="00256DEB" w14:paraId="77B39095" w14:textId="20FBA052"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BB400A3" w14:textId="3AF1D5B5" w:rsidR="006000D1" w:rsidRPr="00256DEB" w:rsidRDefault="006000D1" w:rsidP="006000D1">
            <w:pPr>
              <w:rPr>
                <w:rFonts w:ascii="Arial" w:hAnsi="Arial" w:cs="Arial"/>
                <w:szCs w:val="20"/>
              </w:rPr>
            </w:pPr>
            <w:r w:rsidRPr="00256DEB">
              <w:rPr>
                <w:rFonts w:ascii="Arial" w:hAnsi="Arial" w:cs="Arial"/>
                <w:szCs w:val="20"/>
              </w:rPr>
              <w:t>Plaats van opdracht:</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70423B3C" w14:textId="77777777" w:rsidR="006000D1" w:rsidRPr="00256DEB" w:rsidRDefault="006000D1" w:rsidP="006000D1">
            <w:pPr>
              <w:rPr>
                <w:rFonts w:ascii="Arial" w:hAnsi="Arial" w:cs="Arial"/>
                <w:szCs w:val="20"/>
              </w:rPr>
            </w:pPr>
          </w:p>
        </w:tc>
      </w:tr>
      <w:tr w:rsidR="006000D1" w:rsidRPr="00256DEB" w14:paraId="4E45D75D" w14:textId="24A3FEC7"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BEAD53" w14:textId="447B3880" w:rsidR="006000D1" w:rsidRPr="00256DEB" w:rsidRDefault="006000D1" w:rsidP="006000D1">
            <w:pPr>
              <w:rPr>
                <w:rFonts w:ascii="Arial" w:hAnsi="Arial" w:cs="Arial"/>
                <w:szCs w:val="20"/>
              </w:rPr>
            </w:pPr>
            <w:r w:rsidRPr="00256DEB">
              <w:rPr>
                <w:rFonts w:ascii="Arial" w:hAnsi="Arial" w:cs="Arial"/>
                <w:szCs w:val="20"/>
              </w:rPr>
              <w:lastRenderedPageBreak/>
              <w:t>Naam Opdrachtgever/referent:</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271E698" w14:textId="77777777" w:rsidR="006000D1" w:rsidRPr="00256DEB" w:rsidRDefault="006000D1" w:rsidP="006000D1">
            <w:pPr>
              <w:rPr>
                <w:rFonts w:ascii="Arial" w:hAnsi="Arial" w:cs="Arial"/>
                <w:szCs w:val="20"/>
              </w:rPr>
            </w:pPr>
          </w:p>
        </w:tc>
      </w:tr>
      <w:tr w:rsidR="006000D1" w:rsidRPr="00256DEB" w14:paraId="31DEB7D7" w14:textId="55AF470A"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863DB7B" w14:textId="77777777" w:rsidR="006000D1" w:rsidRPr="00256DEB" w:rsidRDefault="006000D1" w:rsidP="006000D1">
            <w:pPr>
              <w:rPr>
                <w:rFonts w:ascii="Arial" w:hAnsi="Arial" w:cs="Arial"/>
                <w:szCs w:val="20"/>
              </w:rPr>
            </w:pPr>
            <w:r w:rsidRPr="00256DEB">
              <w:rPr>
                <w:rFonts w:ascii="Arial" w:hAnsi="Arial" w:cs="Arial"/>
                <w:szCs w:val="20"/>
              </w:rPr>
              <w:t>Soort organisatie:</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0451BA1" w14:textId="77777777" w:rsidR="006000D1" w:rsidRPr="00256DEB" w:rsidRDefault="006000D1" w:rsidP="006000D1">
            <w:pPr>
              <w:rPr>
                <w:rFonts w:ascii="Arial" w:hAnsi="Arial" w:cs="Arial"/>
                <w:szCs w:val="20"/>
              </w:rPr>
            </w:pPr>
          </w:p>
        </w:tc>
      </w:tr>
      <w:tr w:rsidR="006000D1" w:rsidRPr="00256DEB" w14:paraId="61C03A8B" w14:textId="52938209"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483F79FD" w14:textId="77777777" w:rsidR="006000D1" w:rsidRPr="00256DEB" w:rsidRDefault="006000D1" w:rsidP="006000D1">
            <w:pPr>
              <w:rPr>
                <w:rFonts w:ascii="Arial" w:hAnsi="Arial" w:cs="Arial"/>
                <w:szCs w:val="20"/>
              </w:rPr>
            </w:pPr>
            <w:r w:rsidRPr="00256DEB">
              <w:rPr>
                <w:rFonts w:ascii="Arial" w:hAnsi="Arial" w:cs="Arial"/>
                <w:szCs w:val="20"/>
              </w:rPr>
              <w:t>Contactpersoon:</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7FF07EF0" w14:textId="77777777" w:rsidR="006000D1" w:rsidRPr="00256DEB" w:rsidRDefault="006000D1" w:rsidP="006000D1">
            <w:pPr>
              <w:rPr>
                <w:rFonts w:ascii="Arial" w:hAnsi="Arial" w:cs="Arial"/>
                <w:szCs w:val="20"/>
              </w:rPr>
            </w:pPr>
          </w:p>
        </w:tc>
      </w:tr>
      <w:tr w:rsidR="006000D1" w:rsidRPr="00256DEB" w14:paraId="4AC484CD" w14:textId="7A23CD67" w:rsidTr="4B4056A5">
        <w:trPr>
          <w:gridBefore w:val="1"/>
          <w:wBefore w:w="23" w:type="dxa"/>
          <w:trHeight w:val="652"/>
        </w:trPr>
        <w:tc>
          <w:tcPr>
            <w:tcW w:w="3663"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692C907" w14:textId="77777777" w:rsidR="006000D1" w:rsidRPr="00256DEB" w:rsidRDefault="006000D1" w:rsidP="006000D1">
            <w:pPr>
              <w:rPr>
                <w:rFonts w:ascii="Arial" w:hAnsi="Arial" w:cs="Arial"/>
                <w:szCs w:val="20"/>
              </w:rPr>
            </w:pPr>
            <w:r w:rsidRPr="00256DEB">
              <w:rPr>
                <w:rFonts w:ascii="Arial" w:hAnsi="Arial" w:cs="Arial"/>
                <w:szCs w:val="20"/>
              </w:rPr>
              <w:t>Telefoonnummer contactpersoon:</w:t>
            </w:r>
          </w:p>
        </w:tc>
        <w:tc>
          <w:tcPr>
            <w:tcW w:w="52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A8BE061" w14:textId="77777777" w:rsidR="006000D1" w:rsidRPr="00256DEB" w:rsidRDefault="006000D1" w:rsidP="006000D1">
            <w:pPr>
              <w:rPr>
                <w:rFonts w:ascii="Arial" w:hAnsi="Arial" w:cs="Arial"/>
                <w:szCs w:val="20"/>
              </w:rPr>
            </w:pPr>
          </w:p>
        </w:tc>
      </w:tr>
      <w:tr w:rsidR="006000D1" w:rsidRPr="00256DEB" w14:paraId="26B13B74" w14:textId="66B1F30A" w:rsidTr="4B4056A5">
        <w:trPr>
          <w:gridBefore w:val="1"/>
          <w:wBefore w:w="23" w:type="dxa"/>
          <w:trHeight w:val="231"/>
        </w:trPr>
        <w:tc>
          <w:tcPr>
            <w:tcW w:w="8926" w:type="dxa"/>
            <w:gridSpan w:val="5"/>
            <w:tcBorders>
              <w:top w:val="single" w:sz="6" w:space="0" w:color="000000" w:themeColor="text1"/>
              <w:left w:val="single" w:sz="4" w:space="0" w:color="auto"/>
              <w:bottom w:val="single" w:sz="6" w:space="0" w:color="000000" w:themeColor="text1"/>
              <w:right w:val="single" w:sz="4" w:space="0" w:color="auto"/>
            </w:tcBorders>
          </w:tcPr>
          <w:p w14:paraId="6A2AF8C3" w14:textId="77777777" w:rsidR="006000D1" w:rsidRPr="00256DEB" w:rsidRDefault="006000D1" w:rsidP="006000D1">
            <w:pPr>
              <w:rPr>
                <w:rFonts w:ascii="Arial" w:hAnsi="Arial" w:cs="Arial"/>
                <w:szCs w:val="20"/>
              </w:rPr>
            </w:pPr>
            <w:r w:rsidRPr="00256DEB">
              <w:rPr>
                <w:rFonts w:ascii="Arial" w:hAnsi="Arial" w:cs="Arial"/>
                <w:szCs w:val="20"/>
              </w:rPr>
              <w:t>Omschrijf waarom uw referentie/ opdracht voldoet:</w:t>
            </w:r>
          </w:p>
          <w:p w14:paraId="53C5A87D" w14:textId="77777777" w:rsidR="006000D1" w:rsidRPr="00256DEB" w:rsidRDefault="006000D1" w:rsidP="006000D1">
            <w:pPr>
              <w:rPr>
                <w:rFonts w:ascii="Arial" w:hAnsi="Arial" w:cs="Arial"/>
                <w:szCs w:val="20"/>
              </w:rPr>
            </w:pPr>
          </w:p>
        </w:tc>
      </w:tr>
      <w:tr w:rsidR="00B47EE3" w:rsidRPr="00256DEB" w14:paraId="62B52A0B"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DB218BC" w14:textId="08C9357C" w:rsidR="00B47EE3" w:rsidRPr="00256DEB" w:rsidRDefault="00B47EE3" w:rsidP="00D84E46">
            <w:pPr>
              <w:rPr>
                <w:rFonts w:ascii="Arial" w:hAnsi="Arial" w:cs="Arial"/>
                <w:b/>
                <w:bCs/>
                <w:szCs w:val="20"/>
              </w:rPr>
            </w:pPr>
            <w:r w:rsidRPr="00256DEB">
              <w:rPr>
                <w:rFonts w:ascii="Arial" w:hAnsi="Arial" w:cs="Arial"/>
                <w:b/>
                <w:bCs/>
                <w:szCs w:val="20"/>
              </w:rPr>
              <w:t>Referent/ opdracht 2:</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tcPr>
          <w:p w14:paraId="746BB2BE" w14:textId="77777777" w:rsidR="00B47EE3" w:rsidRPr="00256DEB" w:rsidRDefault="00B47EE3" w:rsidP="00D84E46">
            <w:pPr>
              <w:rPr>
                <w:rFonts w:ascii="Arial" w:hAnsi="Arial" w:cs="Arial"/>
                <w:szCs w:val="20"/>
              </w:rPr>
            </w:pPr>
          </w:p>
        </w:tc>
      </w:tr>
      <w:tr w:rsidR="00B47EE3" w:rsidRPr="00256DEB" w14:paraId="10B791F8"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B1ACE1F" w14:textId="77777777" w:rsidR="00B47EE3" w:rsidRPr="00256DEB" w:rsidRDefault="00B47EE3" w:rsidP="00D84E46">
            <w:pPr>
              <w:rPr>
                <w:rFonts w:ascii="Arial" w:hAnsi="Arial" w:cs="Arial"/>
                <w:szCs w:val="20"/>
              </w:rPr>
            </w:pPr>
            <w:r w:rsidRPr="00256DEB">
              <w:rPr>
                <w:rFonts w:ascii="Arial" w:hAnsi="Arial" w:cs="Arial"/>
                <w:szCs w:val="20"/>
              </w:rPr>
              <w:t xml:space="preserve">Type opdracht:                  </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2E626B35" w14:textId="77777777" w:rsidR="00B47EE3" w:rsidRPr="00256DEB" w:rsidRDefault="00B47EE3" w:rsidP="00D84E46">
            <w:pPr>
              <w:rPr>
                <w:rFonts w:ascii="Arial" w:hAnsi="Arial" w:cs="Arial"/>
                <w:szCs w:val="20"/>
              </w:rPr>
            </w:pPr>
          </w:p>
        </w:tc>
      </w:tr>
      <w:tr w:rsidR="00B47EE3" w:rsidRPr="00256DEB" w14:paraId="52716CDA"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D679608" w14:textId="20231364" w:rsidR="00B47EE3" w:rsidRPr="00256DEB" w:rsidRDefault="00B47EE3" w:rsidP="00D84E46">
            <w:pPr>
              <w:rPr>
                <w:rFonts w:ascii="Arial" w:hAnsi="Arial" w:cs="Arial"/>
                <w:szCs w:val="20"/>
              </w:rPr>
            </w:pPr>
            <w:r w:rsidRPr="00256DEB">
              <w:rPr>
                <w:rFonts w:ascii="Arial" w:hAnsi="Arial" w:cs="Arial"/>
                <w:szCs w:val="20"/>
              </w:rPr>
              <w:t>Plaats van opdracht:</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39F3A0ED" w14:textId="77777777" w:rsidR="00B47EE3" w:rsidRPr="00256DEB" w:rsidRDefault="00B47EE3" w:rsidP="00D84E46">
            <w:pPr>
              <w:rPr>
                <w:rFonts w:ascii="Arial" w:hAnsi="Arial" w:cs="Arial"/>
                <w:szCs w:val="20"/>
              </w:rPr>
            </w:pPr>
          </w:p>
        </w:tc>
      </w:tr>
      <w:tr w:rsidR="00B47EE3" w:rsidRPr="00256DEB" w14:paraId="39A0C30F"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469CF58" w14:textId="77777777" w:rsidR="00B47EE3" w:rsidRPr="00256DEB" w:rsidRDefault="00B47EE3" w:rsidP="00D84E46">
            <w:pPr>
              <w:rPr>
                <w:rFonts w:ascii="Arial" w:hAnsi="Arial" w:cs="Arial"/>
                <w:szCs w:val="20"/>
              </w:rPr>
            </w:pPr>
            <w:r w:rsidRPr="00256DEB">
              <w:rPr>
                <w:rFonts w:ascii="Arial" w:hAnsi="Arial" w:cs="Arial"/>
                <w:szCs w:val="20"/>
              </w:rPr>
              <w:t>Naam Opdrachtgever/referent:</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4A444F3D" w14:textId="77777777" w:rsidR="00B47EE3" w:rsidRPr="00256DEB" w:rsidRDefault="00B47EE3" w:rsidP="00D84E46">
            <w:pPr>
              <w:rPr>
                <w:rFonts w:ascii="Arial" w:hAnsi="Arial" w:cs="Arial"/>
                <w:szCs w:val="20"/>
              </w:rPr>
            </w:pPr>
          </w:p>
        </w:tc>
      </w:tr>
      <w:tr w:rsidR="00B47EE3" w:rsidRPr="00256DEB" w14:paraId="7E703177"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767DF81" w14:textId="77777777" w:rsidR="00B47EE3" w:rsidRPr="00256DEB" w:rsidRDefault="00B47EE3" w:rsidP="00D84E46">
            <w:pPr>
              <w:rPr>
                <w:rFonts w:ascii="Arial" w:hAnsi="Arial" w:cs="Arial"/>
                <w:szCs w:val="20"/>
              </w:rPr>
            </w:pPr>
            <w:r w:rsidRPr="00256DEB">
              <w:rPr>
                <w:rFonts w:ascii="Arial" w:hAnsi="Arial" w:cs="Arial"/>
                <w:szCs w:val="20"/>
              </w:rPr>
              <w:t>Soort organisatie:</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16F63587" w14:textId="77777777" w:rsidR="00B47EE3" w:rsidRPr="00256DEB" w:rsidRDefault="00B47EE3" w:rsidP="00D84E46">
            <w:pPr>
              <w:rPr>
                <w:rFonts w:ascii="Arial" w:hAnsi="Arial" w:cs="Arial"/>
                <w:szCs w:val="20"/>
              </w:rPr>
            </w:pPr>
          </w:p>
        </w:tc>
      </w:tr>
      <w:tr w:rsidR="00B47EE3" w:rsidRPr="00256DEB" w14:paraId="2FDD3679"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268FA1" w14:textId="77777777" w:rsidR="00B47EE3" w:rsidRPr="00256DEB" w:rsidRDefault="00B47EE3" w:rsidP="00D84E46">
            <w:pPr>
              <w:rPr>
                <w:rFonts w:ascii="Arial" w:hAnsi="Arial" w:cs="Arial"/>
                <w:szCs w:val="20"/>
              </w:rPr>
            </w:pPr>
            <w:r w:rsidRPr="00256DEB">
              <w:rPr>
                <w:rFonts w:ascii="Arial" w:hAnsi="Arial" w:cs="Arial"/>
                <w:szCs w:val="20"/>
              </w:rPr>
              <w:t>Contactpersoon:</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2F60CE75" w14:textId="77777777" w:rsidR="00B47EE3" w:rsidRPr="00256DEB" w:rsidRDefault="00B47EE3" w:rsidP="00D84E46">
            <w:pPr>
              <w:rPr>
                <w:rFonts w:ascii="Arial" w:hAnsi="Arial" w:cs="Arial"/>
                <w:szCs w:val="20"/>
              </w:rPr>
            </w:pPr>
          </w:p>
        </w:tc>
      </w:tr>
      <w:tr w:rsidR="00B47EE3" w:rsidRPr="00256DEB" w14:paraId="57984040" w14:textId="77777777" w:rsidTr="4B4056A5">
        <w:trPr>
          <w:trHeight w:val="652"/>
        </w:trPr>
        <w:tc>
          <w:tcPr>
            <w:tcW w:w="3672"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47F7CDF" w14:textId="77777777" w:rsidR="00B47EE3" w:rsidRPr="00256DEB" w:rsidRDefault="00B47EE3" w:rsidP="00D84E46">
            <w:pPr>
              <w:rPr>
                <w:rFonts w:ascii="Arial" w:hAnsi="Arial" w:cs="Arial"/>
                <w:szCs w:val="20"/>
              </w:rPr>
            </w:pPr>
            <w:r w:rsidRPr="00256DEB">
              <w:rPr>
                <w:rFonts w:ascii="Arial" w:hAnsi="Arial" w:cs="Arial"/>
                <w:szCs w:val="20"/>
              </w:rPr>
              <w:t>Telefoonnummer contactpersoon:</w:t>
            </w:r>
          </w:p>
        </w:tc>
        <w:tc>
          <w:tcPr>
            <w:tcW w:w="52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39E66AB4" w14:textId="77777777" w:rsidR="00B47EE3" w:rsidRPr="00256DEB" w:rsidRDefault="00B47EE3" w:rsidP="00D84E46">
            <w:pPr>
              <w:rPr>
                <w:rFonts w:ascii="Arial" w:hAnsi="Arial" w:cs="Arial"/>
                <w:szCs w:val="20"/>
              </w:rPr>
            </w:pPr>
          </w:p>
        </w:tc>
      </w:tr>
      <w:tr w:rsidR="00B47EE3" w:rsidRPr="00256DEB" w14:paraId="76E644FA" w14:textId="77777777" w:rsidTr="4B4056A5">
        <w:trPr>
          <w:trHeight w:val="231"/>
        </w:trPr>
        <w:tc>
          <w:tcPr>
            <w:tcW w:w="8949" w:type="dxa"/>
            <w:gridSpan w:val="6"/>
            <w:tcBorders>
              <w:top w:val="single" w:sz="6" w:space="0" w:color="000000" w:themeColor="text1"/>
              <w:left w:val="single" w:sz="4" w:space="0" w:color="auto"/>
              <w:bottom w:val="single" w:sz="6" w:space="0" w:color="000000" w:themeColor="text1"/>
              <w:right w:val="single" w:sz="4" w:space="0" w:color="auto"/>
            </w:tcBorders>
          </w:tcPr>
          <w:p w14:paraId="06E5AE52" w14:textId="77777777" w:rsidR="00B47EE3" w:rsidRPr="00256DEB" w:rsidRDefault="00B47EE3" w:rsidP="00D84E46">
            <w:pPr>
              <w:rPr>
                <w:rFonts w:ascii="Arial" w:hAnsi="Arial" w:cs="Arial"/>
                <w:szCs w:val="20"/>
              </w:rPr>
            </w:pPr>
            <w:r w:rsidRPr="00256DEB">
              <w:rPr>
                <w:rFonts w:ascii="Arial" w:hAnsi="Arial" w:cs="Arial"/>
                <w:szCs w:val="20"/>
              </w:rPr>
              <w:t>Omschrijf waarom uw referentie/ opdracht voldoet:</w:t>
            </w:r>
          </w:p>
          <w:p w14:paraId="345D35D0" w14:textId="77777777" w:rsidR="00B47EE3" w:rsidRPr="00256DEB" w:rsidRDefault="00B47EE3" w:rsidP="00D84E46">
            <w:pPr>
              <w:rPr>
                <w:rFonts w:ascii="Arial" w:hAnsi="Arial" w:cs="Arial"/>
                <w:szCs w:val="20"/>
              </w:rPr>
            </w:pPr>
          </w:p>
        </w:tc>
      </w:tr>
      <w:bookmarkEnd w:id="0"/>
      <w:tr w:rsidR="006000D1" w:rsidRPr="007F0E28" w14:paraId="29CC295B" w14:textId="32BBD4FA" w:rsidTr="4B40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1E0" w:firstRow="1" w:lastRow="1" w:firstColumn="1" w:lastColumn="1" w:noHBand="0" w:noVBand="0"/>
        </w:tblPrEx>
        <w:trPr>
          <w:trHeight w:hRule="exact" w:val="454"/>
        </w:trPr>
        <w:tc>
          <w:tcPr>
            <w:tcW w:w="3717"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1AC83114" w14:textId="77777777" w:rsidR="006000D1" w:rsidRPr="007F0E28" w:rsidRDefault="006000D1" w:rsidP="006000D1">
            <w:pPr>
              <w:spacing w:line="260" w:lineRule="exact"/>
              <w:rPr>
                <w:rFonts w:cstheme="minorHAnsi"/>
                <w:b/>
                <w:szCs w:val="20"/>
              </w:rPr>
            </w:pPr>
            <w:r w:rsidRPr="007F0E28">
              <w:rPr>
                <w:rFonts w:cstheme="minorHAnsi"/>
                <w:b/>
                <w:szCs w:val="20"/>
              </w:rPr>
              <w:t>Naam tekenbevoegde</w:t>
            </w:r>
          </w:p>
        </w:tc>
        <w:tc>
          <w:tcPr>
            <w:tcW w:w="2680"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0D0F94CD" w14:textId="77777777" w:rsidR="006000D1" w:rsidRPr="007F0E28" w:rsidRDefault="006000D1" w:rsidP="006000D1">
            <w:pPr>
              <w:rPr>
                <w:rFonts w:cstheme="minorHAnsi"/>
                <w:color w:val="1F364D"/>
                <w:szCs w:val="20"/>
              </w:rPr>
            </w:pPr>
            <w:r w:rsidRPr="007F0E28">
              <w:rPr>
                <w:rFonts w:cstheme="minorHAnsi"/>
                <w:color w:val="1F364D"/>
                <w:szCs w:val="20"/>
              </w:rPr>
              <w:t xml:space="preserve">  </w:t>
            </w:r>
          </w:p>
        </w:tc>
        <w:tc>
          <w:tcPr>
            <w:tcW w:w="2552" w:type="dxa"/>
            <w:tcBorders>
              <w:top w:val="single" w:sz="4" w:space="0" w:color="auto"/>
              <w:left w:val="single" w:sz="4" w:space="0" w:color="auto"/>
              <w:bottom w:val="single" w:sz="4" w:space="0" w:color="auto"/>
              <w:right w:val="single" w:sz="4" w:space="0" w:color="auto"/>
            </w:tcBorders>
          </w:tcPr>
          <w:p w14:paraId="6AE63EC7" w14:textId="77777777" w:rsidR="006000D1" w:rsidRPr="007F0E28" w:rsidRDefault="006000D1" w:rsidP="006000D1">
            <w:pPr>
              <w:rPr>
                <w:rFonts w:cstheme="minorHAnsi"/>
                <w:color w:val="1F364D"/>
                <w:szCs w:val="20"/>
              </w:rPr>
            </w:pPr>
          </w:p>
        </w:tc>
      </w:tr>
      <w:tr w:rsidR="006000D1" w:rsidRPr="007F0E28" w14:paraId="73AD7180" w14:textId="4F162F6F" w:rsidTr="4B40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1E0" w:firstRow="1" w:lastRow="1" w:firstColumn="1" w:lastColumn="1" w:noHBand="0" w:noVBand="0"/>
        </w:tblPrEx>
        <w:trPr>
          <w:trHeight w:hRule="exact" w:val="454"/>
        </w:trPr>
        <w:tc>
          <w:tcPr>
            <w:tcW w:w="3717"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185B5A55" w14:textId="77777777" w:rsidR="006000D1" w:rsidRPr="007F0E28" w:rsidRDefault="006000D1" w:rsidP="006000D1">
            <w:pPr>
              <w:spacing w:line="260" w:lineRule="exact"/>
              <w:rPr>
                <w:rFonts w:cstheme="minorHAnsi"/>
                <w:b/>
                <w:szCs w:val="20"/>
              </w:rPr>
            </w:pPr>
            <w:r w:rsidRPr="007F0E28">
              <w:rPr>
                <w:rFonts w:cstheme="minorHAnsi"/>
                <w:b/>
                <w:szCs w:val="20"/>
              </w:rPr>
              <w:t>Datum van ondertekening</w:t>
            </w:r>
          </w:p>
        </w:tc>
        <w:tc>
          <w:tcPr>
            <w:tcW w:w="2680"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03A5334B" w14:textId="77777777" w:rsidR="006000D1" w:rsidRPr="007F0E28" w:rsidRDefault="006000D1" w:rsidP="006000D1">
            <w:pPr>
              <w:rPr>
                <w:rFonts w:cstheme="minorHAnsi"/>
                <w:color w:val="1F364D"/>
                <w:szCs w:val="20"/>
              </w:rPr>
            </w:pPr>
          </w:p>
        </w:tc>
        <w:tc>
          <w:tcPr>
            <w:tcW w:w="2552" w:type="dxa"/>
            <w:tcBorders>
              <w:top w:val="single" w:sz="4" w:space="0" w:color="auto"/>
              <w:left w:val="single" w:sz="4" w:space="0" w:color="auto"/>
              <w:bottom w:val="single" w:sz="4" w:space="0" w:color="auto"/>
              <w:right w:val="single" w:sz="4" w:space="0" w:color="auto"/>
            </w:tcBorders>
          </w:tcPr>
          <w:p w14:paraId="212697DB" w14:textId="77777777" w:rsidR="006000D1" w:rsidRPr="007F0E28" w:rsidRDefault="006000D1" w:rsidP="006000D1">
            <w:pPr>
              <w:rPr>
                <w:rFonts w:cstheme="minorHAnsi"/>
                <w:color w:val="1F364D"/>
                <w:szCs w:val="20"/>
              </w:rPr>
            </w:pPr>
          </w:p>
        </w:tc>
      </w:tr>
      <w:tr w:rsidR="006000D1" w:rsidRPr="007F0E28" w14:paraId="65D8F941" w14:textId="11F92EF2" w:rsidTr="4B40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1E0" w:firstRow="1" w:lastRow="1" w:firstColumn="1" w:lastColumn="1" w:noHBand="0" w:noVBand="0"/>
        </w:tblPrEx>
        <w:trPr>
          <w:trHeight w:hRule="exact" w:val="454"/>
        </w:trPr>
        <w:tc>
          <w:tcPr>
            <w:tcW w:w="3717"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FE8309C" w14:textId="77777777" w:rsidR="006000D1" w:rsidRPr="007F0E28" w:rsidRDefault="006000D1" w:rsidP="006000D1">
            <w:pPr>
              <w:spacing w:line="260" w:lineRule="exact"/>
              <w:rPr>
                <w:rFonts w:cstheme="minorHAnsi"/>
                <w:b/>
                <w:szCs w:val="20"/>
              </w:rPr>
            </w:pPr>
            <w:r w:rsidRPr="007F0E28">
              <w:rPr>
                <w:rFonts w:cstheme="minorHAnsi"/>
                <w:b/>
                <w:szCs w:val="20"/>
              </w:rPr>
              <w:t>Handtekening tekenbevoegde</w:t>
            </w:r>
          </w:p>
        </w:tc>
        <w:tc>
          <w:tcPr>
            <w:tcW w:w="2680"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699DCD47" w14:textId="77777777" w:rsidR="006000D1" w:rsidRPr="007F0E28" w:rsidRDefault="006000D1" w:rsidP="006000D1">
            <w:pPr>
              <w:spacing w:line="260" w:lineRule="exact"/>
              <w:rPr>
                <w:rFonts w:cstheme="minorHAnsi"/>
                <w:color w:val="1F364D"/>
                <w:szCs w:val="20"/>
              </w:rPr>
            </w:pPr>
          </w:p>
        </w:tc>
        <w:tc>
          <w:tcPr>
            <w:tcW w:w="2552" w:type="dxa"/>
            <w:tcBorders>
              <w:top w:val="single" w:sz="4" w:space="0" w:color="auto"/>
              <w:left w:val="single" w:sz="4" w:space="0" w:color="auto"/>
              <w:bottom w:val="single" w:sz="4" w:space="0" w:color="auto"/>
              <w:right w:val="single" w:sz="4" w:space="0" w:color="auto"/>
            </w:tcBorders>
          </w:tcPr>
          <w:p w14:paraId="1F8AACCB" w14:textId="77777777" w:rsidR="006000D1" w:rsidRPr="007F0E28" w:rsidRDefault="006000D1" w:rsidP="006000D1">
            <w:pPr>
              <w:spacing w:line="260" w:lineRule="exact"/>
              <w:rPr>
                <w:rFonts w:cstheme="minorHAnsi"/>
                <w:color w:val="1F364D"/>
                <w:szCs w:val="20"/>
              </w:rPr>
            </w:pPr>
          </w:p>
        </w:tc>
      </w:tr>
    </w:tbl>
    <w:p w14:paraId="0A991E4F" w14:textId="763BF8E9" w:rsidR="00B3218E" w:rsidRPr="005528D7" w:rsidRDefault="00B3218E" w:rsidP="00861CC7">
      <w:pPr>
        <w:pStyle w:val="Kop1"/>
        <w:rPr>
          <w:color w:val="auto"/>
        </w:rPr>
      </w:pPr>
    </w:p>
    <w:sectPr w:rsidR="00B3218E" w:rsidRPr="005528D7" w:rsidSect="00861CC7">
      <w:headerReference w:type="default" r:id="rId11"/>
      <w:footerReference w:type="even" r:id="rId12"/>
      <w:footerReference w:type="default" r:id="rId13"/>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51563" w14:textId="77777777" w:rsidR="0049253C" w:rsidRDefault="0049253C" w:rsidP="001F2584">
      <w:pPr>
        <w:spacing w:after="0" w:line="240" w:lineRule="auto"/>
      </w:pPr>
      <w:r>
        <w:separator/>
      </w:r>
    </w:p>
  </w:endnote>
  <w:endnote w:type="continuationSeparator" w:id="0">
    <w:p w14:paraId="3015451C" w14:textId="77777777" w:rsidR="0049253C" w:rsidRDefault="0049253C" w:rsidP="001F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0615466"/>
      <w:docPartObj>
        <w:docPartGallery w:val="Page Numbers (Bottom of Page)"/>
        <w:docPartUnique/>
      </w:docPartObj>
    </w:sdtPr>
    <w:sdtEndPr>
      <w:rPr>
        <w:rStyle w:val="Paginanummer"/>
      </w:rPr>
    </w:sdtEndPr>
    <w:sdtContent>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30AF" w14:textId="52EEB9D1" w:rsidR="000A660E" w:rsidRDefault="000A660E" w:rsidP="000A660E">
    <w:pPr>
      <w:tabs>
        <w:tab w:val="center" w:pos="4536"/>
        <w:tab w:val="right" w:pos="9072"/>
      </w:tabs>
      <w:jc w:val="center"/>
      <w:rPr>
        <w:rFonts w:cs="Arial"/>
        <w:sz w:val="15"/>
        <w:szCs w:val="15"/>
      </w:rPr>
    </w:pPr>
    <w:r>
      <w:rPr>
        <w:rFonts w:cs="Arial"/>
        <w:sz w:val="15"/>
        <w:szCs w:val="15"/>
      </w:rPr>
      <w:t xml:space="preserve">Bijlage </w:t>
    </w:r>
    <w:r>
      <w:rPr>
        <w:rFonts w:cs="Arial"/>
        <w:sz w:val="15"/>
        <w:szCs w:val="15"/>
      </w:rPr>
      <w:t>4</w:t>
    </w:r>
    <w:r>
      <w:rPr>
        <w:rFonts w:cs="Arial"/>
        <w:sz w:val="15"/>
        <w:szCs w:val="15"/>
      </w:rPr>
      <w:t xml:space="preserve"> | </w:t>
    </w:r>
    <w:r>
      <w:rPr>
        <w:rFonts w:cs="Arial"/>
        <w:sz w:val="15"/>
        <w:szCs w:val="15"/>
      </w:rPr>
      <w:t>Referentieverklaring</w:t>
    </w:r>
    <w:r>
      <w:rPr>
        <w:rFonts w:cs="Arial"/>
        <w:sz w:val="15"/>
        <w:szCs w:val="15"/>
      </w:rPr>
      <w:t xml:space="preserve"> | Inkoop Jeugdhulp segment gezinsvormen regio Lekstroom 2022 |</w:t>
    </w:r>
    <w:r w:rsidRPr="00933829">
      <w:rPr>
        <w:rFonts w:cs="Arial"/>
        <w:sz w:val="15"/>
        <w:szCs w:val="15"/>
      </w:rPr>
      <w:t xml:space="preserve"> </w:t>
    </w:r>
    <w:r w:rsidRPr="00933829">
      <w:rPr>
        <w:rFonts w:cs="Arial"/>
        <w:sz w:val="14"/>
        <w:szCs w:val="14"/>
      </w:rPr>
      <w:t xml:space="preserve">760376 </w:t>
    </w:r>
    <w:r>
      <w:rPr>
        <w:rFonts w:cs="Arial"/>
        <w:sz w:val="14"/>
        <w:szCs w:val="14"/>
      </w:rPr>
      <w:t xml:space="preserve">| </w:t>
    </w:r>
    <w:r>
      <w:rPr>
        <w:rFonts w:cs="Arial"/>
        <w:sz w:val="15"/>
        <w:szCs w:val="15"/>
      </w:rPr>
      <w:t>pagina</w:t>
    </w:r>
    <w:r>
      <w:t xml:space="preserve"> </w:t>
    </w:r>
    <w:sdt>
      <w:sdtPr>
        <w:id w:val="-1972128174"/>
        <w:docPartObj>
          <w:docPartGallery w:val="Page Numbers (Bottom of Page)"/>
          <w:docPartUnique/>
        </w:docPartObj>
      </w:sdtPr>
      <w:sdtContent>
        <w:r>
          <w:rPr>
            <w:sz w:val="15"/>
            <w:szCs w:val="15"/>
          </w:rPr>
          <w:fldChar w:fldCharType="begin"/>
        </w:r>
        <w:r>
          <w:rPr>
            <w:sz w:val="15"/>
            <w:szCs w:val="15"/>
          </w:rPr>
          <w:instrText>PAGE   \* MERGEFORMAT</w:instrText>
        </w:r>
        <w:r>
          <w:rPr>
            <w:sz w:val="15"/>
            <w:szCs w:val="15"/>
          </w:rPr>
          <w:fldChar w:fldCharType="separate"/>
        </w:r>
        <w:r>
          <w:rPr>
            <w:sz w:val="15"/>
            <w:szCs w:val="15"/>
          </w:rPr>
          <w:t>2</w:t>
        </w:r>
        <w:r>
          <w:rPr>
            <w:sz w:val="15"/>
            <w:szCs w:val="15"/>
          </w:rPr>
          <w:fldChar w:fldCharType="end"/>
        </w:r>
      </w:sdtContent>
    </w:sdt>
  </w:p>
  <w:p w14:paraId="0C167581" w14:textId="5AEB6677" w:rsidR="009845AC" w:rsidRDefault="009845AC" w:rsidP="00455AF6">
    <w:pPr>
      <w:pStyle w:val="Voettekst"/>
      <w:tabs>
        <w:tab w:val="clear" w:pos="9072"/>
        <w:tab w:val="left" w:pos="4956"/>
        <w:tab w:val="left" w:pos="549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066CD" w14:textId="77777777" w:rsidR="0049253C" w:rsidRDefault="0049253C" w:rsidP="001F2584">
      <w:pPr>
        <w:spacing w:after="0" w:line="240" w:lineRule="auto"/>
      </w:pPr>
      <w:r>
        <w:separator/>
      </w:r>
    </w:p>
  </w:footnote>
  <w:footnote w:type="continuationSeparator" w:id="0">
    <w:p w14:paraId="7AB69DDD" w14:textId="77777777" w:rsidR="0049253C" w:rsidRDefault="0049253C" w:rsidP="001F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6193A83" w:rsidR="001A5A61" w:rsidRDefault="001A5A61">
    <w:pPr>
      <w:pStyle w:val="Koptekst"/>
    </w:pPr>
    <w:r>
      <w:rPr>
        <w:noProof/>
      </w:rPr>
      <w:drawing>
        <wp:anchor distT="0" distB="0" distL="114300" distR="114300" simplePos="0" relativeHeight="251662336"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7F7C75"/>
    <w:multiLevelType w:val="hybridMultilevel"/>
    <w:tmpl w:val="C6182890"/>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10"/>
  </w:num>
  <w:num w:numId="4">
    <w:abstractNumId w:val="13"/>
  </w:num>
  <w:num w:numId="5">
    <w:abstractNumId w:val="15"/>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5"/>
  </w:num>
  <w:num w:numId="10">
    <w:abstractNumId w:val="12"/>
  </w:num>
  <w:num w:numId="11">
    <w:abstractNumId w:val="9"/>
  </w:num>
  <w:num w:numId="12">
    <w:abstractNumId w:val="7"/>
  </w:num>
  <w:num w:numId="13">
    <w:abstractNumId w:val="1"/>
  </w:num>
  <w:num w:numId="14">
    <w:abstractNumId w:val="16"/>
  </w:num>
  <w:num w:numId="15">
    <w:abstractNumId w:val="8"/>
  </w:num>
  <w:num w:numId="16">
    <w:abstractNumId w:val="0"/>
  </w:num>
  <w:num w:numId="17">
    <w:abstractNumId w:val="6"/>
  </w:num>
  <w:num w:numId="18">
    <w:abstractNumId w:val="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13A2A"/>
    <w:rsid w:val="0001756E"/>
    <w:rsid w:val="00022FE5"/>
    <w:rsid w:val="00054323"/>
    <w:rsid w:val="00060596"/>
    <w:rsid w:val="00060653"/>
    <w:rsid w:val="0007648D"/>
    <w:rsid w:val="00096EFA"/>
    <w:rsid w:val="000A03BF"/>
    <w:rsid w:val="000A660E"/>
    <w:rsid w:val="000C2312"/>
    <w:rsid w:val="000D1265"/>
    <w:rsid w:val="000F2782"/>
    <w:rsid w:val="000F5364"/>
    <w:rsid w:val="0010290D"/>
    <w:rsid w:val="00111626"/>
    <w:rsid w:val="00135712"/>
    <w:rsid w:val="0014173C"/>
    <w:rsid w:val="0014194B"/>
    <w:rsid w:val="00147C4F"/>
    <w:rsid w:val="00163939"/>
    <w:rsid w:val="00164E1C"/>
    <w:rsid w:val="001906D1"/>
    <w:rsid w:val="001A5A61"/>
    <w:rsid w:val="001D15A4"/>
    <w:rsid w:val="001D63F4"/>
    <w:rsid w:val="001F2584"/>
    <w:rsid w:val="001F2FB5"/>
    <w:rsid w:val="00223654"/>
    <w:rsid w:val="0025244E"/>
    <w:rsid w:val="00256DEB"/>
    <w:rsid w:val="00270137"/>
    <w:rsid w:val="00274AA0"/>
    <w:rsid w:val="002A1D32"/>
    <w:rsid w:val="002C0E72"/>
    <w:rsid w:val="002E2A62"/>
    <w:rsid w:val="002E35B0"/>
    <w:rsid w:val="002F22C7"/>
    <w:rsid w:val="002F2E6F"/>
    <w:rsid w:val="00324738"/>
    <w:rsid w:val="00331688"/>
    <w:rsid w:val="003375EC"/>
    <w:rsid w:val="00344117"/>
    <w:rsid w:val="00365FD4"/>
    <w:rsid w:val="00376FDA"/>
    <w:rsid w:val="003777D6"/>
    <w:rsid w:val="00386E78"/>
    <w:rsid w:val="003A1BBD"/>
    <w:rsid w:val="003C055B"/>
    <w:rsid w:val="0040110A"/>
    <w:rsid w:val="00403948"/>
    <w:rsid w:val="004040D2"/>
    <w:rsid w:val="00414FD2"/>
    <w:rsid w:val="004238EC"/>
    <w:rsid w:val="00423C14"/>
    <w:rsid w:val="004244F2"/>
    <w:rsid w:val="0043382E"/>
    <w:rsid w:val="00442736"/>
    <w:rsid w:val="00443BCD"/>
    <w:rsid w:val="00455AF6"/>
    <w:rsid w:val="0049253C"/>
    <w:rsid w:val="004B3DC1"/>
    <w:rsid w:val="004D2F65"/>
    <w:rsid w:val="004D35DC"/>
    <w:rsid w:val="00505A90"/>
    <w:rsid w:val="00513631"/>
    <w:rsid w:val="00516848"/>
    <w:rsid w:val="005241B4"/>
    <w:rsid w:val="00531097"/>
    <w:rsid w:val="005528D7"/>
    <w:rsid w:val="0055422E"/>
    <w:rsid w:val="005771ED"/>
    <w:rsid w:val="005975FA"/>
    <w:rsid w:val="005B556C"/>
    <w:rsid w:val="005B7EBE"/>
    <w:rsid w:val="005C2D7A"/>
    <w:rsid w:val="005C5366"/>
    <w:rsid w:val="005C6BB5"/>
    <w:rsid w:val="005D3470"/>
    <w:rsid w:val="005E2A82"/>
    <w:rsid w:val="005F1B25"/>
    <w:rsid w:val="006000D1"/>
    <w:rsid w:val="0060106E"/>
    <w:rsid w:val="006203B0"/>
    <w:rsid w:val="00623980"/>
    <w:rsid w:val="0063040A"/>
    <w:rsid w:val="006315BD"/>
    <w:rsid w:val="00666F65"/>
    <w:rsid w:val="0069688F"/>
    <w:rsid w:val="006A2C17"/>
    <w:rsid w:val="006C3AD0"/>
    <w:rsid w:val="006E19FE"/>
    <w:rsid w:val="006F0994"/>
    <w:rsid w:val="00743574"/>
    <w:rsid w:val="007633A3"/>
    <w:rsid w:val="007662FF"/>
    <w:rsid w:val="0078143A"/>
    <w:rsid w:val="00782F35"/>
    <w:rsid w:val="007A359C"/>
    <w:rsid w:val="007B1BD6"/>
    <w:rsid w:val="007C1E68"/>
    <w:rsid w:val="007E3381"/>
    <w:rsid w:val="00815649"/>
    <w:rsid w:val="00844DF8"/>
    <w:rsid w:val="00861CC7"/>
    <w:rsid w:val="0086448D"/>
    <w:rsid w:val="0087372A"/>
    <w:rsid w:val="008759B3"/>
    <w:rsid w:val="0088526D"/>
    <w:rsid w:val="0088624A"/>
    <w:rsid w:val="008942EE"/>
    <w:rsid w:val="008945ED"/>
    <w:rsid w:val="008B246D"/>
    <w:rsid w:val="008B4DA2"/>
    <w:rsid w:val="008B7306"/>
    <w:rsid w:val="008D42EC"/>
    <w:rsid w:val="008E5306"/>
    <w:rsid w:val="00907A69"/>
    <w:rsid w:val="009222A1"/>
    <w:rsid w:val="00922F67"/>
    <w:rsid w:val="00936347"/>
    <w:rsid w:val="00943602"/>
    <w:rsid w:val="009703A0"/>
    <w:rsid w:val="009845AC"/>
    <w:rsid w:val="00990CE3"/>
    <w:rsid w:val="009B3747"/>
    <w:rsid w:val="009F3C0B"/>
    <w:rsid w:val="00A14A96"/>
    <w:rsid w:val="00A4310D"/>
    <w:rsid w:val="00A95B4B"/>
    <w:rsid w:val="00A97312"/>
    <w:rsid w:val="00AB461B"/>
    <w:rsid w:val="00AC2DC5"/>
    <w:rsid w:val="00AF28E4"/>
    <w:rsid w:val="00B0178F"/>
    <w:rsid w:val="00B1124B"/>
    <w:rsid w:val="00B132C2"/>
    <w:rsid w:val="00B15003"/>
    <w:rsid w:val="00B15B94"/>
    <w:rsid w:val="00B3218E"/>
    <w:rsid w:val="00B337D2"/>
    <w:rsid w:val="00B47EE3"/>
    <w:rsid w:val="00B65039"/>
    <w:rsid w:val="00B73C12"/>
    <w:rsid w:val="00C32BB4"/>
    <w:rsid w:val="00C33416"/>
    <w:rsid w:val="00C77AD8"/>
    <w:rsid w:val="00CA0236"/>
    <w:rsid w:val="00CE123E"/>
    <w:rsid w:val="00CE1E4C"/>
    <w:rsid w:val="00CE7E6B"/>
    <w:rsid w:val="00D02B67"/>
    <w:rsid w:val="00D03BDD"/>
    <w:rsid w:val="00D1272C"/>
    <w:rsid w:val="00D13B53"/>
    <w:rsid w:val="00D143F1"/>
    <w:rsid w:val="00D6175F"/>
    <w:rsid w:val="00D63B86"/>
    <w:rsid w:val="00DA4397"/>
    <w:rsid w:val="00DA5551"/>
    <w:rsid w:val="00DF0CF2"/>
    <w:rsid w:val="00E16B90"/>
    <w:rsid w:val="00EA3469"/>
    <w:rsid w:val="00EB3356"/>
    <w:rsid w:val="00EB4F18"/>
    <w:rsid w:val="00EC079F"/>
    <w:rsid w:val="00EC56A7"/>
    <w:rsid w:val="00ED1E67"/>
    <w:rsid w:val="00EE03F0"/>
    <w:rsid w:val="00F278D1"/>
    <w:rsid w:val="00F67D5A"/>
    <w:rsid w:val="00FA47DE"/>
    <w:rsid w:val="00FA684B"/>
    <w:rsid w:val="00FA6D6C"/>
    <w:rsid w:val="00FB0717"/>
    <w:rsid w:val="00FB1A35"/>
    <w:rsid w:val="00FD3416"/>
    <w:rsid w:val="00FE2AE5"/>
    <w:rsid w:val="0303E980"/>
    <w:rsid w:val="06FFAB2C"/>
    <w:rsid w:val="0F7B0721"/>
    <w:rsid w:val="156EC23E"/>
    <w:rsid w:val="1CDC17D9"/>
    <w:rsid w:val="1D3051D1"/>
    <w:rsid w:val="26B69696"/>
    <w:rsid w:val="2B894701"/>
    <w:rsid w:val="2E0642DB"/>
    <w:rsid w:val="36A60D18"/>
    <w:rsid w:val="3FB9DBFF"/>
    <w:rsid w:val="4B4056A5"/>
    <w:rsid w:val="77FE0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1F4993C6-F1C5-47CB-8226-DAC3DE7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61B"/>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74AE41806BD4D9549E0027BC44EAA" ma:contentTypeVersion="12" ma:contentTypeDescription="Een nieuw document maken." ma:contentTypeScope="" ma:versionID="c62e98a9a9facd6936740b8e82e19f4d">
  <xsd:schema xmlns:xsd="http://www.w3.org/2001/XMLSchema" xmlns:xs="http://www.w3.org/2001/XMLSchema" xmlns:p="http://schemas.microsoft.com/office/2006/metadata/properties" xmlns:ns2="32f13f38-639a-4b1b-8591-0e2ff62ac298" xmlns:ns3="d20cf82b-b93c-46e0-83e4-97751d2076e4" targetNamespace="http://schemas.microsoft.com/office/2006/metadata/properties" ma:root="true" ma:fieldsID="8d46ef0a03c26c81d78435d9af62220d" ns2:_="" ns3:_="">
    <xsd:import namespace="32f13f38-639a-4b1b-8591-0e2ff62ac298"/>
    <xsd:import namespace="d20cf82b-b93c-46e0-83e4-97751d2076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13f38-639a-4b1b-8591-0e2ff62a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cf82b-b93c-46e0-83e4-97751d2076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F1975-310B-4F2A-9E18-365C3B48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13f38-639a-4b1b-8591-0e2ff62ac298"/>
    <ds:schemaRef ds:uri="d20cf82b-b93c-46e0-83e4-97751d207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3.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415</Words>
  <Characters>2283</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lastModifiedBy>Corte, Lizette de</cp:lastModifiedBy>
  <cp:revision>9</cp:revision>
  <cp:lastPrinted>2020-03-09T12:35:00Z</cp:lastPrinted>
  <dcterms:created xsi:type="dcterms:W3CDTF">2022-01-25T18:59:00Z</dcterms:created>
  <dcterms:modified xsi:type="dcterms:W3CDTF">2022-02-01T15:00:00Z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0x01010050F74AE41806BD4D9549E0027BC44EAA</vt:lpwstr>
  </property>
</Properties>
</file>