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62C0" w14:textId="1A2A2D39" w:rsidR="0048058E" w:rsidRDefault="0048058E" w:rsidP="0048058E">
      <w:pPr>
        <w:pStyle w:val="Kop1"/>
      </w:pPr>
      <w:r>
        <w:t xml:space="preserve">Bijlage </w:t>
      </w:r>
      <w:r w:rsidR="00184E8D">
        <w:t>5.</w:t>
      </w:r>
      <w:r w:rsidR="00797C87">
        <w:t xml:space="preserve"> </w:t>
      </w:r>
      <w:r w:rsidR="00F600FB">
        <w:t>Conformiteitsverklaring</w:t>
      </w:r>
    </w:p>
    <w:p w14:paraId="28A662C2" w14:textId="0A4B89AD" w:rsidR="00797C87" w:rsidRPr="00797C87" w:rsidRDefault="00797C87" w:rsidP="00797C87">
      <w:pPr>
        <w:pStyle w:val="Kop2"/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381"/>
        <w:gridCol w:w="6117"/>
        <w:gridCol w:w="1562"/>
      </w:tblGrid>
      <w:tr w:rsidR="00D0117A" w:rsidRPr="00797C87" w14:paraId="28A662C7" w14:textId="77777777" w:rsidTr="00F600FB">
        <w:tc>
          <w:tcPr>
            <w:tcW w:w="1381" w:type="dxa"/>
            <w:shd w:val="clear" w:color="auto" w:fill="F47D20"/>
          </w:tcPr>
          <w:p w14:paraId="28A662C3" w14:textId="2098FC10" w:rsidR="00D0117A" w:rsidRPr="00797C87" w:rsidRDefault="0004654B" w:rsidP="008030F3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Verklaring</w:t>
            </w:r>
          </w:p>
        </w:tc>
        <w:tc>
          <w:tcPr>
            <w:tcW w:w="6117" w:type="dxa"/>
            <w:shd w:val="clear" w:color="auto" w:fill="F47D20"/>
          </w:tcPr>
          <w:p w14:paraId="28A662C4" w14:textId="77777777" w:rsidR="00D0117A" w:rsidRPr="00797C87" w:rsidRDefault="00D0117A" w:rsidP="008030F3">
            <w:pPr>
              <w:rPr>
                <w:b/>
                <w:szCs w:val="20"/>
              </w:rPr>
            </w:pPr>
            <w:r w:rsidRPr="00797C87">
              <w:rPr>
                <w:b/>
                <w:szCs w:val="20"/>
              </w:rPr>
              <w:t>Omschrijving</w:t>
            </w:r>
          </w:p>
        </w:tc>
        <w:tc>
          <w:tcPr>
            <w:tcW w:w="1562" w:type="dxa"/>
            <w:shd w:val="clear" w:color="auto" w:fill="F47D20"/>
          </w:tcPr>
          <w:p w14:paraId="28A662C6" w14:textId="77777777" w:rsidR="00D0117A" w:rsidRPr="00797C87" w:rsidRDefault="00D0117A" w:rsidP="008030F3">
            <w:pPr>
              <w:rPr>
                <w:b/>
                <w:szCs w:val="20"/>
              </w:rPr>
            </w:pPr>
            <w:r w:rsidRPr="00797C87">
              <w:rPr>
                <w:b/>
                <w:szCs w:val="20"/>
              </w:rPr>
              <w:t>Akkoord J/N</w:t>
            </w:r>
          </w:p>
        </w:tc>
      </w:tr>
      <w:tr w:rsidR="00183DFA" w:rsidRPr="00797C87" w14:paraId="28A662CC" w14:textId="77777777" w:rsidTr="00852B70">
        <w:tc>
          <w:tcPr>
            <w:tcW w:w="9060" w:type="dxa"/>
            <w:gridSpan w:val="3"/>
          </w:tcPr>
          <w:p w14:paraId="28A662CB" w14:textId="0D083323" w:rsidR="00183DFA" w:rsidRPr="00183DFA" w:rsidRDefault="00183DFA" w:rsidP="008030F3">
            <w:pPr>
              <w:rPr>
                <w:b/>
                <w:bCs/>
                <w:color w:val="000000"/>
                <w:szCs w:val="20"/>
              </w:rPr>
            </w:pPr>
            <w:r w:rsidRPr="00183DFA">
              <w:rPr>
                <w:b/>
                <w:bCs/>
                <w:szCs w:val="20"/>
              </w:rPr>
              <w:t>Organisatie-</w:t>
            </w:r>
            <w:r w:rsidR="0004654B">
              <w:rPr>
                <w:b/>
                <w:bCs/>
                <w:szCs w:val="20"/>
              </w:rPr>
              <w:t>verklaring</w:t>
            </w:r>
            <w:r w:rsidRPr="00183DFA">
              <w:rPr>
                <w:b/>
                <w:bCs/>
                <w:szCs w:val="20"/>
              </w:rPr>
              <w:t>:</w:t>
            </w:r>
          </w:p>
        </w:tc>
      </w:tr>
      <w:tr w:rsidR="002B49D0" w:rsidRPr="00797C87" w14:paraId="761CA401" w14:textId="77777777" w:rsidTr="00561F70">
        <w:tc>
          <w:tcPr>
            <w:tcW w:w="1381" w:type="dxa"/>
          </w:tcPr>
          <w:p w14:paraId="441C35E7" w14:textId="00A88481" w:rsidR="002B49D0" w:rsidRPr="00797C87" w:rsidRDefault="00183DFA" w:rsidP="008030F3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117" w:type="dxa"/>
          </w:tcPr>
          <w:p w14:paraId="094CB577" w14:textId="6FC8AC92" w:rsidR="002B49D0" w:rsidRPr="00184E8D" w:rsidRDefault="002B49D0" w:rsidP="008030F3">
            <w:pPr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</w:t>
            </w:r>
            <w:r w:rsidR="00D46104" w:rsidRPr="00184E8D">
              <w:rPr>
                <w:rFonts w:ascii="Arial" w:hAnsi="Arial" w:cs="Arial"/>
                <w:color w:val="000000"/>
                <w:szCs w:val="20"/>
              </w:rPr>
              <w:t xml:space="preserve">deelnemer 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kan </w:t>
            </w:r>
            <w:r w:rsidR="00D46104" w:rsidRPr="00184E8D">
              <w:rPr>
                <w:rFonts w:ascii="Arial" w:hAnsi="Arial" w:cs="Arial"/>
                <w:color w:val="000000"/>
                <w:szCs w:val="20"/>
              </w:rPr>
              <w:t xml:space="preserve">desgevraagd 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>aantonen dat zij over geldende vakbekwaamheidseisen en mogelijke certificering</w:t>
            </w:r>
            <w:r w:rsidR="00D46104" w:rsidRPr="00184E8D">
              <w:rPr>
                <w:rFonts w:ascii="Arial" w:hAnsi="Arial" w:cs="Arial"/>
                <w:color w:val="000000"/>
                <w:szCs w:val="20"/>
              </w:rPr>
              <w:t>s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>eis</w:t>
            </w:r>
            <w:r w:rsidR="00D46104" w:rsidRPr="00184E8D">
              <w:rPr>
                <w:rFonts w:ascii="Arial" w:hAnsi="Arial" w:cs="Arial"/>
                <w:color w:val="000000"/>
                <w:szCs w:val="20"/>
              </w:rPr>
              <w:t>en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of registratie</w:t>
            </w:r>
            <w:r w:rsidR="00D46104" w:rsidRPr="00184E8D">
              <w:rPr>
                <w:rFonts w:ascii="Arial" w:hAnsi="Arial" w:cs="Arial"/>
                <w:color w:val="000000"/>
                <w:szCs w:val="20"/>
              </w:rPr>
              <w:t>-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>eisen die diverse wetten, bijv. de jeugdwet en Wet BIG voorschrijven beschikt. De aanmelder kan voor zijn branche geldende kwaliteitsborgingscertificaten toezenden aan de opdrachtgever.</w:t>
            </w:r>
          </w:p>
        </w:tc>
        <w:tc>
          <w:tcPr>
            <w:tcW w:w="1562" w:type="dxa"/>
          </w:tcPr>
          <w:p w14:paraId="5EDA41D6" w14:textId="77777777" w:rsidR="002B49D0" w:rsidRPr="00797C87" w:rsidRDefault="002B49D0" w:rsidP="008030F3">
            <w:pPr>
              <w:rPr>
                <w:color w:val="000000"/>
                <w:szCs w:val="20"/>
              </w:rPr>
            </w:pPr>
          </w:p>
        </w:tc>
      </w:tr>
      <w:tr w:rsidR="00D0117A" w:rsidRPr="00797C87" w14:paraId="28A662D6" w14:textId="77777777" w:rsidTr="00561F70">
        <w:tc>
          <w:tcPr>
            <w:tcW w:w="1381" w:type="dxa"/>
          </w:tcPr>
          <w:p w14:paraId="28A662D2" w14:textId="072ACEEE" w:rsidR="00D0117A" w:rsidRPr="00797C87" w:rsidRDefault="000C75D7" w:rsidP="008030F3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117" w:type="dxa"/>
          </w:tcPr>
          <w:p w14:paraId="28A662D3" w14:textId="77777777" w:rsidR="00D0117A" w:rsidRPr="00184E8D" w:rsidRDefault="00D0117A" w:rsidP="008030F3">
            <w:pPr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deelnemer voldoet aan de eisen van de norm van verantwoorde werktoedeling, zoals omschreven in het </w:t>
            </w:r>
            <w:hyperlink r:id="rId11" w:history="1">
              <w:r w:rsidRPr="00184E8D">
                <w:rPr>
                  <w:rFonts w:ascii="Arial" w:hAnsi="Arial" w:cs="Arial"/>
                  <w:color w:val="000000"/>
                  <w:szCs w:val="20"/>
                </w:rPr>
                <w:t>Kwaliteitskader Jeugd</w:t>
              </w:r>
            </w:hyperlink>
            <w:r w:rsidRPr="00184E8D">
              <w:rPr>
                <w:rFonts w:ascii="Arial" w:hAnsi="Arial" w:cs="Arial"/>
                <w:color w:val="000000"/>
                <w:szCs w:val="20"/>
              </w:rPr>
              <w:t>.</w:t>
            </w:r>
          </w:p>
        </w:tc>
        <w:tc>
          <w:tcPr>
            <w:tcW w:w="1562" w:type="dxa"/>
          </w:tcPr>
          <w:p w14:paraId="28A662D5" w14:textId="77777777" w:rsidR="00D0117A" w:rsidRPr="00797C87" w:rsidRDefault="00D0117A" w:rsidP="008030F3">
            <w:pPr>
              <w:rPr>
                <w:color w:val="000000"/>
                <w:szCs w:val="20"/>
              </w:rPr>
            </w:pPr>
          </w:p>
        </w:tc>
      </w:tr>
      <w:tr w:rsidR="00D0117A" w:rsidRPr="00797C87" w14:paraId="28A662FB" w14:textId="77777777" w:rsidTr="00561F70">
        <w:tc>
          <w:tcPr>
            <w:tcW w:w="1381" w:type="dxa"/>
          </w:tcPr>
          <w:p w14:paraId="28A662F7" w14:textId="144912B3" w:rsidR="00D0117A" w:rsidRPr="00797C87" w:rsidRDefault="00561F70" w:rsidP="008030F3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117" w:type="dxa"/>
          </w:tcPr>
          <w:p w14:paraId="28A662F8" w14:textId="39E40B86" w:rsidR="00D0117A" w:rsidRPr="00184E8D" w:rsidRDefault="00D0117A" w:rsidP="008030F3">
            <w:pPr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deelnemer </w:t>
            </w:r>
            <w:r w:rsidR="00312FC8" w:rsidRPr="00184E8D">
              <w:rPr>
                <w:rFonts w:ascii="Arial" w:hAnsi="Arial" w:cs="Arial"/>
                <w:color w:val="000000"/>
                <w:szCs w:val="20"/>
              </w:rPr>
              <w:t>heeft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de Meldcode huiselijk geweld en kindermishandeling en de Verwijsindex Risico jongeren</w:t>
            </w:r>
            <w:r w:rsidR="00312FC8" w:rsidRPr="00184E8D">
              <w:rPr>
                <w:rFonts w:ascii="Arial" w:hAnsi="Arial" w:cs="Arial"/>
                <w:color w:val="000000"/>
                <w:szCs w:val="20"/>
              </w:rPr>
              <w:t xml:space="preserve"> geïmplementeerd en gebruikt deze effectief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.  </w:t>
            </w:r>
          </w:p>
        </w:tc>
        <w:tc>
          <w:tcPr>
            <w:tcW w:w="1562" w:type="dxa"/>
          </w:tcPr>
          <w:p w14:paraId="28A662FA" w14:textId="77777777" w:rsidR="00D0117A" w:rsidRPr="00797C87" w:rsidRDefault="00D0117A" w:rsidP="008030F3">
            <w:pPr>
              <w:rPr>
                <w:szCs w:val="20"/>
              </w:rPr>
            </w:pPr>
          </w:p>
        </w:tc>
      </w:tr>
      <w:tr w:rsidR="004D43C5" w:rsidRPr="00797C87" w14:paraId="2E4ECE2B" w14:textId="77777777" w:rsidTr="00561F70">
        <w:tc>
          <w:tcPr>
            <w:tcW w:w="1381" w:type="dxa"/>
          </w:tcPr>
          <w:p w14:paraId="2C3730FC" w14:textId="525F160C" w:rsidR="004D43C5" w:rsidRDefault="00561F70" w:rsidP="008030F3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117" w:type="dxa"/>
          </w:tcPr>
          <w:p w14:paraId="20481759" w14:textId="359B54C8" w:rsidR="004D43C5" w:rsidRPr="00184E8D" w:rsidRDefault="004D43C5" w:rsidP="004D43C5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Gemeenten in de regio </w:t>
            </w:r>
            <w:r w:rsidR="001D06A1" w:rsidRPr="00184E8D">
              <w:rPr>
                <w:rFonts w:ascii="Arial" w:hAnsi="Arial" w:cs="Arial"/>
                <w:color w:val="000000"/>
                <w:szCs w:val="20"/>
              </w:rPr>
              <w:t>Lekstroom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vinden een normaal rendement niet onredelijk, maar voor bovenmatige winsten is in de zorg geen plaats. </w:t>
            </w:r>
            <w:r w:rsidR="006E58DF" w:rsidRPr="00184E8D">
              <w:rPr>
                <w:rFonts w:ascii="Arial" w:hAnsi="Arial" w:cs="Arial"/>
                <w:color w:val="000000"/>
                <w:szCs w:val="20"/>
              </w:rPr>
              <w:t>B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ovenmatige winstuitkeringen in de (jeugd)zorg </w:t>
            </w:r>
            <w:r w:rsidR="006E58DF" w:rsidRPr="00184E8D">
              <w:rPr>
                <w:rFonts w:ascii="Arial" w:hAnsi="Arial" w:cs="Arial"/>
                <w:color w:val="000000"/>
                <w:szCs w:val="20"/>
              </w:rPr>
              <w:t xml:space="preserve">dienen 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>te</w:t>
            </w:r>
            <w:r w:rsidR="006E58DF" w:rsidRPr="00184E8D">
              <w:rPr>
                <w:rFonts w:ascii="Arial" w:hAnsi="Arial" w:cs="Arial"/>
                <w:color w:val="000000"/>
                <w:szCs w:val="20"/>
              </w:rPr>
              <w:t xml:space="preserve"> worden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voorkomen. De gemeenten in de Regio ZOU volgen deze discussie op de voet en zullen aangepaste wet- en regelgeving direct toepassen. </w:t>
            </w:r>
          </w:p>
          <w:p w14:paraId="5C5F0DAF" w14:textId="7831FB78" w:rsidR="004D43C5" w:rsidRPr="00184E8D" w:rsidRDefault="004D43C5" w:rsidP="004D43C5">
            <w:pPr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gemeenten </w:t>
            </w:r>
            <w:r w:rsidR="00976C13" w:rsidRPr="00184E8D">
              <w:rPr>
                <w:rFonts w:ascii="Arial" w:hAnsi="Arial" w:cs="Arial"/>
                <w:color w:val="000000"/>
                <w:szCs w:val="20"/>
              </w:rPr>
              <w:t xml:space="preserve">in de regio Lekstroom 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>gaan er vanuit dat alle zorgaanbieders zich in ieder geval conformeren aan de algemene normen voor een verantwoorde bedrijfsvoering</w:t>
            </w:r>
            <w:r w:rsidR="005A5886" w:rsidRPr="00184E8D">
              <w:rPr>
                <w:rFonts w:ascii="Arial" w:hAnsi="Arial" w:cs="Arial"/>
                <w:color w:val="000000"/>
                <w:szCs w:val="20"/>
              </w:rPr>
              <w:t xml:space="preserve"> en </w:t>
            </w:r>
            <w:r w:rsidR="00B87725" w:rsidRPr="00184E8D">
              <w:rPr>
                <w:rFonts w:ascii="Arial" w:hAnsi="Arial" w:cs="Arial"/>
                <w:color w:val="000000"/>
                <w:szCs w:val="20"/>
              </w:rPr>
              <w:t xml:space="preserve">eventuele </w:t>
            </w:r>
            <w:r w:rsidR="005A5886" w:rsidRPr="00184E8D">
              <w:rPr>
                <w:rFonts w:ascii="Arial" w:hAnsi="Arial" w:cs="Arial"/>
                <w:color w:val="000000"/>
                <w:szCs w:val="20"/>
              </w:rPr>
              <w:t xml:space="preserve">aangepaste wet- en regelgeving vanuit </w:t>
            </w:r>
            <w:r w:rsidR="00B87725" w:rsidRPr="00184E8D">
              <w:rPr>
                <w:rFonts w:ascii="Arial" w:hAnsi="Arial" w:cs="Arial"/>
                <w:color w:val="000000"/>
                <w:szCs w:val="20"/>
              </w:rPr>
              <w:t>de overheid over winstuitkeringen toepassen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. Door aanmelding op deze Inkoopprocedure en ondertekening van alle bijbehorende stukken onderschrijft en voldoet </w:t>
            </w:r>
            <w:r w:rsidR="00E01930" w:rsidRPr="00184E8D">
              <w:rPr>
                <w:rFonts w:ascii="Arial" w:hAnsi="Arial" w:cs="Arial"/>
                <w:color w:val="000000"/>
                <w:szCs w:val="20"/>
              </w:rPr>
              <w:t>deelnemer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aan deze normen.</w:t>
            </w:r>
          </w:p>
        </w:tc>
        <w:tc>
          <w:tcPr>
            <w:tcW w:w="1562" w:type="dxa"/>
          </w:tcPr>
          <w:p w14:paraId="459CE01F" w14:textId="77777777" w:rsidR="004D43C5" w:rsidRPr="00797C87" w:rsidRDefault="004D43C5" w:rsidP="008030F3">
            <w:pPr>
              <w:rPr>
                <w:szCs w:val="20"/>
              </w:rPr>
            </w:pPr>
          </w:p>
        </w:tc>
      </w:tr>
      <w:tr w:rsidR="00D24BCF" w:rsidRPr="00797C87" w14:paraId="7893838F" w14:textId="77777777" w:rsidTr="00561F70">
        <w:tc>
          <w:tcPr>
            <w:tcW w:w="1381" w:type="dxa"/>
          </w:tcPr>
          <w:p w14:paraId="4CC3BACE" w14:textId="24DDACF8" w:rsidR="00D24BCF" w:rsidRDefault="00561F70" w:rsidP="008030F3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117" w:type="dxa"/>
          </w:tcPr>
          <w:p w14:paraId="0BE260B5" w14:textId="531E3ABC" w:rsidR="00D24BCF" w:rsidRPr="00184E8D" w:rsidRDefault="00D24BCF" w:rsidP="004D43C5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</w:t>
            </w:r>
            <w:r w:rsidR="00E01930" w:rsidRPr="00184E8D">
              <w:rPr>
                <w:rFonts w:ascii="Arial" w:hAnsi="Arial" w:cs="Arial"/>
                <w:color w:val="000000"/>
                <w:szCs w:val="20"/>
              </w:rPr>
              <w:t xml:space="preserve">deelnemer 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>voldoet aan de verplichtingen aangaande vertrouwenswerk en klachtenbeleid (Wmo, Jeugdwet en Uitvoeringsbesluit Jeugdwet) en informeert haar cliënten actief hierover.</w:t>
            </w:r>
          </w:p>
        </w:tc>
        <w:tc>
          <w:tcPr>
            <w:tcW w:w="1562" w:type="dxa"/>
          </w:tcPr>
          <w:p w14:paraId="06A4BA80" w14:textId="77777777" w:rsidR="00D24BCF" w:rsidRPr="00797C87" w:rsidRDefault="00D24BCF" w:rsidP="008030F3">
            <w:pPr>
              <w:rPr>
                <w:szCs w:val="20"/>
              </w:rPr>
            </w:pPr>
          </w:p>
        </w:tc>
      </w:tr>
      <w:tr w:rsidR="00D761B2" w:rsidRPr="00797C87" w14:paraId="28615BB5" w14:textId="77777777" w:rsidTr="00561F70">
        <w:tc>
          <w:tcPr>
            <w:tcW w:w="1381" w:type="dxa"/>
          </w:tcPr>
          <w:p w14:paraId="21C1335E" w14:textId="67415B11" w:rsidR="00D761B2" w:rsidRDefault="00561F70" w:rsidP="008030F3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117" w:type="dxa"/>
          </w:tcPr>
          <w:p w14:paraId="0BDC556D" w14:textId="6EB93D2B" w:rsidR="00D761B2" w:rsidRPr="00184E8D" w:rsidRDefault="005A0ACC" w:rsidP="004D43C5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</w:t>
            </w:r>
            <w:r w:rsidR="00E72B39" w:rsidRPr="00184E8D">
              <w:rPr>
                <w:rFonts w:ascii="Arial" w:hAnsi="Arial" w:cs="Arial"/>
                <w:color w:val="000000"/>
                <w:szCs w:val="20"/>
              </w:rPr>
              <w:t>deelnemer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voldoet aan de regelgeving betreffende Medezeggenschap.</w:t>
            </w:r>
          </w:p>
        </w:tc>
        <w:tc>
          <w:tcPr>
            <w:tcW w:w="1562" w:type="dxa"/>
          </w:tcPr>
          <w:p w14:paraId="1EC5E14F" w14:textId="77777777" w:rsidR="00D761B2" w:rsidRPr="00797C87" w:rsidRDefault="00D761B2" w:rsidP="008030F3">
            <w:pPr>
              <w:rPr>
                <w:szCs w:val="20"/>
              </w:rPr>
            </w:pPr>
          </w:p>
        </w:tc>
      </w:tr>
      <w:tr w:rsidR="00C56A57" w:rsidRPr="00797C87" w14:paraId="3D7DC175" w14:textId="77777777" w:rsidTr="00561F70">
        <w:tc>
          <w:tcPr>
            <w:tcW w:w="1381" w:type="dxa"/>
          </w:tcPr>
          <w:p w14:paraId="655CB8FE" w14:textId="514F8520" w:rsidR="00C56A57" w:rsidRDefault="00561F70" w:rsidP="008030F3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117" w:type="dxa"/>
          </w:tcPr>
          <w:p w14:paraId="3131DFB6" w14:textId="06CCF5C1" w:rsidR="00C56A57" w:rsidRPr="00184E8D" w:rsidRDefault="00C56A57" w:rsidP="004D43C5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</w:t>
            </w:r>
            <w:r w:rsidR="00E72B39" w:rsidRPr="00184E8D">
              <w:rPr>
                <w:rFonts w:ascii="Arial" w:hAnsi="Arial" w:cs="Arial"/>
                <w:color w:val="000000"/>
                <w:szCs w:val="20"/>
              </w:rPr>
              <w:t>deelnemer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moet gedurende de looptijd van de Overeenkomst de </w:t>
            </w:r>
            <w:proofErr w:type="spellStart"/>
            <w:r w:rsidRPr="00184E8D">
              <w:rPr>
                <w:rFonts w:ascii="Arial" w:hAnsi="Arial" w:cs="Arial"/>
                <w:color w:val="000000"/>
                <w:szCs w:val="20"/>
              </w:rPr>
              <w:t>Governance</w:t>
            </w:r>
            <w:proofErr w:type="spellEnd"/>
            <w:r w:rsidRPr="00184E8D">
              <w:rPr>
                <w:rFonts w:ascii="Arial" w:hAnsi="Arial" w:cs="Arial"/>
                <w:color w:val="000000"/>
                <w:szCs w:val="20"/>
              </w:rPr>
              <w:t xml:space="preserve"> code Zorg 2017 naleven. Indien de </w:t>
            </w:r>
            <w:proofErr w:type="spellStart"/>
            <w:r w:rsidRPr="00184E8D">
              <w:rPr>
                <w:rFonts w:ascii="Arial" w:hAnsi="Arial" w:cs="Arial"/>
                <w:color w:val="000000"/>
                <w:szCs w:val="20"/>
              </w:rPr>
              <w:t>Governance</w:t>
            </w:r>
            <w:proofErr w:type="spellEnd"/>
            <w:r w:rsidRPr="00184E8D">
              <w:rPr>
                <w:rFonts w:ascii="Arial" w:hAnsi="Arial" w:cs="Arial"/>
                <w:color w:val="000000"/>
                <w:szCs w:val="20"/>
              </w:rPr>
              <w:t xml:space="preserve"> code Zorg 2017 gedurende de looptijd van de Overeenkomst wordt vervangen door een andere </w:t>
            </w:r>
            <w:proofErr w:type="spellStart"/>
            <w:r w:rsidRPr="00184E8D">
              <w:rPr>
                <w:rFonts w:ascii="Arial" w:hAnsi="Arial" w:cs="Arial"/>
                <w:color w:val="000000"/>
                <w:szCs w:val="20"/>
              </w:rPr>
              <w:t>Governance</w:t>
            </w:r>
            <w:proofErr w:type="spellEnd"/>
            <w:r w:rsidRPr="00184E8D">
              <w:rPr>
                <w:rFonts w:ascii="Arial" w:hAnsi="Arial" w:cs="Arial"/>
                <w:color w:val="000000"/>
                <w:szCs w:val="20"/>
              </w:rPr>
              <w:t xml:space="preserve"> code Zorg, geldt voor de </w:t>
            </w:r>
            <w:r w:rsidR="00E72B39" w:rsidRPr="00184E8D">
              <w:rPr>
                <w:rFonts w:ascii="Arial" w:hAnsi="Arial" w:cs="Arial"/>
                <w:color w:val="000000"/>
                <w:szCs w:val="20"/>
              </w:rPr>
              <w:t>deelnemer</w:t>
            </w:r>
            <w:r w:rsidRPr="00184E8D">
              <w:rPr>
                <w:rFonts w:ascii="Arial" w:hAnsi="Arial" w:cs="Arial"/>
                <w:color w:val="000000"/>
                <w:szCs w:val="20"/>
              </w:rPr>
              <w:t xml:space="preserve"> de verplichting tot naleving van de nieuwe </w:t>
            </w:r>
            <w:proofErr w:type="spellStart"/>
            <w:r w:rsidRPr="00184E8D">
              <w:rPr>
                <w:rFonts w:ascii="Arial" w:hAnsi="Arial" w:cs="Arial"/>
                <w:color w:val="000000"/>
                <w:szCs w:val="20"/>
              </w:rPr>
              <w:t>Governance</w:t>
            </w:r>
            <w:proofErr w:type="spellEnd"/>
            <w:r w:rsidRPr="00184E8D">
              <w:rPr>
                <w:rFonts w:ascii="Arial" w:hAnsi="Arial" w:cs="Arial"/>
                <w:color w:val="000000"/>
                <w:szCs w:val="20"/>
              </w:rPr>
              <w:t xml:space="preserve"> code.</w:t>
            </w:r>
          </w:p>
        </w:tc>
        <w:tc>
          <w:tcPr>
            <w:tcW w:w="1562" w:type="dxa"/>
          </w:tcPr>
          <w:p w14:paraId="6160111F" w14:textId="77777777" w:rsidR="00C56A57" w:rsidRPr="00797C87" w:rsidRDefault="00C56A57" w:rsidP="008030F3">
            <w:pPr>
              <w:rPr>
                <w:szCs w:val="20"/>
              </w:rPr>
            </w:pPr>
          </w:p>
        </w:tc>
      </w:tr>
      <w:tr w:rsidR="00525E50" w:rsidRPr="00797C87" w14:paraId="0CE84C62" w14:textId="77777777" w:rsidTr="00C302B8">
        <w:tc>
          <w:tcPr>
            <w:tcW w:w="9060" w:type="dxa"/>
            <w:gridSpan w:val="3"/>
          </w:tcPr>
          <w:p w14:paraId="3B5026AB" w14:textId="12E0DF10" w:rsidR="00525E50" w:rsidRPr="00184E8D" w:rsidRDefault="00525E50" w:rsidP="008030F3">
            <w:pPr>
              <w:rPr>
                <w:rFonts w:ascii="Arial" w:hAnsi="Arial" w:cs="Arial"/>
                <w:b/>
                <w:bCs/>
                <w:szCs w:val="20"/>
              </w:rPr>
            </w:pPr>
            <w:r w:rsidRPr="00184E8D">
              <w:rPr>
                <w:rFonts w:ascii="Arial" w:hAnsi="Arial" w:cs="Arial"/>
                <w:b/>
                <w:bCs/>
                <w:szCs w:val="20"/>
              </w:rPr>
              <w:t xml:space="preserve">Inhoudelijke </w:t>
            </w:r>
            <w:r w:rsidR="0004654B">
              <w:rPr>
                <w:rFonts w:ascii="Arial" w:hAnsi="Arial" w:cs="Arial"/>
                <w:b/>
                <w:bCs/>
                <w:szCs w:val="20"/>
              </w:rPr>
              <w:t>conformiteitsverklaring</w:t>
            </w:r>
            <w:r w:rsidRPr="00184E8D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</w:tr>
      <w:tr w:rsidR="00525E50" w:rsidRPr="00797C87" w14:paraId="64927CCE" w14:textId="77777777" w:rsidTr="00561F70">
        <w:tc>
          <w:tcPr>
            <w:tcW w:w="1381" w:type="dxa"/>
          </w:tcPr>
          <w:p w14:paraId="4BBC6004" w14:textId="72B2F051" w:rsidR="00525E50" w:rsidRDefault="00561F70" w:rsidP="008030F3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6117" w:type="dxa"/>
          </w:tcPr>
          <w:p w14:paraId="14BC5551" w14:textId="26318C05" w:rsidR="00525E50" w:rsidRPr="00184E8D" w:rsidRDefault="00525E50" w:rsidP="004D43C5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  <w:szCs w:val="20"/>
              </w:rPr>
              <w:t xml:space="preserve">De deelnemer </w:t>
            </w:r>
            <w:r w:rsidRPr="00184E8D">
              <w:rPr>
                <w:rFonts w:ascii="Arial" w:hAnsi="Arial" w:cs="Arial"/>
                <w:szCs w:val="20"/>
              </w:rPr>
              <w:t>levert hulp en ondersteuning in natura in het kader van de Jeugdwet voor jeugdigen tot 18 jaar en in enkele gevallen tot 23 jaar (als verlengde jeugdhulp).</w:t>
            </w:r>
          </w:p>
        </w:tc>
        <w:tc>
          <w:tcPr>
            <w:tcW w:w="1562" w:type="dxa"/>
          </w:tcPr>
          <w:p w14:paraId="1821D26E" w14:textId="77777777" w:rsidR="00525E50" w:rsidRPr="00797C87" w:rsidRDefault="00525E50" w:rsidP="008030F3">
            <w:pPr>
              <w:rPr>
                <w:szCs w:val="20"/>
              </w:rPr>
            </w:pPr>
          </w:p>
        </w:tc>
      </w:tr>
      <w:tr w:rsidR="00332ED2" w:rsidRPr="00797C87" w14:paraId="5533D340" w14:textId="77777777" w:rsidTr="00561F70">
        <w:tc>
          <w:tcPr>
            <w:tcW w:w="1381" w:type="dxa"/>
          </w:tcPr>
          <w:p w14:paraId="39408A75" w14:textId="55BA4F82" w:rsidR="00332ED2" w:rsidRDefault="00561F70" w:rsidP="00332ED2">
            <w:pPr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6117" w:type="dxa"/>
          </w:tcPr>
          <w:p w14:paraId="7C0C8D1B" w14:textId="687B4771" w:rsidR="00332ED2" w:rsidRPr="00184E8D" w:rsidRDefault="00332ED2" w:rsidP="00332ED2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</w:rPr>
              <w:t>De deelnemer</w:t>
            </w:r>
            <w:r w:rsidRPr="00184E8D">
              <w:rPr>
                <w:rFonts w:ascii="Arial" w:hAnsi="Arial" w:cs="Arial"/>
              </w:rPr>
              <w:t xml:space="preserve"> voldoet aan het </w:t>
            </w:r>
            <w:hyperlink r:id="rId12" w:history="1">
              <w:r w:rsidRPr="00184E8D">
                <w:rPr>
                  <w:rFonts w:ascii="Arial" w:hAnsi="Arial" w:cs="Arial"/>
                  <w:color w:val="0000FF" w:themeColor="hyperlink"/>
                  <w:u w:val="single"/>
                </w:rPr>
                <w:t>Toetsingskader Jeugdhulp met verblijf</w:t>
              </w:r>
            </w:hyperlink>
            <w:r w:rsidRPr="00184E8D">
              <w:rPr>
                <w:rFonts w:ascii="Arial" w:hAnsi="Arial" w:cs="Arial"/>
                <w:color w:val="0000FF" w:themeColor="hyperlink"/>
                <w:u w:val="single"/>
              </w:rPr>
              <w:t>.</w:t>
            </w:r>
          </w:p>
        </w:tc>
        <w:tc>
          <w:tcPr>
            <w:tcW w:w="1562" w:type="dxa"/>
          </w:tcPr>
          <w:p w14:paraId="088E4683" w14:textId="77777777" w:rsidR="00332ED2" w:rsidRPr="00797C87" w:rsidRDefault="00332ED2" w:rsidP="00332ED2">
            <w:pPr>
              <w:rPr>
                <w:szCs w:val="20"/>
              </w:rPr>
            </w:pPr>
          </w:p>
        </w:tc>
      </w:tr>
      <w:tr w:rsidR="00332ED2" w:rsidRPr="00797C87" w14:paraId="0EFDA635" w14:textId="77777777" w:rsidTr="00561F70">
        <w:tc>
          <w:tcPr>
            <w:tcW w:w="1381" w:type="dxa"/>
          </w:tcPr>
          <w:p w14:paraId="4A21186B" w14:textId="0DDC534D" w:rsidR="00332ED2" w:rsidRDefault="00561F70" w:rsidP="00332ED2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6117" w:type="dxa"/>
          </w:tcPr>
          <w:p w14:paraId="72B2923E" w14:textId="5C70A1C0" w:rsidR="00332ED2" w:rsidRPr="00184E8D" w:rsidRDefault="00332ED2" w:rsidP="00332ED2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</w:rPr>
              <w:t>De deelnemer</w:t>
            </w:r>
            <w:r w:rsidRPr="00184E8D">
              <w:rPr>
                <w:rFonts w:ascii="Arial" w:hAnsi="Arial" w:cs="Arial"/>
              </w:rPr>
              <w:t xml:space="preserve"> voldoet aan de kwaliteitsrichtlijnen van de </w:t>
            </w:r>
            <w:hyperlink r:id="rId13" w:history="1">
              <w:r w:rsidRPr="00184E8D">
                <w:rPr>
                  <w:rFonts w:ascii="Arial" w:hAnsi="Arial" w:cs="Arial"/>
                  <w:color w:val="0000FF" w:themeColor="hyperlink"/>
                  <w:u w:val="single"/>
                </w:rPr>
                <w:t>Richtlijn residentiële jeugdhulp</w:t>
              </w:r>
            </w:hyperlink>
            <w:r w:rsidRPr="00184E8D">
              <w:rPr>
                <w:rFonts w:ascii="Arial" w:hAnsi="Arial" w:cs="Arial"/>
                <w:color w:val="0000FF" w:themeColor="hyperlink"/>
                <w:u w:val="single"/>
              </w:rPr>
              <w:t>.</w:t>
            </w:r>
          </w:p>
        </w:tc>
        <w:tc>
          <w:tcPr>
            <w:tcW w:w="1562" w:type="dxa"/>
          </w:tcPr>
          <w:p w14:paraId="47A13867" w14:textId="77777777" w:rsidR="00332ED2" w:rsidRPr="00797C87" w:rsidRDefault="00332ED2" w:rsidP="00332ED2">
            <w:pPr>
              <w:rPr>
                <w:szCs w:val="20"/>
              </w:rPr>
            </w:pPr>
          </w:p>
        </w:tc>
      </w:tr>
      <w:tr w:rsidR="00332ED2" w:rsidRPr="00797C87" w14:paraId="1D9CD023" w14:textId="77777777" w:rsidTr="00561F70">
        <w:tc>
          <w:tcPr>
            <w:tcW w:w="1381" w:type="dxa"/>
          </w:tcPr>
          <w:p w14:paraId="7109D26F" w14:textId="052A16D9" w:rsidR="00332ED2" w:rsidRDefault="00561F70" w:rsidP="00332ED2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11</w:t>
            </w:r>
          </w:p>
        </w:tc>
        <w:tc>
          <w:tcPr>
            <w:tcW w:w="6117" w:type="dxa"/>
          </w:tcPr>
          <w:p w14:paraId="20DAD7B3" w14:textId="67FA2B93" w:rsidR="00332ED2" w:rsidRPr="00184E8D" w:rsidRDefault="00332ED2" w:rsidP="00332ED2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</w:rPr>
              <w:t>De accommodatie is qua bouw en inrichting afgestemd op de beperkingen en behoeften van de cliënt en biedt fysieke en sociale bescherming.</w:t>
            </w:r>
          </w:p>
        </w:tc>
        <w:tc>
          <w:tcPr>
            <w:tcW w:w="1562" w:type="dxa"/>
          </w:tcPr>
          <w:p w14:paraId="0691ACBF" w14:textId="77777777" w:rsidR="00332ED2" w:rsidRPr="00797C87" w:rsidRDefault="00332ED2" w:rsidP="00332ED2">
            <w:pPr>
              <w:rPr>
                <w:szCs w:val="20"/>
              </w:rPr>
            </w:pPr>
          </w:p>
        </w:tc>
      </w:tr>
      <w:tr w:rsidR="00332ED2" w:rsidRPr="00797C87" w14:paraId="43B430F6" w14:textId="77777777" w:rsidTr="00561F70">
        <w:tc>
          <w:tcPr>
            <w:tcW w:w="1381" w:type="dxa"/>
          </w:tcPr>
          <w:p w14:paraId="4EF73C53" w14:textId="3C27BA79" w:rsidR="00332ED2" w:rsidRDefault="00561F70" w:rsidP="00332ED2">
            <w:pPr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6117" w:type="dxa"/>
          </w:tcPr>
          <w:p w14:paraId="7DD21BC2" w14:textId="0EFC3492" w:rsidR="00332ED2" w:rsidRPr="00184E8D" w:rsidRDefault="00332ED2" w:rsidP="00332ED2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</w:rPr>
              <w:t>De accommodatie is toegankelijk voor zijn bewoners.</w:t>
            </w:r>
          </w:p>
        </w:tc>
        <w:tc>
          <w:tcPr>
            <w:tcW w:w="1562" w:type="dxa"/>
          </w:tcPr>
          <w:p w14:paraId="007FD8FE" w14:textId="77777777" w:rsidR="00332ED2" w:rsidRPr="00797C87" w:rsidRDefault="00332ED2" w:rsidP="00332ED2">
            <w:pPr>
              <w:rPr>
                <w:szCs w:val="20"/>
              </w:rPr>
            </w:pPr>
          </w:p>
        </w:tc>
      </w:tr>
      <w:tr w:rsidR="00332ED2" w:rsidRPr="00797C87" w14:paraId="05F4CB6C" w14:textId="77777777" w:rsidTr="00561F70">
        <w:tc>
          <w:tcPr>
            <w:tcW w:w="1381" w:type="dxa"/>
          </w:tcPr>
          <w:p w14:paraId="65F37A18" w14:textId="64CCD5CC" w:rsidR="00332ED2" w:rsidRDefault="00561F70" w:rsidP="00332ED2">
            <w:pPr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6117" w:type="dxa"/>
          </w:tcPr>
          <w:p w14:paraId="489FC66E" w14:textId="7C796B19" w:rsidR="00332ED2" w:rsidRPr="00184E8D" w:rsidRDefault="00332ED2" w:rsidP="00332ED2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</w:rPr>
              <w:t>De accommodatie voldoet aan de bouwkundige eisen zoals brandveiligheid uit het vigerende Bouwbesluit.</w:t>
            </w:r>
          </w:p>
        </w:tc>
        <w:tc>
          <w:tcPr>
            <w:tcW w:w="1562" w:type="dxa"/>
          </w:tcPr>
          <w:p w14:paraId="348C5064" w14:textId="77777777" w:rsidR="00332ED2" w:rsidRPr="00797C87" w:rsidRDefault="00332ED2" w:rsidP="00332ED2">
            <w:pPr>
              <w:rPr>
                <w:szCs w:val="20"/>
              </w:rPr>
            </w:pPr>
          </w:p>
        </w:tc>
      </w:tr>
      <w:tr w:rsidR="00A1268F" w:rsidRPr="00797C87" w14:paraId="0DF07997" w14:textId="77777777" w:rsidTr="001B4AC9">
        <w:tc>
          <w:tcPr>
            <w:tcW w:w="9060" w:type="dxa"/>
            <w:gridSpan w:val="3"/>
          </w:tcPr>
          <w:p w14:paraId="38FAF0B1" w14:textId="66DDFEF5" w:rsidR="00A1268F" w:rsidRPr="00184E8D" w:rsidRDefault="00A1268F" w:rsidP="008030F3">
            <w:pPr>
              <w:rPr>
                <w:rFonts w:ascii="Arial" w:hAnsi="Arial" w:cs="Arial"/>
                <w:b/>
                <w:bCs/>
                <w:szCs w:val="20"/>
              </w:rPr>
            </w:pPr>
            <w:r w:rsidRPr="00184E8D">
              <w:rPr>
                <w:rFonts w:ascii="Arial" w:hAnsi="Arial" w:cs="Arial"/>
                <w:b/>
                <w:bCs/>
                <w:szCs w:val="20"/>
              </w:rPr>
              <w:t>Aanvullend</w:t>
            </w:r>
            <w:r w:rsidR="00184E8D" w:rsidRPr="00184E8D">
              <w:rPr>
                <w:rFonts w:ascii="Arial" w:hAnsi="Arial" w:cs="Arial"/>
                <w:b/>
                <w:bCs/>
                <w:szCs w:val="20"/>
              </w:rPr>
              <w:t>e eisen</w:t>
            </w:r>
            <w:r w:rsidRPr="00184E8D">
              <w:rPr>
                <w:rFonts w:ascii="Arial" w:hAnsi="Arial" w:cs="Arial"/>
                <w:b/>
                <w:bCs/>
                <w:szCs w:val="20"/>
              </w:rPr>
              <w:t xml:space="preserve"> voor pleegzorg:</w:t>
            </w:r>
          </w:p>
        </w:tc>
      </w:tr>
      <w:tr w:rsidR="00AF2629" w:rsidRPr="00797C87" w14:paraId="320877FD" w14:textId="77777777" w:rsidTr="00561F70">
        <w:tc>
          <w:tcPr>
            <w:tcW w:w="1381" w:type="dxa"/>
          </w:tcPr>
          <w:p w14:paraId="61675C97" w14:textId="36014B89" w:rsidR="00AF2629" w:rsidRDefault="00561F70" w:rsidP="00AF2629">
            <w:pPr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6117" w:type="dxa"/>
          </w:tcPr>
          <w:p w14:paraId="5557FA53" w14:textId="659863C8" w:rsidR="00AF2629" w:rsidRPr="00184E8D" w:rsidRDefault="00AF2629" w:rsidP="00AF2629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</w:rPr>
              <w:t>De deelnemer</w:t>
            </w:r>
            <w:r w:rsidRPr="00184E8D" w:rsidDel="00893321">
              <w:rPr>
                <w:rFonts w:ascii="Arial" w:hAnsi="Arial" w:cs="Arial"/>
              </w:rPr>
              <w:t xml:space="preserve"> </w:t>
            </w:r>
            <w:r w:rsidRPr="00184E8D">
              <w:rPr>
                <w:rFonts w:ascii="Arial" w:hAnsi="Arial" w:cs="Arial"/>
              </w:rPr>
              <w:t>is aangesloten bij het samenwerkingsverband Pleegzorg Nederland.</w:t>
            </w:r>
          </w:p>
        </w:tc>
        <w:tc>
          <w:tcPr>
            <w:tcW w:w="1562" w:type="dxa"/>
          </w:tcPr>
          <w:p w14:paraId="2B2B2A74" w14:textId="77777777" w:rsidR="00AF2629" w:rsidRPr="00797C87" w:rsidRDefault="00AF2629" w:rsidP="00AF2629">
            <w:pPr>
              <w:rPr>
                <w:szCs w:val="20"/>
              </w:rPr>
            </w:pPr>
          </w:p>
        </w:tc>
      </w:tr>
      <w:tr w:rsidR="00AF2629" w:rsidRPr="00797C87" w14:paraId="6E04B81D" w14:textId="77777777" w:rsidTr="00561F70">
        <w:tc>
          <w:tcPr>
            <w:tcW w:w="1381" w:type="dxa"/>
          </w:tcPr>
          <w:p w14:paraId="6FB6F66E" w14:textId="0E693CFE" w:rsidR="00AF2629" w:rsidRDefault="00561F70" w:rsidP="00AF2629">
            <w:pPr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6117" w:type="dxa"/>
          </w:tcPr>
          <w:p w14:paraId="5918D73D" w14:textId="2238EA51" w:rsidR="00AF2629" w:rsidRPr="00184E8D" w:rsidRDefault="00AF2629" w:rsidP="00AF2629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</w:rPr>
              <w:t xml:space="preserve">De deelnemer werkt volgens de </w:t>
            </w:r>
            <w:hyperlink r:id="rId14" w:history="1">
              <w:r w:rsidRPr="00184E8D">
                <w:rPr>
                  <w:rFonts w:ascii="Arial" w:hAnsi="Arial" w:cs="Arial"/>
                  <w:color w:val="0000FF" w:themeColor="hyperlink"/>
                  <w:u w:val="single"/>
                </w:rPr>
                <w:t>Richtlijn Pleegzorg</w:t>
              </w:r>
            </w:hyperlink>
          </w:p>
        </w:tc>
        <w:tc>
          <w:tcPr>
            <w:tcW w:w="1562" w:type="dxa"/>
          </w:tcPr>
          <w:p w14:paraId="290633FA" w14:textId="77777777" w:rsidR="00AF2629" w:rsidRPr="00797C87" w:rsidRDefault="00AF2629" w:rsidP="00AF2629">
            <w:pPr>
              <w:rPr>
                <w:szCs w:val="20"/>
              </w:rPr>
            </w:pPr>
          </w:p>
        </w:tc>
      </w:tr>
      <w:tr w:rsidR="00AF2629" w:rsidRPr="00797C87" w14:paraId="1DA4007F" w14:textId="77777777" w:rsidTr="00561F70">
        <w:tc>
          <w:tcPr>
            <w:tcW w:w="1381" w:type="dxa"/>
          </w:tcPr>
          <w:p w14:paraId="7DF38540" w14:textId="4ABAD2F5" w:rsidR="00AF2629" w:rsidRDefault="00561F70" w:rsidP="00AF2629">
            <w:pPr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6117" w:type="dxa"/>
          </w:tcPr>
          <w:p w14:paraId="024BE948" w14:textId="7C81E629" w:rsidR="00AF2629" w:rsidRPr="00184E8D" w:rsidRDefault="00AF2629" w:rsidP="00AF2629">
            <w:pPr>
              <w:pStyle w:val="Geenafstand"/>
              <w:rPr>
                <w:rFonts w:ascii="Arial" w:hAnsi="Arial" w:cs="Arial"/>
                <w:color w:val="000000"/>
                <w:szCs w:val="20"/>
              </w:rPr>
            </w:pPr>
            <w:r w:rsidRPr="00184E8D">
              <w:rPr>
                <w:rFonts w:ascii="Arial" w:hAnsi="Arial" w:cs="Arial"/>
                <w:color w:val="000000"/>
              </w:rPr>
              <w:t xml:space="preserve">De deelnemer heeft </w:t>
            </w:r>
            <w:r w:rsidRPr="00184E8D">
              <w:rPr>
                <w:rFonts w:ascii="Arial" w:hAnsi="Arial" w:cs="Arial"/>
              </w:rPr>
              <w:t xml:space="preserve">een bestand van pleegouders die voldoen aan de eisen gesteld in art. 5.1 lid 1 van de Jeugdwet (o.a. werken met volgens het </w:t>
            </w:r>
            <w:hyperlink r:id="rId15" w:history="1">
              <w:r w:rsidRPr="00184E8D">
                <w:rPr>
                  <w:rFonts w:ascii="Arial" w:hAnsi="Arial" w:cs="Arial"/>
                  <w:color w:val="0000FF" w:themeColor="hyperlink"/>
                  <w:u w:val="single"/>
                </w:rPr>
                <w:t>Kwaliteitskader Voorbereiding en screening in de pleegzorg</w:t>
              </w:r>
            </w:hyperlink>
            <w:r w:rsidRPr="00184E8D">
              <w:rPr>
                <w:rFonts w:ascii="Arial" w:hAnsi="Arial" w:cs="Arial"/>
              </w:rPr>
              <w:t xml:space="preserve"> pleegouders).</w:t>
            </w:r>
          </w:p>
        </w:tc>
        <w:tc>
          <w:tcPr>
            <w:tcW w:w="1562" w:type="dxa"/>
          </w:tcPr>
          <w:p w14:paraId="35411A8A" w14:textId="77777777" w:rsidR="00AF2629" w:rsidRPr="00797C87" w:rsidRDefault="00AF2629" w:rsidP="00AF2629">
            <w:pPr>
              <w:rPr>
                <w:szCs w:val="20"/>
              </w:rPr>
            </w:pPr>
          </w:p>
        </w:tc>
      </w:tr>
      <w:tr w:rsidR="00561F70" w:rsidRPr="00797C87" w14:paraId="0DC20C6C" w14:textId="77777777" w:rsidTr="0099515D">
        <w:tc>
          <w:tcPr>
            <w:tcW w:w="9060" w:type="dxa"/>
            <w:gridSpan w:val="3"/>
          </w:tcPr>
          <w:p w14:paraId="1E8C771B" w14:textId="02BA523F" w:rsidR="00561F70" w:rsidRPr="00184E8D" w:rsidRDefault="00561F70" w:rsidP="00AF2629">
            <w:pPr>
              <w:rPr>
                <w:rFonts w:ascii="Arial" w:hAnsi="Arial" w:cs="Arial"/>
                <w:b/>
                <w:bCs/>
                <w:szCs w:val="20"/>
              </w:rPr>
            </w:pPr>
            <w:r w:rsidRPr="00184E8D">
              <w:rPr>
                <w:rFonts w:ascii="Arial" w:hAnsi="Arial" w:cs="Arial"/>
                <w:b/>
                <w:bCs/>
                <w:szCs w:val="20"/>
              </w:rPr>
              <w:t>Aanvullend</w:t>
            </w:r>
            <w:r w:rsidR="00184E8D" w:rsidRPr="00184E8D">
              <w:rPr>
                <w:rFonts w:ascii="Arial" w:hAnsi="Arial" w:cs="Arial"/>
                <w:b/>
                <w:bCs/>
                <w:szCs w:val="20"/>
              </w:rPr>
              <w:t xml:space="preserve">e </w:t>
            </w:r>
            <w:r w:rsidR="00E97E8C">
              <w:rPr>
                <w:rFonts w:ascii="Arial" w:hAnsi="Arial" w:cs="Arial"/>
                <w:b/>
                <w:bCs/>
                <w:szCs w:val="20"/>
              </w:rPr>
              <w:t>verklaringen</w:t>
            </w:r>
            <w:r w:rsidRPr="00184E8D">
              <w:rPr>
                <w:rFonts w:ascii="Arial" w:hAnsi="Arial" w:cs="Arial"/>
                <w:b/>
                <w:bCs/>
                <w:szCs w:val="20"/>
              </w:rPr>
              <w:t xml:space="preserve"> voor gezinshuizen:</w:t>
            </w:r>
          </w:p>
        </w:tc>
      </w:tr>
      <w:tr w:rsidR="00561F70" w:rsidRPr="00797C87" w14:paraId="3748F4EC" w14:textId="77777777" w:rsidTr="00561F70">
        <w:tc>
          <w:tcPr>
            <w:tcW w:w="1381" w:type="dxa"/>
          </w:tcPr>
          <w:p w14:paraId="3A76AD9E" w14:textId="1FBA5CF8" w:rsidR="00561F70" w:rsidRDefault="00561F70" w:rsidP="00AF2629">
            <w:pPr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6117" w:type="dxa"/>
          </w:tcPr>
          <w:p w14:paraId="75EF5898" w14:textId="61BE513A" w:rsidR="00561F70" w:rsidRPr="00184E8D" w:rsidRDefault="00561F70" w:rsidP="00AF2629">
            <w:pPr>
              <w:pStyle w:val="Geenafstand"/>
              <w:rPr>
                <w:rFonts w:ascii="Arial" w:hAnsi="Arial" w:cs="Arial"/>
                <w:color w:val="000000"/>
              </w:rPr>
            </w:pPr>
            <w:r w:rsidRPr="00184E8D">
              <w:rPr>
                <w:rFonts w:ascii="Arial" w:hAnsi="Arial" w:cs="Arial"/>
              </w:rPr>
              <w:t xml:space="preserve">De deelnemer voldoet aan het </w:t>
            </w:r>
            <w:hyperlink r:id="rId16" w:history="1">
              <w:r w:rsidRPr="00184E8D">
                <w:rPr>
                  <w:rFonts w:ascii="Arial" w:hAnsi="Arial" w:cs="Arial"/>
                  <w:color w:val="0000FF" w:themeColor="hyperlink"/>
                  <w:u w:val="single"/>
                </w:rPr>
                <w:t>Kwaliteitskader Gezinshuizen</w:t>
              </w:r>
            </w:hyperlink>
            <w:r w:rsidRPr="00184E8D">
              <w:rPr>
                <w:rFonts w:ascii="Arial" w:hAnsi="Arial" w:cs="Arial"/>
              </w:rPr>
              <w:t xml:space="preserve"> van het Nederlands Jeugd Instituut.</w:t>
            </w:r>
          </w:p>
        </w:tc>
        <w:tc>
          <w:tcPr>
            <w:tcW w:w="1562" w:type="dxa"/>
          </w:tcPr>
          <w:p w14:paraId="7A26A305" w14:textId="77777777" w:rsidR="00561F70" w:rsidRPr="00797C87" w:rsidRDefault="00561F70" w:rsidP="00AF2629">
            <w:pPr>
              <w:rPr>
                <w:szCs w:val="20"/>
              </w:rPr>
            </w:pPr>
          </w:p>
        </w:tc>
      </w:tr>
    </w:tbl>
    <w:p w14:paraId="205332B1" w14:textId="77777777" w:rsidR="00E233E2" w:rsidRPr="00E233E2" w:rsidRDefault="00E233E2" w:rsidP="00E233E2"/>
    <w:p w14:paraId="28A6636D" w14:textId="31FB340A" w:rsidR="00797C87" w:rsidRPr="00184E8D" w:rsidRDefault="00797C87" w:rsidP="00184E8D">
      <w:pPr>
        <w:tabs>
          <w:tab w:val="clear" w:pos="454"/>
          <w:tab w:val="clear" w:pos="907"/>
          <w:tab w:val="clear" w:pos="1361"/>
        </w:tabs>
        <w:rPr>
          <w:rFonts w:ascii="Arial" w:hAnsi="Arial" w:cs="Arial"/>
          <w:b/>
          <w:szCs w:val="20"/>
        </w:rPr>
      </w:pPr>
      <w:r w:rsidRPr="00184E8D">
        <w:rPr>
          <w:rFonts w:ascii="Arial" w:hAnsi="Arial" w:cs="Arial"/>
          <w:b/>
          <w:szCs w:val="20"/>
        </w:rPr>
        <w:t>Ondertekening aanbieder</w:t>
      </w:r>
    </w:p>
    <w:p w14:paraId="28A6636E" w14:textId="77777777" w:rsidR="00797C87" w:rsidRPr="00184E8D" w:rsidRDefault="00797C87" w:rsidP="00797C87">
      <w:pPr>
        <w:pStyle w:val="Geenafstand"/>
        <w:rPr>
          <w:rFonts w:ascii="Arial" w:hAnsi="Arial" w:cs="Arial"/>
          <w:szCs w:val="20"/>
        </w:rPr>
      </w:pPr>
      <w:r w:rsidRPr="00184E8D">
        <w:rPr>
          <w:rFonts w:ascii="Arial" w:hAnsi="Arial" w:cs="Arial"/>
          <w:szCs w:val="20"/>
        </w:rPr>
        <w:t xml:space="preserve">Aanbieder conformeert zich volledig aan het Programma van Eisen. Daarmee gaat de aanbieder akkoord met iedere op zijn aanmelding van toepassing zijnde eis. De tekenbevoegdheid moet blijken uit de KvK. </w:t>
      </w:r>
    </w:p>
    <w:p w14:paraId="28A6636F" w14:textId="77777777" w:rsidR="00797C87" w:rsidRPr="001835F1" w:rsidRDefault="00797C87" w:rsidP="00797C87">
      <w:pPr>
        <w:pStyle w:val="Geenafstand"/>
        <w:rPr>
          <w:rFonts w:asciiTheme="minorHAnsi" w:hAnsiTheme="minorHAnsi"/>
          <w:sz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457"/>
        <w:gridCol w:w="6603"/>
      </w:tblGrid>
      <w:tr w:rsidR="00797C87" w:rsidRPr="00797C87" w14:paraId="28A66374" w14:textId="77777777" w:rsidTr="00E97E8C">
        <w:tc>
          <w:tcPr>
            <w:tcW w:w="1356" w:type="pct"/>
            <w:shd w:val="clear" w:color="auto" w:fill="F47D20"/>
          </w:tcPr>
          <w:p w14:paraId="28A66370" w14:textId="77777777" w:rsidR="00797C87" w:rsidRPr="00E97E8C" w:rsidRDefault="00797C87" w:rsidP="008030F3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</w:rPr>
            </w:pPr>
            <w:r w:rsidRPr="00E97E8C">
              <w:rPr>
                <w:rFonts w:ascii="Arial" w:hAnsi="Arial" w:cs="Arial"/>
                <w:b/>
                <w:bCs/>
                <w:szCs w:val="20"/>
              </w:rPr>
              <w:t>Naam aanbieder</w:t>
            </w:r>
          </w:p>
          <w:p w14:paraId="28A66371" w14:textId="77777777" w:rsidR="00797C87" w:rsidRPr="00E97E8C" w:rsidRDefault="00797C87" w:rsidP="008030F3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</w:rPr>
            </w:pPr>
            <w:r w:rsidRPr="00E97E8C">
              <w:rPr>
                <w:rFonts w:ascii="Arial" w:hAnsi="Arial" w:cs="Arial"/>
                <w:b/>
                <w:bCs/>
                <w:szCs w:val="20"/>
              </w:rPr>
              <w:t>(KvK-naam)</w:t>
            </w:r>
          </w:p>
        </w:tc>
        <w:tc>
          <w:tcPr>
            <w:tcW w:w="3644" w:type="pct"/>
          </w:tcPr>
          <w:p w14:paraId="28A66372" w14:textId="77777777" w:rsidR="00797C87" w:rsidRPr="00797C87" w:rsidRDefault="00797C87" w:rsidP="008030F3">
            <w:pPr>
              <w:spacing w:after="160" w:line="259" w:lineRule="auto"/>
              <w:rPr>
                <w:szCs w:val="20"/>
              </w:rPr>
            </w:pPr>
          </w:p>
          <w:p w14:paraId="28A66373" w14:textId="77777777" w:rsidR="00797C87" w:rsidRPr="00797C87" w:rsidRDefault="00797C87" w:rsidP="008030F3">
            <w:pPr>
              <w:spacing w:after="160" w:line="259" w:lineRule="auto"/>
              <w:rPr>
                <w:szCs w:val="20"/>
              </w:rPr>
            </w:pPr>
          </w:p>
        </w:tc>
      </w:tr>
      <w:tr w:rsidR="00797C87" w:rsidRPr="00797C87" w14:paraId="28A66377" w14:textId="77777777" w:rsidTr="00E97E8C">
        <w:tc>
          <w:tcPr>
            <w:tcW w:w="1356" w:type="pct"/>
            <w:shd w:val="clear" w:color="auto" w:fill="F47D20"/>
          </w:tcPr>
          <w:p w14:paraId="28A66375" w14:textId="77777777" w:rsidR="00797C87" w:rsidRPr="00E97E8C" w:rsidRDefault="00797C87" w:rsidP="008030F3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</w:rPr>
            </w:pPr>
            <w:r w:rsidRPr="00E97E8C">
              <w:rPr>
                <w:rFonts w:ascii="Arial" w:hAnsi="Arial" w:cs="Arial"/>
                <w:b/>
                <w:bCs/>
                <w:szCs w:val="20"/>
              </w:rPr>
              <w:t>Naam tekenbevoegde</w:t>
            </w:r>
          </w:p>
        </w:tc>
        <w:tc>
          <w:tcPr>
            <w:tcW w:w="3644" w:type="pct"/>
          </w:tcPr>
          <w:p w14:paraId="28A66376" w14:textId="77777777" w:rsidR="00797C87" w:rsidRPr="00797C87" w:rsidRDefault="00797C87" w:rsidP="008030F3">
            <w:pPr>
              <w:spacing w:after="160" w:line="259" w:lineRule="auto"/>
              <w:rPr>
                <w:szCs w:val="20"/>
              </w:rPr>
            </w:pPr>
          </w:p>
        </w:tc>
      </w:tr>
      <w:tr w:rsidR="00797C87" w:rsidRPr="00797C87" w14:paraId="28A6637B" w14:textId="77777777" w:rsidTr="00E97E8C">
        <w:tc>
          <w:tcPr>
            <w:tcW w:w="1356" w:type="pct"/>
            <w:shd w:val="clear" w:color="auto" w:fill="F47D20"/>
          </w:tcPr>
          <w:p w14:paraId="28A66378" w14:textId="77777777" w:rsidR="00797C87" w:rsidRPr="00E97E8C" w:rsidRDefault="00797C87" w:rsidP="008030F3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</w:rPr>
            </w:pPr>
            <w:r w:rsidRPr="00E97E8C">
              <w:rPr>
                <w:rFonts w:ascii="Arial" w:hAnsi="Arial" w:cs="Arial"/>
                <w:b/>
                <w:bCs/>
                <w:szCs w:val="20"/>
              </w:rPr>
              <w:t>Datum</w:t>
            </w:r>
          </w:p>
        </w:tc>
        <w:tc>
          <w:tcPr>
            <w:tcW w:w="3644" w:type="pct"/>
          </w:tcPr>
          <w:p w14:paraId="28A66379" w14:textId="77777777" w:rsidR="00797C87" w:rsidRPr="00797C87" w:rsidRDefault="00797C87" w:rsidP="008030F3">
            <w:pPr>
              <w:spacing w:after="160" w:line="259" w:lineRule="auto"/>
              <w:rPr>
                <w:szCs w:val="20"/>
              </w:rPr>
            </w:pPr>
          </w:p>
          <w:p w14:paraId="28A6637A" w14:textId="77777777" w:rsidR="00797C87" w:rsidRPr="00797C87" w:rsidRDefault="00797C87" w:rsidP="008030F3">
            <w:pPr>
              <w:spacing w:after="160" w:line="259" w:lineRule="auto"/>
              <w:rPr>
                <w:szCs w:val="20"/>
              </w:rPr>
            </w:pPr>
          </w:p>
        </w:tc>
      </w:tr>
      <w:tr w:rsidR="00797C87" w:rsidRPr="00797C87" w14:paraId="28A6637F" w14:textId="77777777" w:rsidTr="00E97E8C">
        <w:tc>
          <w:tcPr>
            <w:tcW w:w="1356" w:type="pct"/>
            <w:shd w:val="clear" w:color="auto" w:fill="F47D20"/>
          </w:tcPr>
          <w:p w14:paraId="28A6637C" w14:textId="77777777" w:rsidR="00797C87" w:rsidRPr="00E97E8C" w:rsidRDefault="00797C87" w:rsidP="008030F3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</w:rPr>
            </w:pPr>
            <w:r w:rsidRPr="00E97E8C">
              <w:rPr>
                <w:rFonts w:ascii="Arial" w:hAnsi="Arial" w:cs="Arial"/>
                <w:b/>
                <w:bCs/>
                <w:szCs w:val="20"/>
              </w:rPr>
              <w:t>Handtekening</w:t>
            </w:r>
          </w:p>
          <w:p w14:paraId="28A6637D" w14:textId="77777777" w:rsidR="00797C87" w:rsidRPr="00E97E8C" w:rsidRDefault="00797C87" w:rsidP="008030F3">
            <w:pPr>
              <w:spacing w:after="160" w:line="259" w:lineRule="auto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44" w:type="pct"/>
          </w:tcPr>
          <w:p w14:paraId="28A6637E" w14:textId="77777777" w:rsidR="00797C87" w:rsidRPr="00797C87" w:rsidRDefault="00797C87" w:rsidP="008030F3">
            <w:pPr>
              <w:spacing w:after="160" w:line="259" w:lineRule="auto"/>
              <w:rPr>
                <w:szCs w:val="20"/>
              </w:rPr>
            </w:pPr>
          </w:p>
        </w:tc>
      </w:tr>
    </w:tbl>
    <w:p w14:paraId="28A66380" w14:textId="77777777" w:rsidR="00797C87" w:rsidRPr="005F4269" w:rsidRDefault="00797C87" w:rsidP="00797C87">
      <w:pPr>
        <w:pStyle w:val="Geenafstand"/>
      </w:pPr>
    </w:p>
    <w:p w14:paraId="28A66381" w14:textId="77777777" w:rsidR="0048058E" w:rsidRPr="00C355D3" w:rsidRDefault="0048058E" w:rsidP="0048058E">
      <w:pPr>
        <w:pStyle w:val="Geenafstand"/>
      </w:pPr>
    </w:p>
    <w:sectPr w:rsidR="0048058E" w:rsidRPr="00C355D3" w:rsidSect="00CB51F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1702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81BF" w14:textId="77777777" w:rsidR="00235033" w:rsidRDefault="00235033" w:rsidP="009D09AC">
      <w:r>
        <w:separator/>
      </w:r>
    </w:p>
  </w:endnote>
  <w:endnote w:type="continuationSeparator" w:id="0">
    <w:p w14:paraId="35BF8DD2" w14:textId="77777777" w:rsidR="00235033" w:rsidRDefault="00235033" w:rsidP="009D09AC">
      <w:r>
        <w:continuationSeparator/>
      </w:r>
    </w:p>
  </w:endnote>
  <w:endnote w:type="continuationNotice" w:id="1">
    <w:p w14:paraId="24B6A0F5" w14:textId="77777777" w:rsidR="006E624D" w:rsidRDefault="006E62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9A2B" w14:textId="77777777" w:rsidR="002D17FB" w:rsidRDefault="002D17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6386" w14:textId="77777777" w:rsidR="00D66463" w:rsidRDefault="00D66463">
    <w:pPr>
      <w:pStyle w:val="Voettekst"/>
    </w:pPr>
  </w:p>
  <w:p w14:paraId="6C80C114" w14:textId="1FADA243" w:rsidR="001374E0" w:rsidRDefault="001374E0" w:rsidP="001374E0">
    <w:pPr>
      <w:tabs>
        <w:tab w:val="center" w:pos="4536"/>
        <w:tab w:val="right" w:pos="9072"/>
      </w:tabs>
      <w:jc w:val="center"/>
      <w:rPr>
        <w:rFonts w:cs="Arial"/>
        <w:sz w:val="15"/>
        <w:szCs w:val="15"/>
      </w:rPr>
    </w:pPr>
    <w:r>
      <w:rPr>
        <w:rFonts w:cs="Arial"/>
        <w:sz w:val="15"/>
        <w:szCs w:val="15"/>
      </w:rPr>
      <w:t>Bijlage 5</w:t>
    </w:r>
    <w:r w:rsidR="0053184E">
      <w:rPr>
        <w:rFonts w:cs="Arial"/>
        <w:sz w:val="15"/>
        <w:szCs w:val="15"/>
      </w:rPr>
      <w:t xml:space="preserve"> |</w:t>
    </w:r>
    <w:r>
      <w:rPr>
        <w:rFonts w:cs="Arial"/>
        <w:sz w:val="15"/>
        <w:szCs w:val="15"/>
      </w:rPr>
      <w:t xml:space="preserve"> Conformiteitsverklaring |</w:t>
    </w:r>
    <w:r w:rsidR="0053184E">
      <w:rPr>
        <w:rFonts w:cs="Arial"/>
        <w:sz w:val="15"/>
        <w:szCs w:val="15"/>
      </w:rPr>
      <w:t xml:space="preserve"> </w:t>
    </w:r>
    <w:r>
      <w:rPr>
        <w:rFonts w:cs="Arial"/>
        <w:sz w:val="15"/>
        <w:szCs w:val="15"/>
      </w:rPr>
      <w:t>Regionale inkoop Jeugdhulp</w:t>
    </w:r>
    <w:r w:rsidR="00D871E6">
      <w:rPr>
        <w:rFonts w:cs="Arial"/>
        <w:sz w:val="15"/>
        <w:szCs w:val="15"/>
      </w:rPr>
      <w:t xml:space="preserve"> segment </w:t>
    </w:r>
    <w:r w:rsidR="002D17FB">
      <w:rPr>
        <w:rFonts w:cs="Arial"/>
        <w:sz w:val="15"/>
        <w:szCs w:val="15"/>
      </w:rPr>
      <w:t>g</w:t>
    </w:r>
    <w:r w:rsidR="00D871E6">
      <w:rPr>
        <w:rFonts w:cs="Arial"/>
        <w:sz w:val="15"/>
        <w:szCs w:val="15"/>
      </w:rPr>
      <w:t>ezinsvormen</w:t>
    </w:r>
    <w:r>
      <w:rPr>
        <w:rFonts w:cs="Arial"/>
        <w:sz w:val="15"/>
        <w:szCs w:val="15"/>
      </w:rPr>
      <w:t xml:space="preserve"> regio Lekstroom</w:t>
    </w:r>
    <w:r w:rsidR="00D871E6">
      <w:rPr>
        <w:rFonts w:cs="Arial"/>
        <w:sz w:val="15"/>
        <w:szCs w:val="15"/>
      </w:rPr>
      <w:t xml:space="preserve"> 2022</w:t>
    </w:r>
    <w:r>
      <w:rPr>
        <w:rFonts w:cs="Arial"/>
        <w:sz w:val="15"/>
        <w:szCs w:val="15"/>
      </w:rPr>
      <w:t xml:space="preserve"> |</w:t>
    </w:r>
    <w:r w:rsidRPr="00933829">
      <w:rPr>
        <w:rFonts w:ascii="Arial" w:hAnsi="Arial" w:cs="Arial"/>
        <w:color w:val="auto"/>
        <w:sz w:val="15"/>
        <w:szCs w:val="15"/>
      </w:rPr>
      <w:t xml:space="preserve"> </w:t>
    </w:r>
    <w:r w:rsidRPr="00933829">
      <w:rPr>
        <w:rFonts w:ascii="Arial" w:hAnsi="Arial" w:cs="Arial"/>
        <w:color w:val="auto"/>
        <w:sz w:val="14"/>
        <w:szCs w:val="14"/>
      </w:rPr>
      <w:t>760376</w:t>
    </w:r>
    <w:r w:rsidRPr="00933829">
      <w:rPr>
        <w:rFonts w:cs="Arial"/>
        <w:color w:val="auto"/>
        <w:sz w:val="14"/>
        <w:szCs w:val="14"/>
      </w:rPr>
      <w:t xml:space="preserve"> </w:t>
    </w:r>
    <w:r>
      <w:rPr>
        <w:rFonts w:cs="Arial"/>
        <w:sz w:val="14"/>
        <w:szCs w:val="14"/>
      </w:rPr>
      <w:t>|</w:t>
    </w:r>
    <w:r w:rsidR="0053184E">
      <w:rPr>
        <w:rFonts w:cs="Arial"/>
        <w:sz w:val="14"/>
        <w:szCs w:val="14"/>
      </w:rPr>
      <w:t xml:space="preserve"> </w:t>
    </w:r>
    <w:r>
      <w:rPr>
        <w:rFonts w:cs="Arial"/>
        <w:sz w:val="15"/>
        <w:szCs w:val="15"/>
      </w:rPr>
      <w:t>pagina</w:t>
    </w:r>
    <w:r>
      <w:t xml:space="preserve"> </w:t>
    </w:r>
    <w:sdt>
      <w:sdtPr>
        <w:id w:val="-1972128174"/>
        <w:docPartObj>
          <w:docPartGallery w:val="Page Numbers (Bottom of Page)"/>
          <w:docPartUnique/>
        </w:docPartObj>
      </w:sdtPr>
      <w:sdtEndPr/>
      <w:sdtContent>
        <w:r>
          <w:rPr>
            <w:sz w:val="15"/>
            <w:szCs w:val="15"/>
          </w:rPr>
          <w:fldChar w:fldCharType="begin"/>
        </w:r>
        <w:r>
          <w:rPr>
            <w:sz w:val="15"/>
            <w:szCs w:val="15"/>
          </w:rPr>
          <w:instrText>PAGE   \* MERGEFORMAT</w:instrText>
        </w:r>
        <w:r>
          <w:rPr>
            <w:sz w:val="15"/>
            <w:szCs w:val="15"/>
          </w:rPr>
          <w:fldChar w:fldCharType="separate"/>
        </w:r>
        <w:r>
          <w:rPr>
            <w:sz w:val="15"/>
            <w:szCs w:val="15"/>
          </w:rPr>
          <w:t>4</w:t>
        </w:r>
        <w:r>
          <w:rPr>
            <w:sz w:val="15"/>
            <w:szCs w:val="15"/>
          </w:rPr>
          <w:fldChar w:fldCharType="end"/>
        </w:r>
      </w:sdtContent>
    </w:sdt>
  </w:p>
  <w:p w14:paraId="28A66387" w14:textId="1F03B699" w:rsidR="006950CD" w:rsidRPr="000C71A0" w:rsidRDefault="006950CD" w:rsidP="001374E0">
    <w:pPr>
      <w:pStyle w:val="Voettekst"/>
      <w:rPr>
        <w:bCs/>
        <w:color w:val="A6A6A6" w:themeColor="background1" w:themeShade="A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638F" w14:textId="77777777" w:rsidR="00D66463" w:rsidRDefault="002D17FB">
    <w:pPr>
      <w:pStyle w:val="Voettekst"/>
    </w:pPr>
    <w:sdt>
      <w:sdtPr>
        <w:id w:val="969400743"/>
        <w:placeholder>
          <w:docPart w:val="3450C788E8F641748C41D7EE654AD425"/>
        </w:placeholder>
        <w:temporary/>
        <w:showingPlcHdr/>
      </w:sdtPr>
      <w:sdtEndPr/>
      <w:sdtContent>
        <w:r w:rsidR="00D66463">
          <w:t>[Geef tekst op]</w:t>
        </w:r>
      </w:sdtContent>
    </w:sdt>
    <w:r w:rsidR="00D66463">
      <w:ptab w:relativeTo="margin" w:alignment="center" w:leader="none"/>
    </w:r>
    <w:sdt>
      <w:sdtPr>
        <w:id w:val="969400748"/>
        <w:placeholder>
          <w:docPart w:val="3450C788E8F641748C41D7EE654AD425"/>
        </w:placeholder>
        <w:temporary/>
        <w:showingPlcHdr/>
      </w:sdtPr>
      <w:sdtEndPr/>
      <w:sdtContent>
        <w:r w:rsidR="00D66463">
          <w:t>[Geef tekst op]</w:t>
        </w:r>
      </w:sdtContent>
    </w:sdt>
    <w:r w:rsidR="00D66463">
      <w:ptab w:relativeTo="margin" w:alignment="right" w:leader="none"/>
    </w:r>
    <w:r w:rsidR="00D66463">
      <w:t>bijlage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267A0" w14:textId="77777777" w:rsidR="00235033" w:rsidRDefault="00235033" w:rsidP="009D09AC">
      <w:r>
        <w:separator/>
      </w:r>
    </w:p>
  </w:footnote>
  <w:footnote w:type="continuationSeparator" w:id="0">
    <w:p w14:paraId="58BDA0B8" w14:textId="77777777" w:rsidR="00235033" w:rsidRDefault="00235033" w:rsidP="009D09AC">
      <w:r>
        <w:continuationSeparator/>
      </w:r>
    </w:p>
  </w:footnote>
  <w:footnote w:type="continuationNotice" w:id="1">
    <w:p w14:paraId="0A1D67D7" w14:textId="77777777" w:rsidR="006E624D" w:rsidRDefault="006E62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6767" w14:textId="77777777" w:rsidR="002D17FB" w:rsidRDefault="002D17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357B" w14:textId="0FB93D6C" w:rsidR="00CB51FB" w:rsidRDefault="0048380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761693" wp14:editId="598E51EB">
          <wp:simplePos x="0" y="0"/>
          <wp:positionH relativeFrom="page">
            <wp:posOffset>5464810</wp:posOffset>
          </wp:positionH>
          <wp:positionV relativeFrom="paragraph">
            <wp:posOffset>-410210</wp:posOffset>
          </wp:positionV>
          <wp:extent cx="2018030" cy="895985"/>
          <wp:effectExtent l="0" t="0" r="127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6950CD" w:rsidRPr="002C648E" w14:paraId="28A6638A" w14:textId="77777777" w:rsidTr="002C648E">
      <w:tc>
        <w:tcPr>
          <w:tcW w:w="3119" w:type="dxa"/>
          <w:vAlign w:val="bottom"/>
        </w:tcPr>
        <w:p w14:paraId="28A66388" w14:textId="77777777" w:rsidR="006950CD" w:rsidRPr="002C648E" w:rsidRDefault="006950CD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28A66389" w14:textId="77777777" w:rsidR="006950CD" w:rsidRPr="002C648E" w:rsidRDefault="006950CD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28A66390" wp14:editId="28A66391">
                <wp:extent cx="5760720" cy="925830"/>
                <wp:effectExtent l="0" t="0" r="0" b="7620"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950CD" w:rsidRPr="002C648E" w14:paraId="28A6638D" w14:textId="77777777" w:rsidTr="002C648E">
      <w:tc>
        <w:tcPr>
          <w:tcW w:w="3119" w:type="dxa"/>
          <w:vAlign w:val="bottom"/>
        </w:tcPr>
        <w:p w14:paraId="28A6638B" w14:textId="77777777" w:rsidR="006950CD" w:rsidRPr="002C648E" w:rsidRDefault="006950CD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28A6638C" w14:textId="77777777" w:rsidR="006950CD" w:rsidRPr="00A67FDE" w:rsidRDefault="006950CD" w:rsidP="009963C4">
          <w:pPr>
            <w:pStyle w:val="Koptekst"/>
            <w:jc w:val="right"/>
            <w:rPr>
              <w:b/>
              <w:noProof/>
              <w:color w:val="365F91" w:themeColor="accent1" w:themeShade="BF"/>
              <w:sz w:val="24"/>
              <w:lang w:eastAsia="nl-NL"/>
            </w:rPr>
          </w:pPr>
        </w:p>
      </w:tc>
    </w:tr>
  </w:tbl>
  <w:p w14:paraId="28A6638E" w14:textId="77777777" w:rsidR="006950CD" w:rsidRDefault="006950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7A65EE"/>
    <w:multiLevelType w:val="hybridMultilevel"/>
    <w:tmpl w:val="01D6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E1469C"/>
    <w:multiLevelType w:val="multilevel"/>
    <w:tmpl w:val="9AE6C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3B36AF"/>
    <w:multiLevelType w:val="hybridMultilevel"/>
    <w:tmpl w:val="94A647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15FEA"/>
    <w:multiLevelType w:val="hybridMultilevel"/>
    <w:tmpl w:val="809097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3D3F28"/>
    <w:multiLevelType w:val="hybridMultilevel"/>
    <w:tmpl w:val="09F663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CB5912"/>
    <w:multiLevelType w:val="hybridMultilevel"/>
    <w:tmpl w:val="86A873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5"/>
  </w:num>
  <w:num w:numId="8">
    <w:abstractNumId w:val="20"/>
  </w:num>
  <w:num w:numId="9">
    <w:abstractNumId w:val="18"/>
  </w:num>
  <w:num w:numId="10">
    <w:abstractNumId w:val="9"/>
  </w:num>
  <w:num w:numId="11">
    <w:abstractNumId w:val="12"/>
  </w:num>
  <w:num w:numId="12">
    <w:abstractNumId w:val="27"/>
  </w:num>
  <w:num w:numId="13">
    <w:abstractNumId w:val="23"/>
  </w:num>
  <w:num w:numId="14">
    <w:abstractNumId w:val="31"/>
  </w:num>
  <w:num w:numId="15">
    <w:abstractNumId w:val="10"/>
  </w:num>
  <w:num w:numId="16">
    <w:abstractNumId w:val="29"/>
  </w:num>
  <w:num w:numId="17">
    <w:abstractNumId w:val="21"/>
  </w:num>
  <w:num w:numId="18">
    <w:abstractNumId w:val="4"/>
  </w:num>
  <w:num w:numId="19">
    <w:abstractNumId w:val="11"/>
  </w:num>
  <w:num w:numId="20">
    <w:abstractNumId w:val="13"/>
  </w:num>
  <w:num w:numId="21">
    <w:abstractNumId w:val="32"/>
  </w:num>
  <w:num w:numId="22">
    <w:abstractNumId w:val="3"/>
  </w:num>
  <w:num w:numId="23">
    <w:abstractNumId w:val="17"/>
  </w:num>
  <w:num w:numId="24">
    <w:abstractNumId w:val="22"/>
  </w:num>
  <w:num w:numId="25">
    <w:abstractNumId w:val="26"/>
  </w:num>
  <w:num w:numId="26">
    <w:abstractNumId w:val="30"/>
  </w:num>
  <w:num w:numId="27">
    <w:abstractNumId w:val="5"/>
  </w:num>
  <w:num w:numId="28">
    <w:abstractNumId w:val="7"/>
  </w:num>
  <w:num w:numId="29">
    <w:abstractNumId w:val="19"/>
  </w:num>
  <w:num w:numId="30">
    <w:abstractNumId w:val="25"/>
  </w:num>
  <w:num w:numId="31">
    <w:abstractNumId w:val="14"/>
  </w:num>
  <w:num w:numId="32">
    <w:abstractNumId w:val="24"/>
  </w:num>
  <w:num w:numId="3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42196"/>
    <w:rsid w:val="0004654B"/>
    <w:rsid w:val="00056691"/>
    <w:rsid w:val="00081FAA"/>
    <w:rsid w:val="00093FD7"/>
    <w:rsid w:val="000A3EC5"/>
    <w:rsid w:val="000A46AA"/>
    <w:rsid w:val="000C19DD"/>
    <w:rsid w:val="000C71A0"/>
    <w:rsid w:val="000C75D7"/>
    <w:rsid w:val="000E0CEF"/>
    <w:rsid w:val="000F302F"/>
    <w:rsid w:val="0010626A"/>
    <w:rsid w:val="00116636"/>
    <w:rsid w:val="001374E0"/>
    <w:rsid w:val="00142F08"/>
    <w:rsid w:val="00163CC7"/>
    <w:rsid w:val="00167428"/>
    <w:rsid w:val="00170389"/>
    <w:rsid w:val="00183DFA"/>
    <w:rsid w:val="0018477A"/>
    <w:rsid w:val="00184E8D"/>
    <w:rsid w:val="00197CB5"/>
    <w:rsid w:val="001B2989"/>
    <w:rsid w:val="001C6586"/>
    <w:rsid w:val="001D06A1"/>
    <w:rsid w:val="001D79FF"/>
    <w:rsid w:val="001E1E99"/>
    <w:rsid w:val="002215DA"/>
    <w:rsid w:val="00235033"/>
    <w:rsid w:val="00250B5E"/>
    <w:rsid w:val="00264FBC"/>
    <w:rsid w:val="00273B02"/>
    <w:rsid w:val="002814D9"/>
    <w:rsid w:val="002B49D0"/>
    <w:rsid w:val="002C48B1"/>
    <w:rsid w:val="002C648E"/>
    <w:rsid w:val="002D17FB"/>
    <w:rsid w:val="003031DC"/>
    <w:rsid w:val="003043BE"/>
    <w:rsid w:val="00305C91"/>
    <w:rsid w:val="00312FC8"/>
    <w:rsid w:val="0032244E"/>
    <w:rsid w:val="00330511"/>
    <w:rsid w:val="00332ED2"/>
    <w:rsid w:val="0033772B"/>
    <w:rsid w:val="003413B3"/>
    <w:rsid w:val="00350657"/>
    <w:rsid w:val="00363B16"/>
    <w:rsid w:val="00365F10"/>
    <w:rsid w:val="003824A7"/>
    <w:rsid w:val="00391C31"/>
    <w:rsid w:val="00393B23"/>
    <w:rsid w:val="003C0DA5"/>
    <w:rsid w:val="003D3DE1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64C0F"/>
    <w:rsid w:val="0048058E"/>
    <w:rsid w:val="00483806"/>
    <w:rsid w:val="0049402A"/>
    <w:rsid w:val="004972E2"/>
    <w:rsid w:val="004C3CD0"/>
    <w:rsid w:val="004C7FA1"/>
    <w:rsid w:val="004D43C5"/>
    <w:rsid w:val="004E09A7"/>
    <w:rsid w:val="004E75AC"/>
    <w:rsid w:val="004F0BB3"/>
    <w:rsid w:val="004F5A30"/>
    <w:rsid w:val="00525E50"/>
    <w:rsid w:val="005260EE"/>
    <w:rsid w:val="0053184E"/>
    <w:rsid w:val="005360A3"/>
    <w:rsid w:val="005461E7"/>
    <w:rsid w:val="00561F70"/>
    <w:rsid w:val="00567CC2"/>
    <w:rsid w:val="00577F75"/>
    <w:rsid w:val="00581611"/>
    <w:rsid w:val="00583012"/>
    <w:rsid w:val="00583034"/>
    <w:rsid w:val="0058494D"/>
    <w:rsid w:val="00584B03"/>
    <w:rsid w:val="00590144"/>
    <w:rsid w:val="0059078C"/>
    <w:rsid w:val="005A0ACC"/>
    <w:rsid w:val="005A5886"/>
    <w:rsid w:val="005C79D2"/>
    <w:rsid w:val="005D5374"/>
    <w:rsid w:val="005F26B8"/>
    <w:rsid w:val="0060284C"/>
    <w:rsid w:val="00614149"/>
    <w:rsid w:val="006334B8"/>
    <w:rsid w:val="006542E5"/>
    <w:rsid w:val="00673311"/>
    <w:rsid w:val="00676EF0"/>
    <w:rsid w:val="00690B4A"/>
    <w:rsid w:val="006950CD"/>
    <w:rsid w:val="006A34D0"/>
    <w:rsid w:val="006B06D0"/>
    <w:rsid w:val="006B2788"/>
    <w:rsid w:val="006E47FE"/>
    <w:rsid w:val="006E58DF"/>
    <w:rsid w:val="006E624D"/>
    <w:rsid w:val="00702277"/>
    <w:rsid w:val="00727D3F"/>
    <w:rsid w:val="007314C7"/>
    <w:rsid w:val="00737787"/>
    <w:rsid w:val="007421BF"/>
    <w:rsid w:val="007658F0"/>
    <w:rsid w:val="00777B44"/>
    <w:rsid w:val="007976E7"/>
    <w:rsid w:val="00797C87"/>
    <w:rsid w:val="007A40F4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2AF0"/>
    <w:rsid w:val="008A6521"/>
    <w:rsid w:val="008C5085"/>
    <w:rsid w:val="008E3186"/>
    <w:rsid w:val="0090289E"/>
    <w:rsid w:val="009152E0"/>
    <w:rsid w:val="00916A5F"/>
    <w:rsid w:val="00935074"/>
    <w:rsid w:val="00945CFF"/>
    <w:rsid w:val="00951CDC"/>
    <w:rsid w:val="00971D42"/>
    <w:rsid w:val="00976C13"/>
    <w:rsid w:val="009914FA"/>
    <w:rsid w:val="00993AE8"/>
    <w:rsid w:val="009963C4"/>
    <w:rsid w:val="009B4581"/>
    <w:rsid w:val="009B7D0A"/>
    <w:rsid w:val="009C6658"/>
    <w:rsid w:val="009C714E"/>
    <w:rsid w:val="009D09AC"/>
    <w:rsid w:val="009D1914"/>
    <w:rsid w:val="009E1D28"/>
    <w:rsid w:val="009E2C98"/>
    <w:rsid w:val="009F4328"/>
    <w:rsid w:val="00A007FB"/>
    <w:rsid w:val="00A109DB"/>
    <w:rsid w:val="00A1268F"/>
    <w:rsid w:val="00A15FCF"/>
    <w:rsid w:val="00A25E5F"/>
    <w:rsid w:val="00A27A56"/>
    <w:rsid w:val="00A44807"/>
    <w:rsid w:val="00A63D7A"/>
    <w:rsid w:val="00A905F8"/>
    <w:rsid w:val="00AA4420"/>
    <w:rsid w:val="00AC1984"/>
    <w:rsid w:val="00AE213D"/>
    <w:rsid w:val="00AE3F0A"/>
    <w:rsid w:val="00AE77A5"/>
    <w:rsid w:val="00AF2629"/>
    <w:rsid w:val="00B124ED"/>
    <w:rsid w:val="00B20634"/>
    <w:rsid w:val="00B4137D"/>
    <w:rsid w:val="00B474D9"/>
    <w:rsid w:val="00B474E7"/>
    <w:rsid w:val="00B6745A"/>
    <w:rsid w:val="00B6777F"/>
    <w:rsid w:val="00B7501F"/>
    <w:rsid w:val="00B87725"/>
    <w:rsid w:val="00B970DD"/>
    <w:rsid w:val="00BA380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A57"/>
    <w:rsid w:val="00C7358D"/>
    <w:rsid w:val="00C83D58"/>
    <w:rsid w:val="00C85A11"/>
    <w:rsid w:val="00CB51FB"/>
    <w:rsid w:val="00CB5CE9"/>
    <w:rsid w:val="00CB75DF"/>
    <w:rsid w:val="00CC548F"/>
    <w:rsid w:val="00CC6FF5"/>
    <w:rsid w:val="00CE6208"/>
    <w:rsid w:val="00CE68BB"/>
    <w:rsid w:val="00CF2F72"/>
    <w:rsid w:val="00D0117A"/>
    <w:rsid w:val="00D05D55"/>
    <w:rsid w:val="00D24BCF"/>
    <w:rsid w:val="00D346DC"/>
    <w:rsid w:val="00D46104"/>
    <w:rsid w:val="00D46BF6"/>
    <w:rsid w:val="00D5007B"/>
    <w:rsid w:val="00D66463"/>
    <w:rsid w:val="00D66911"/>
    <w:rsid w:val="00D67EDF"/>
    <w:rsid w:val="00D761B2"/>
    <w:rsid w:val="00D871E6"/>
    <w:rsid w:val="00D95C20"/>
    <w:rsid w:val="00DA0DD2"/>
    <w:rsid w:val="00DA19EF"/>
    <w:rsid w:val="00DA630F"/>
    <w:rsid w:val="00DC3305"/>
    <w:rsid w:val="00DD1D84"/>
    <w:rsid w:val="00E01930"/>
    <w:rsid w:val="00E04CCA"/>
    <w:rsid w:val="00E16ED1"/>
    <w:rsid w:val="00E233E2"/>
    <w:rsid w:val="00E40CED"/>
    <w:rsid w:val="00E72B39"/>
    <w:rsid w:val="00E86F22"/>
    <w:rsid w:val="00E91421"/>
    <w:rsid w:val="00E97E8C"/>
    <w:rsid w:val="00EA033B"/>
    <w:rsid w:val="00EA54DB"/>
    <w:rsid w:val="00EB64F9"/>
    <w:rsid w:val="00EC2C4B"/>
    <w:rsid w:val="00F01F9E"/>
    <w:rsid w:val="00F10392"/>
    <w:rsid w:val="00F13AC7"/>
    <w:rsid w:val="00F17A26"/>
    <w:rsid w:val="00F30C95"/>
    <w:rsid w:val="00F3320B"/>
    <w:rsid w:val="00F41C14"/>
    <w:rsid w:val="00F42618"/>
    <w:rsid w:val="00F600FB"/>
    <w:rsid w:val="00F61779"/>
    <w:rsid w:val="00F83C5C"/>
    <w:rsid w:val="00F961A8"/>
    <w:rsid w:val="00FD72C9"/>
    <w:rsid w:val="00FE4AB5"/>
    <w:rsid w:val="00FF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662C0"/>
  <w15:docId w15:val="{DD03E96B-57ED-2242-A0D1-5521AB26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48058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unhideWhenUsed/>
    <w:rsid w:val="00797C87"/>
    <w:rPr>
      <w:vertAlign w:val="superscript"/>
    </w:rPr>
  </w:style>
  <w:style w:type="table" w:customStyle="1" w:styleId="Tabelraster2">
    <w:name w:val="Tabelraster2"/>
    <w:basedOn w:val="Standaardtabel"/>
    <w:next w:val="Tabelraster"/>
    <w:uiPriority w:val="59"/>
    <w:rsid w:val="00797C87"/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797C87"/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797C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3D3DE1"/>
    <w:rPr>
      <w:rFonts w:ascii="Roboto" w:hAnsi="Roboto"/>
      <w:color w:val="262626" w:themeColor="text1" w:themeTint="D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ichtlijnenjeugdhulp.nl/residentiele-jeugdhulp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igj.nl/zorgsectoren/jeugd/documenten/toetsingskaders/2019/06/24/toetsingskader-verantwoorde-hulp-voor-de-jeugd---jeugdhulp-met-verblijf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ijksoverheid.nl/binaries/rijksoverheid/documenten/rapporten/2019/05/14/kwaliteitscriteria-gezinshuizen/kwaliteitscriteria-gezinshuizen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fessionaliseringjeugdhulp.nl/assets/brochures/kwaliteitskader-Jeugd-v2.1.pdf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www.jeugdzorgnederland.nl/wp-content/uploads/2019/07/Kwaliteitskader-Voorbereiding-en-screening-in-de-pleegzorg_2019_definitief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richtlijnenjeugdhulp.nl/pleegzorg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50C788E8F641748C41D7EE654AD4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7278B6-6829-4EFA-B816-07F3DDACB7D2}"/>
      </w:docPartPr>
      <w:docPartBody>
        <w:p w:rsidR="00C20A02" w:rsidRDefault="0092065C" w:rsidP="0092065C">
          <w:pPr>
            <w:pStyle w:val="3450C788E8F641748C41D7EE654AD425"/>
          </w:pPr>
          <w:r>
            <w:t>[Geef tekst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65C"/>
    <w:rsid w:val="001A7EDB"/>
    <w:rsid w:val="001E7117"/>
    <w:rsid w:val="00661E96"/>
    <w:rsid w:val="0092065C"/>
    <w:rsid w:val="00C2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450C788E8F641748C41D7EE654AD425">
    <w:name w:val="3450C788E8F641748C41D7EE654AD425"/>
    <w:rsid w:val="009206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0cf82b-b93c-46e0-83e4-97751d2076e4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74AE41806BD4D9549E0027BC44EAA" ma:contentTypeVersion="12" ma:contentTypeDescription="Een nieuw document maken." ma:contentTypeScope="" ma:versionID="c62e98a9a9facd6936740b8e82e19f4d">
  <xsd:schema xmlns:xsd="http://www.w3.org/2001/XMLSchema" xmlns:xs="http://www.w3.org/2001/XMLSchema" xmlns:p="http://schemas.microsoft.com/office/2006/metadata/properties" xmlns:ns2="32f13f38-639a-4b1b-8591-0e2ff62ac298" xmlns:ns3="d20cf82b-b93c-46e0-83e4-97751d2076e4" targetNamespace="http://schemas.microsoft.com/office/2006/metadata/properties" ma:root="true" ma:fieldsID="8d46ef0a03c26c81d78435d9af62220d" ns2:_="" ns3:_="">
    <xsd:import namespace="32f13f38-639a-4b1b-8591-0e2ff62ac298"/>
    <xsd:import namespace="d20cf82b-b93c-46e0-83e4-97751d2076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13f38-639a-4b1b-8591-0e2ff62a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cf82b-b93c-46e0-83e4-97751d207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E6DA8-0FD5-4AFD-9C47-061BE56CE2A5}">
  <ds:schemaRefs>
    <ds:schemaRef ds:uri="http://schemas.microsoft.com/office/2006/metadata/properties"/>
    <ds:schemaRef ds:uri="http://schemas.microsoft.com/office/infopath/2007/PartnerControls"/>
    <ds:schemaRef ds:uri="d20cf82b-b93c-46e0-83e4-97751d2076e4"/>
  </ds:schemaRefs>
</ds:datastoreItem>
</file>

<file path=customXml/itemProps2.xml><?xml version="1.0" encoding="utf-8"?>
<ds:datastoreItem xmlns:ds="http://schemas.openxmlformats.org/officeDocument/2006/customXml" ds:itemID="{4F8DD3EE-6F40-460E-9D65-95E3255338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D3E184-EE07-4DB4-BF6E-54528441BE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13f38-639a-4b1b-8591-0e2ff62ac298"/>
    <ds:schemaRef ds:uri="d20cf82b-b93c-46e0-83e4-97751d207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DCD54-DEDD-44D9-9A62-372F80B30B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Regio.dotm</Template>
  <TotalTime>22</TotalTime>
  <Pages>2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Corte, Lizette de</cp:lastModifiedBy>
  <cp:revision>32</cp:revision>
  <cp:lastPrinted>2019-12-11T13:44:00Z</cp:lastPrinted>
  <dcterms:created xsi:type="dcterms:W3CDTF">2022-01-27T12:32:00Z</dcterms:created>
  <dcterms:modified xsi:type="dcterms:W3CDTF">2022-02-01T15:01:00Z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0x01010050F74AE41806BD4D9549E0027BC44EAA</vt:lpwstr>
  </property>
  <property fmtid="{D5CDD505-2E9C-101B-9397-08002B2CF9AE}" pid="3" name="Order">
    <vt:r8>9057400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