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DB9A4" w14:textId="77777777" w:rsidR="00E10892" w:rsidRPr="00E10892" w:rsidRDefault="00E10892" w:rsidP="00E10892">
      <w:pPr>
        <w:pStyle w:val="Normaalweb"/>
        <w:rPr>
          <w:rFonts w:ascii="Arial" w:hAnsi="Arial" w:cs="Arial"/>
          <w:b/>
          <w:color w:val="343434"/>
          <w:sz w:val="28"/>
          <w:szCs w:val="28"/>
        </w:rPr>
      </w:pPr>
      <w:r w:rsidRPr="00E10892">
        <w:rPr>
          <w:rFonts w:ascii="Arial" w:hAnsi="Arial" w:cs="Arial"/>
          <w:b/>
          <w:color w:val="343434"/>
          <w:sz w:val="28"/>
          <w:szCs w:val="28"/>
        </w:rPr>
        <w:t>Verklaring van geen Russische betrokkenheid</w:t>
      </w:r>
    </w:p>
    <w:p w14:paraId="21E79E60" w14:textId="77777777" w:rsidR="00E10892" w:rsidRDefault="00E10892" w:rsidP="00E10892">
      <w:pPr>
        <w:pStyle w:val="Normaalweb"/>
        <w:rPr>
          <w:rFonts w:ascii="Arial" w:hAnsi="Arial" w:cs="Arial"/>
          <w:color w:val="343434"/>
        </w:rPr>
      </w:pPr>
    </w:p>
    <w:p w14:paraId="4DB37B87" w14:textId="77777777" w:rsidR="00E10892" w:rsidRDefault="00E10892" w:rsidP="00E10892">
      <w:pPr>
        <w:pStyle w:val="Normaalweb"/>
        <w:rPr>
          <w:rFonts w:ascii="Arial" w:hAnsi="Arial" w:cs="Arial"/>
          <w:color w:val="343434"/>
        </w:rPr>
      </w:pPr>
      <w:r>
        <w:rPr>
          <w:rFonts w:ascii="Arial" w:hAnsi="Arial" w:cs="Arial"/>
          <w:color w:val="343434"/>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996BBC9" w14:textId="77777777" w:rsidR="00E10892" w:rsidRDefault="00E10892" w:rsidP="00E10892">
      <w:pPr>
        <w:pStyle w:val="Normaalweb"/>
        <w:rPr>
          <w:rFonts w:ascii="Arial" w:hAnsi="Arial" w:cs="Arial"/>
          <w:color w:val="343434"/>
        </w:rPr>
      </w:pPr>
      <w:r>
        <w:rPr>
          <w:rFonts w:ascii="Arial" w:hAnsi="Arial" w:cs="Arial"/>
          <w:color w:val="343434"/>
        </w:rPr>
        <w:t>Ik verklaar in het bijzonder dat:</w:t>
      </w:r>
    </w:p>
    <w:p w14:paraId="26AF14BE" w14:textId="77777777" w:rsidR="00E10892" w:rsidRDefault="00E10892" w:rsidP="00E10892">
      <w:pPr>
        <w:pStyle w:val="Normaalweb"/>
        <w:rPr>
          <w:rFonts w:ascii="Arial" w:hAnsi="Arial" w:cs="Arial"/>
          <w:color w:val="343434"/>
        </w:rPr>
      </w:pPr>
      <w:r>
        <w:rPr>
          <w:rFonts w:ascii="Arial" w:hAnsi="Arial" w:cs="Arial"/>
          <w:color w:val="343434"/>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5BB8748" w14:textId="77777777" w:rsidR="00E10892" w:rsidRDefault="00E10892" w:rsidP="00E10892">
      <w:pPr>
        <w:pStyle w:val="Normaalweb"/>
        <w:rPr>
          <w:rFonts w:ascii="Arial" w:hAnsi="Arial" w:cs="Arial"/>
          <w:color w:val="343434"/>
        </w:rPr>
      </w:pPr>
      <w:r>
        <w:rPr>
          <w:rFonts w:ascii="Arial" w:hAnsi="Arial" w:cs="Arial"/>
          <w:color w:val="343434"/>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64188DC" w14:textId="77777777" w:rsidR="00E10892" w:rsidRDefault="00E10892" w:rsidP="00E10892">
      <w:pPr>
        <w:pStyle w:val="Normaalweb"/>
        <w:rPr>
          <w:rFonts w:ascii="Arial" w:hAnsi="Arial" w:cs="Arial"/>
          <w:color w:val="343434"/>
        </w:rPr>
      </w:pPr>
      <w:r>
        <w:rPr>
          <w:rFonts w:ascii="Arial" w:hAnsi="Arial" w:cs="Arial"/>
          <w:color w:val="343434"/>
        </w:rPr>
        <w:t>c) noch ik noch de onderneming die ik vertegenwoordig een (rechts)persoon (gevestigd in Rusland of een ander land) is die handelt in belang van of op aanwijzing van een Russische partij, zoals bedoeld onder a) en b);</w:t>
      </w:r>
    </w:p>
    <w:p w14:paraId="3B2C2023" w14:textId="77777777" w:rsidR="00E10892" w:rsidRDefault="00E10892" w:rsidP="00E10892">
      <w:pPr>
        <w:pStyle w:val="Normaalweb"/>
        <w:rPr>
          <w:rFonts w:ascii="Arial" w:hAnsi="Arial" w:cs="Arial"/>
          <w:color w:val="343434"/>
        </w:rPr>
      </w:pPr>
      <w:r>
        <w:rPr>
          <w:rFonts w:ascii="Arial" w:hAnsi="Arial" w:cs="Arial"/>
          <w:color w:val="343434"/>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6D9ABBE" w14:textId="77777777" w:rsidR="00E10892" w:rsidRDefault="00E10892" w:rsidP="00E10892">
      <w:pPr>
        <w:pStyle w:val="Normaalweb"/>
        <w:rPr>
          <w:rFonts w:ascii="Arial" w:hAnsi="Arial" w:cs="Arial"/>
          <w:color w:val="343434"/>
        </w:rPr>
      </w:pPr>
    </w:p>
    <w:p w14:paraId="079E6760" w14:textId="77777777" w:rsidR="00E10892" w:rsidRDefault="00E10892" w:rsidP="00E10892">
      <w:pPr>
        <w:pStyle w:val="Normaalweb"/>
        <w:rPr>
          <w:rFonts w:ascii="Arial" w:hAnsi="Arial" w:cs="Arial"/>
          <w:color w:val="343434"/>
        </w:rPr>
      </w:pPr>
      <w:r>
        <w:rPr>
          <w:rFonts w:ascii="Arial" w:hAnsi="Arial" w:cs="Arial"/>
          <w:color w:val="343434"/>
        </w:rPr>
        <w:t>Datum:</w:t>
      </w:r>
    </w:p>
    <w:p w14:paraId="62F08F10" w14:textId="77777777" w:rsidR="00E10892" w:rsidRDefault="00E10892" w:rsidP="00E10892">
      <w:pPr>
        <w:pStyle w:val="Normaalweb"/>
        <w:rPr>
          <w:rFonts w:ascii="Arial" w:hAnsi="Arial" w:cs="Arial"/>
          <w:color w:val="343434"/>
        </w:rPr>
      </w:pPr>
      <w:r>
        <w:rPr>
          <w:rFonts w:ascii="Arial" w:hAnsi="Arial" w:cs="Arial"/>
          <w:color w:val="343434"/>
        </w:rPr>
        <w:t>Naam Opdrachtnemer:</w:t>
      </w:r>
    </w:p>
    <w:p w14:paraId="41AD33B3" w14:textId="77777777" w:rsidR="00E10892" w:rsidRDefault="00E10892" w:rsidP="00E10892">
      <w:pPr>
        <w:pStyle w:val="Normaalweb"/>
        <w:rPr>
          <w:rFonts w:ascii="Arial" w:hAnsi="Arial" w:cs="Arial"/>
          <w:color w:val="343434"/>
        </w:rPr>
      </w:pPr>
      <w:r>
        <w:rPr>
          <w:rFonts w:ascii="Arial" w:hAnsi="Arial" w:cs="Arial"/>
          <w:color w:val="343434"/>
        </w:rPr>
        <w:t>Naam ondertekenaar:</w:t>
      </w:r>
    </w:p>
    <w:p w14:paraId="2CA54088" w14:textId="77777777" w:rsidR="00E10892" w:rsidRDefault="00E10892" w:rsidP="00E10892">
      <w:pPr>
        <w:pStyle w:val="Normaalweb"/>
        <w:rPr>
          <w:rFonts w:ascii="Arial" w:hAnsi="Arial" w:cs="Arial"/>
          <w:color w:val="343434"/>
        </w:rPr>
      </w:pPr>
      <w:r>
        <w:rPr>
          <w:rFonts w:ascii="Arial" w:hAnsi="Arial" w:cs="Arial"/>
          <w:color w:val="343434"/>
        </w:rPr>
        <w:t>Functie ondertekenaar:</w:t>
      </w:r>
    </w:p>
    <w:p w14:paraId="5AA96777" w14:textId="77777777" w:rsidR="00E10892" w:rsidRDefault="00E10892" w:rsidP="00E10892">
      <w:pPr>
        <w:pStyle w:val="Normaalweb"/>
        <w:rPr>
          <w:rFonts w:ascii="Arial" w:hAnsi="Arial" w:cs="Arial"/>
          <w:color w:val="343434"/>
        </w:rPr>
      </w:pPr>
      <w:r>
        <w:rPr>
          <w:rFonts w:ascii="Arial" w:hAnsi="Arial" w:cs="Arial"/>
          <w:color w:val="343434"/>
        </w:rPr>
        <w:t>Handtekening:</w:t>
      </w:r>
    </w:p>
    <w:p w14:paraId="2FF313B4" w14:textId="77777777" w:rsidR="004258D4" w:rsidRPr="005D12D5" w:rsidRDefault="004258D4" w:rsidP="00AB381C"/>
    <w:sectPr w:rsidR="004258D4" w:rsidRPr="005D12D5" w:rsidSect="00C071D2">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818C6" w14:textId="77777777" w:rsidR="00E10892" w:rsidRDefault="00E10892" w:rsidP="00F70BDC">
      <w:r>
        <w:separator/>
      </w:r>
    </w:p>
  </w:endnote>
  <w:endnote w:type="continuationSeparator" w:id="0">
    <w:p w14:paraId="29454834" w14:textId="77777777" w:rsidR="00E10892" w:rsidRDefault="00E10892"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AD9D1" w14:textId="77777777" w:rsidR="00A05578" w:rsidRDefault="00A0557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989CB" w14:textId="77777777" w:rsidR="00FF58C1" w:rsidRPr="00E2459A" w:rsidRDefault="009414AA" w:rsidP="00FF58C1">
    <w:pPr>
      <w:pStyle w:val="Voettekst"/>
      <w:tabs>
        <w:tab w:val="clear" w:pos="4536"/>
        <w:tab w:val="clear" w:pos="9072"/>
        <w:tab w:val="right" w:pos="6047"/>
        <w:tab w:val="left" w:pos="6495"/>
      </w:tabs>
    </w:pPr>
    <w:r>
      <w:rPr>
        <w:rFonts w:cs="Arial"/>
        <w:sz w:val="16"/>
      </w:rPr>
      <w:tab/>
      <w:t xml:space="preserve"> </w:t>
    </w:r>
    <w:r>
      <w:rPr>
        <w:noProof/>
      </w:rPr>
      <w:t xml:space="preserve">pagina </w:t>
    </w:r>
    <w:r w:rsidR="009B04B3">
      <w:rPr>
        <w:noProof/>
      </w:rPr>
      <w:fldChar w:fldCharType="begin"/>
    </w:r>
    <w:r>
      <w:rPr>
        <w:noProof/>
      </w:rPr>
      <w:instrText xml:space="preserve"> PAGE   \* MERGEFORMAT </w:instrText>
    </w:r>
    <w:r w:rsidR="009B04B3">
      <w:rPr>
        <w:noProof/>
      </w:rPr>
      <w:fldChar w:fldCharType="separate"/>
    </w:r>
    <w:r>
      <w:rPr>
        <w:noProof/>
      </w:rPr>
      <w:t>2</w:t>
    </w:r>
    <w:r w:rsidR="009B04B3">
      <w:rPr>
        <w:noProof/>
      </w:rPr>
      <w:fldChar w:fldCharType="end"/>
    </w:r>
  </w:p>
  <w:p w14:paraId="2E880A83" w14:textId="77777777" w:rsidR="00FF58C1" w:rsidRDefault="00482248">
    <w:pPr>
      <w:pStyle w:val="Voettekst"/>
    </w:pPr>
    <w:r>
      <w:rPr>
        <w:noProof/>
      </w:rPr>
      <mc:AlternateContent>
        <mc:Choice Requires="wps">
          <w:drawing>
            <wp:anchor distT="0" distB="0" distL="114300" distR="114300" simplePos="0" relativeHeight="251657728" behindDoc="1" locked="0" layoutInCell="1" allowOverlap="1" wp14:anchorId="3C000CB7" wp14:editId="68F49A60">
              <wp:simplePos x="0" y="0"/>
              <wp:positionH relativeFrom="column">
                <wp:posOffset>-48895</wp:posOffset>
              </wp:positionH>
              <wp:positionV relativeFrom="paragraph">
                <wp:posOffset>132080</wp:posOffset>
              </wp:positionV>
              <wp:extent cx="3886200" cy="228600"/>
              <wp:effectExtent l="0" t="0" r="1270" b="1270"/>
              <wp:wrapNone/>
              <wp:docPr id="1" name="Rectangle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228600"/>
                      </a:xfrm>
                      <a:prstGeom prst="rect">
                        <a:avLst/>
                      </a:prstGeom>
                      <a:solidFill>
                        <a:srgbClr val="FF39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38E43EA" id="Rectangle 1025" o:spid="_x0000_s1026" style="position:absolute;margin-left:-3.85pt;margin-top:10.4pt;width:306pt;height:18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" fillcolor="#ff3932" stroked="f">
              <v:stroke joinstyle="round"/>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1A6F7" w14:textId="77777777" w:rsidR="00526EC5" w:rsidRPr="00E2459A" w:rsidRDefault="009414AA" w:rsidP="00BD7D8E">
    <w:pPr>
      <w:pStyle w:val="Voettekst"/>
      <w:tabs>
        <w:tab w:val="clear" w:pos="4536"/>
        <w:tab w:val="clear" w:pos="9072"/>
        <w:tab w:val="right" w:pos="6047"/>
      </w:tabs>
      <w:rPr>
        <w:lang w:bidi="en-US"/>
      </w:rPr>
    </w:pPr>
    <w:r>
      <w:rPr>
        <w:rFonts w:cs="Arial"/>
        <w:sz w:val="16"/>
      </w:rPr>
      <w:tab/>
      <w:t xml:space="preserve">  </w:t>
    </w:r>
  </w:p>
  <w:p w14:paraId="4C8F30BE" w14:textId="77777777" w:rsidR="00FF58C1" w:rsidRDefault="00A05578">
    <w:pPr>
      <w:pStyle w:val="Voettekst"/>
      <w:rPr>
        <w:lang w:bidi="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7A135" w14:textId="77777777" w:rsidR="00E10892" w:rsidRDefault="00E10892" w:rsidP="00F70BDC">
      <w:r>
        <w:separator/>
      </w:r>
    </w:p>
  </w:footnote>
  <w:footnote w:type="continuationSeparator" w:id="0">
    <w:p w14:paraId="6ECA2CB7" w14:textId="77777777" w:rsidR="00E10892" w:rsidRDefault="00E10892" w:rsidP="00F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BF1E1" w14:textId="77777777" w:rsidR="00A05578" w:rsidRDefault="00A0557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4E36D" w14:textId="77777777" w:rsidR="00A05578" w:rsidRDefault="00A0557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930C2" w14:textId="77777777" w:rsidR="00566B46" w:rsidRDefault="00A05578" w:rsidP="00526EC5">
    <w:pPr>
      <w:pStyle w:val="Koptekst"/>
      <w:rPr>
        <w:noProof/>
      </w:rPr>
    </w:pPr>
  </w:p>
  <w:p w14:paraId="45705054" w14:textId="77777777" w:rsidR="00FF58C1" w:rsidRPr="00526EC5" w:rsidRDefault="00A05578" w:rsidP="00526EC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5"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4"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18"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79085880">
    <w:abstractNumId w:val="4"/>
  </w:num>
  <w:num w:numId="2" w16cid:durableId="1965574937">
    <w:abstractNumId w:val="6"/>
  </w:num>
  <w:num w:numId="3" w16cid:durableId="1003893457">
    <w:abstractNumId w:val="10"/>
  </w:num>
  <w:num w:numId="4" w16cid:durableId="1402363609">
    <w:abstractNumId w:val="2"/>
  </w:num>
  <w:num w:numId="5" w16cid:durableId="97601121">
    <w:abstractNumId w:val="9"/>
  </w:num>
  <w:num w:numId="6" w16cid:durableId="1581134038">
    <w:abstractNumId w:val="10"/>
    <w:lvlOverride w:ilvl="0">
      <w:startOverride w:val="1"/>
    </w:lvlOverride>
    <w:lvlOverride w:ilvl="1">
      <w:startOverride w:val="1"/>
    </w:lvlOverride>
  </w:num>
  <w:num w:numId="7" w16cid:durableId="406266078">
    <w:abstractNumId w:val="14"/>
  </w:num>
  <w:num w:numId="8" w16cid:durableId="1227230693">
    <w:abstractNumId w:val="8"/>
  </w:num>
  <w:num w:numId="9" w16cid:durableId="2005743917">
    <w:abstractNumId w:val="12"/>
  </w:num>
  <w:num w:numId="10" w16cid:durableId="632833108">
    <w:abstractNumId w:val="17"/>
  </w:num>
  <w:num w:numId="11" w16cid:durableId="409083107">
    <w:abstractNumId w:val="11"/>
  </w:num>
  <w:num w:numId="12" w16cid:durableId="2057965306">
    <w:abstractNumId w:val="15"/>
  </w:num>
  <w:num w:numId="13" w16cid:durableId="1271814937">
    <w:abstractNumId w:val="1"/>
  </w:num>
  <w:num w:numId="14" w16cid:durableId="930242545">
    <w:abstractNumId w:val="0"/>
  </w:num>
  <w:num w:numId="15" w16cid:durableId="259459818">
    <w:abstractNumId w:val="13"/>
  </w:num>
  <w:num w:numId="16" w16cid:durableId="994143258">
    <w:abstractNumId w:val="7"/>
  </w:num>
  <w:num w:numId="17" w16cid:durableId="456989726">
    <w:abstractNumId w:val="5"/>
  </w:num>
  <w:num w:numId="18" w16cid:durableId="1474106401">
    <w:abstractNumId w:val="16"/>
  </w:num>
  <w:num w:numId="19" w16cid:durableId="1817525905">
    <w:abstractNumId w:val="18"/>
  </w:num>
  <w:num w:numId="20" w16cid:durableId="10820210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892"/>
    <w:rsid w:val="004258D4"/>
    <w:rsid w:val="00482248"/>
    <w:rsid w:val="005D12D5"/>
    <w:rsid w:val="009414AA"/>
    <w:rsid w:val="009B04B3"/>
    <w:rsid w:val="00A05578"/>
    <w:rsid w:val="00AB381C"/>
    <w:rsid w:val="00C76FD9"/>
    <w:rsid w:val="00E10892"/>
    <w:rsid w:val="00F70B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C4B0D8"/>
  <w15:chartTrackingRefBased/>
  <w15:docId w15:val="{6EFA3607-BA88-43AA-A166-C6F7566BC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28C9"/>
    <w:pPr>
      <w:spacing w:after="0" w:line="240" w:lineRule="auto"/>
    </w:pPr>
    <w:rPr>
      <w:rFonts w:ascii="Arial" w:hAnsi="Arial"/>
      <w:sz w:val="20"/>
      <w:szCs w:val="20"/>
      <w:lang w:val="nl-NL" w:eastAsia="nl-NL" w:bidi="ar-SA"/>
    </w:rPr>
  </w:style>
  <w:style w:type="paragraph" w:styleId="Kop1">
    <w:name w:val="heading 1"/>
    <w:aliases w:val="Kop 1 - nummerniveau 1"/>
    <w:basedOn w:val="Standaard"/>
    <w:next w:val="Standaardingesprongen"/>
    <w:link w:val="Kop1Char"/>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9"/>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iPriority w:val="9"/>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
    <w:basedOn w:val="Standaardalinea-lettertype"/>
    <w:link w:val="Kop2"/>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szCs w:val="22"/>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unhideWhenUsed/>
    <w:rsid w:val="00CE441D"/>
    <w:pPr>
      <w:tabs>
        <w:tab w:val="center" w:pos="4536"/>
        <w:tab w:val="right" w:pos="9072"/>
      </w:tabs>
    </w:pPr>
  </w:style>
  <w:style w:type="character" w:customStyle="1" w:styleId="KoptekstChar">
    <w:name w:val="Koptekst Char"/>
    <w:basedOn w:val="Standaardalinea-lettertype"/>
    <w:link w:val="Koptekst"/>
    <w:uiPriority w:val="99"/>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rFonts w:cs="Arial"/>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E10892"/>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525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3BEB3B8786C4A4589D143C6D43043A1" ma:contentTypeVersion="9" ma:contentTypeDescription="Create a new document." ma:contentTypeScope="" ma:versionID="2af8d6d2b06a715f7adff164657a245f">
  <xsd:schema xmlns:xsd="http://www.w3.org/2001/XMLSchema" xmlns:xs="http://www.w3.org/2001/XMLSchema" xmlns:p="http://schemas.microsoft.com/office/2006/metadata/properties" xmlns:ns2="f4981d8e-4af9-49d5-80e0-27fba300ee67" xmlns:ns3="db10b024-557a-4070-9378-40cb5e534556" targetNamespace="http://schemas.microsoft.com/office/2006/metadata/properties" ma:root="true" ma:fieldsID="442e396d444d6f085a82ed03a8a1d4ff" ns2:_="" ns3:_="">
    <xsd:import namespace="f4981d8e-4af9-49d5-80e0-27fba300ee67"/>
    <xsd:import namespace="db10b024-557a-4070-9378-40cb5e5345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981d8e-4af9-49d5-80e0-27fba300ee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46dbd4f-3803-4de9-8cc1-1d91ce69ba4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10b024-557a-4070-9378-40cb5e5345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036984c-f952-4d9f-9fcc-0cc4e48be771}" ma:internalName="TaxCatchAll" ma:showField="CatchAllData" ma:web="db10b024-557a-4070-9378-40cb5e5345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b10b024-557a-4070-9378-40cb5e534556"/>
    <lcf76f155ced4ddcb4097134ff3c332f xmlns="f4981d8e-4af9-49d5-80e0-27fba300ee6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D804AC8-9893-49FD-ABFF-ABA96D770CF3}">
  <ds:schemaRefs>
    <ds:schemaRef ds:uri="http://schemas.openxmlformats.org/officeDocument/2006/bibliography"/>
  </ds:schemaRefs>
</ds:datastoreItem>
</file>

<file path=customXml/itemProps2.xml><?xml version="1.0" encoding="utf-8"?>
<ds:datastoreItem xmlns:ds="http://schemas.openxmlformats.org/officeDocument/2006/customXml" ds:itemID="{3A9C9CF5-A190-4C32-A3DB-03888BFF7E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981d8e-4af9-49d5-80e0-27fba300ee67"/>
    <ds:schemaRef ds:uri="db10b024-557a-4070-9378-40cb5e5345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D02ABB-3DBC-4643-B769-CE53D2542E28}">
  <ds:schemaRefs>
    <ds:schemaRef ds:uri="http://schemas.microsoft.com/sharepoint/v3/contenttype/forms"/>
  </ds:schemaRefs>
</ds:datastoreItem>
</file>

<file path=customXml/itemProps4.xml><?xml version="1.0" encoding="utf-8"?>
<ds:datastoreItem xmlns:ds="http://schemas.openxmlformats.org/officeDocument/2006/customXml" ds:itemID="{24022EFB-EC6D-46EC-BE28-9D6474019DBD}">
  <ds:schemaRefs>
    <ds:schemaRef ds:uri="http://purl.org/dc/elements/1.1/"/>
    <ds:schemaRef ds:uri="http://schemas.microsoft.com/office/2006/metadata/properties"/>
    <ds:schemaRef ds:uri="db10b024-557a-4070-9378-40cb5e534556"/>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f4981d8e-4af9-49d5-80e0-27fba300ee6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1370</Characters>
  <Application>Microsoft Office Word</Application>
  <DocSecurity>4</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Siegel, Ron</dc:creator>
  <cp:keywords/>
  <dc:description/>
  <cp:lastModifiedBy>Amber Snellenburg</cp:lastModifiedBy>
  <cp:revision>2</cp:revision>
  <dcterms:created xsi:type="dcterms:W3CDTF">2022-11-07T10:59:00Z</dcterms:created>
  <dcterms:modified xsi:type="dcterms:W3CDTF">2022-11-07T10:59:00Z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0x01010093BEB3B8786C4A4589D143C6D43043A1</vt:lpwstr>
  </property>
</Properties>
</file>