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4E" w:rsidRPr="00E41EE9" w:rsidRDefault="00E41EE9" w:rsidP="0078544E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b/>
          <w:color w:val="000000"/>
          <w:sz w:val="24"/>
          <w:lang w:eastAsia="nl-NL"/>
        </w:rPr>
      </w:pPr>
      <w:bookmarkStart w:id="0" w:name="_Toc496111701"/>
      <w:bookmarkStart w:id="1" w:name="_Toc120790202"/>
      <w:bookmarkStart w:id="2" w:name="bwBijlageE_OP_NO"/>
      <w:r>
        <w:rPr>
          <w:rFonts w:ascii="Verdana" w:eastAsia="DejaVu Sans" w:hAnsi="Verdana" w:cs="Times New Roman"/>
          <w:color w:val="000000"/>
          <w:sz w:val="24"/>
          <w:lang w:eastAsia="nl-NL"/>
        </w:rPr>
        <w:tab/>
      </w:r>
      <w:r w:rsidR="0078544E" w:rsidRPr="00E41EE9">
        <w:rPr>
          <w:rFonts w:ascii="Verdana" w:eastAsia="DejaVu Sans" w:hAnsi="Verdana" w:cs="Times New Roman"/>
          <w:b/>
          <w:color w:val="000000"/>
          <w:sz w:val="24"/>
          <w:lang w:eastAsia="nl-NL"/>
        </w:rPr>
        <w:t xml:space="preserve">Bijlage D </w:t>
      </w:r>
      <w:r w:rsidR="0078544E" w:rsidRPr="00E41EE9">
        <w:rPr>
          <w:rFonts w:ascii="Verdana" w:eastAsia="DejaVu Sans" w:hAnsi="Verdana" w:cs="Times New Roman"/>
          <w:b/>
          <w:color w:val="000000"/>
          <w:sz w:val="24"/>
          <w:lang w:eastAsia="nl-NL"/>
        </w:rPr>
        <w:tab/>
        <w:t>Gegevens omtrent technische bekwaamheid</w:t>
      </w:r>
      <w:bookmarkEnd w:id="0"/>
      <w:bookmarkEnd w:id="1"/>
    </w:p>
    <w:p w:rsidR="0078544E" w:rsidRPr="0078544E" w:rsidRDefault="0078544E" w:rsidP="0078544E">
      <w:pPr>
        <w:rPr>
          <w:rFonts w:ascii="Verdana" w:eastAsia="DejaVu Sans" w:hAnsi="Verdana" w:cs="RijksoverheidSansText-Regular"/>
          <w:color w:val="000000"/>
          <w:lang w:eastAsia="nl-NL"/>
        </w:rPr>
      </w:pPr>
      <w:bookmarkStart w:id="3" w:name="bwAP_OP_NO_aan_tekst1"/>
      <w:bookmarkStart w:id="4" w:name="_GoBack"/>
      <w:bookmarkEnd w:id="2"/>
      <w:bookmarkEnd w:id="4"/>
      <w:r w:rsidRPr="0078544E">
        <w:rPr>
          <w:rFonts w:ascii="Verdana" w:eastAsia="DejaVu Sans" w:hAnsi="Verdana" w:cs="Times New Roman"/>
          <w:color w:val="000000"/>
          <w:szCs w:val="24"/>
          <w:lang w:eastAsia="nl-NL"/>
        </w:rPr>
        <w:t>De ondernemer(s) geeft(geven) in onderstaande tabel aan met welke referentieopdracht(en) wordt voldaan aan de geschiktheidseisen</w:t>
      </w:r>
      <w:r w:rsidRPr="0078544E">
        <w:rPr>
          <w:rFonts w:ascii="Verdana" w:eastAsia="DejaVu Sans" w:hAnsi="Verdana" w:cs="RijksoverheidSansText-Regular"/>
          <w:color w:val="000000"/>
          <w:lang w:eastAsia="nl-NL"/>
        </w:rPr>
        <w:t>.</w:t>
      </w: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eastAsia="nl-NL"/>
        </w:rPr>
      </w:pP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</w:pPr>
      <w:bookmarkStart w:id="5" w:name="bwAP_OP_NO_aan_HT"/>
      <w:bookmarkEnd w:id="3"/>
      <w:r w:rsidRPr="0078544E"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  <w:t xml:space="preserve">In onderstaande tabel dient projectspecifiek exact de verwijzing naar de geschiktheidseisen </w:t>
      </w:r>
      <w:bookmarkStart w:id="6" w:name="bwAP_NO_aan_HT"/>
      <w:r w:rsidRPr="0078544E">
        <w:rPr>
          <w:rFonts w:ascii="Verdana" w:eastAsia="DejaVu Sans" w:hAnsi="Verdana" w:cs="Arial"/>
          <w:b/>
          <w:i/>
          <w:vanish/>
          <w:color w:val="E0E0E0"/>
          <w:sz w:val="16"/>
          <w:szCs w:val="16"/>
          <w:lang w:eastAsia="nl-NL"/>
        </w:rPr>
        <w:t>en/of selectiecriteria</w:t>
      </w:r>
      <w:bookmarkEnd w:id="6"/>
      <w:r w:rsidRPr="0078544E"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  <w:t xml:space="preserve"> te worden vermeld.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5"/>
        <w:gridCol w:w="3880"/>
      </w:tblGrid>
      <w:tr w:rsidR="0078544E" w:rsidRPr="0078544E" w:rsidTr="00E41EE9">
        <w:tc>
          <w:tcPr>
            <w:tcW w:w="4625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bookmarkStart w:id="7" w:name="bwAP_OP_NO_aan_tekst2"/>
            <w:bookmarkEnd w:id="5"/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Verwijzing naar de geschiktheidseis</w:t>
            </w:r>
            <w:bookmarkStart w:id="8" w:name="bwAP_OP_NO_GGO_uit"/>
            <w:r w:rsidRPr="0078544E">
              <w:rPr>
                <w:rFonts w:ascii="Verdana" w:eastAsia="DejaVu Sans" w:hAnsi="Verdana" w:cs="Verdana"/>
                <w:b/>
                <w:vanish/>
                <w:color w:val="E0E0E0"/>
                <w:lang w:eastAsia="nl-NL"/>
              </w:rPr>
              <w:t xml:space="preserve"> </w:t>
            </w:r>
            <w:bookmarkEnd w:id="8"/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b/>
                <w:color w:val="000000"/>
                <w:sz w:val="16"/>
                <w:szCs w:val="16"/>
                <w:lang w:eastAsia="nl-NL"/>
              </w:rPr>
            </w:pPr>
            <w:bookmarkStart w:id="9" w:name="bwAP_OP_NO_HT_aan3"/>
            <w:r w:rsidRPr="0078544E">
              <w:rPr>
                <w:rFonts w:ascii="Verdana" w:eastAsia="DejaVu Sans" w:hAnsi="Verdana" w:cs="Arial"/>
                <w:b/>
                <w:i/>
                <w:vanish/>
                <w:color w:val="3366FF"/>
                <w:sz w:val="16"/>
                <w:szCs w:val="16"/>
                <w:lang w:eastAsia="nl-NL"/>
              </w:rPr>
              <w:t>Alleen verwijzing om inconsistenties in eisen of criteria te voorkomen</w:t>
            </w:r>
            <w:bookmarkEnd w:id="9"/>
          </w:p>
        </w:tc>
        <w:tc>
          <w:tcPr>
            <w:tcW w:w="3880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b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Referentieopdracht nr.:</w:t>
            </w:r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Door de ondernemer(s) (gegadigde(n)) in te vullen</w:t>
            </w:r>
          </w:p>
        </w:tc>
      </w:tr>
      <w:tr w:rsidR="0078544E" w:rsidRPr="0078544E" w:rsidTr="00E41EE9">
        <w:tc>
          <w:tcPr>
            <w:tcW w:w="4625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bookmarkStart w:id="10" w:name="bwAP_OP_NO_aan9"/>
            <w:bookmarkEnd w:id="7"/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Geschiktheidseis</w:t>
            </w:r>
          </w:p>
        </w:tc>
        <w:tc>
          <w:tcPr>
            <w:tcW w:w="3880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Per geschiktheidseis maximaal 1 referentie</w:t>
            </w: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softHyphen/>
              <w:t>opdracht</w:t>
            </w:r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</w:p>
        </w:tc>
      </w:tr>
      <w:tr w:rsidR="0078544E" w:rsidRPr="0078544E" w:rsidTr="00E41EE9">
        <w:tc>
          <w:tcPr>
            <w:tcW w:w="4625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Paragraaf 3.2 lid 3.a</w:t>
            </w:r>
          </w:p>
        </w:tc>
        <w:tc>
          <w:tcPr>
            <w:tcW w:w="3880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625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Paragraaf 3.2 lid 3.b</w:t>
            </w:r>
          </w:p>
        </w:tc>
        <w:tc>
          <w:tcPr>
            <w:tcW w:w="3880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…</w:t>
            </w:r>
          </w:p>
        </w:tc>
      </w:tr>
    </w:tbl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val="en-US" w:eastAsia="nl-NL"/>
        </w:rPr>
      </w:pPr>
      <w:bookmarkStart w:id="11" w:name="bwAP_OP_NO_aan_tekst3"/>
      <w:bookmarkEnd w:id="10"/>
    </w:p>
    <w:p w:rsidR="0078544E" w:rsidRPr="0078544E" w:rsidRDefault="0078544E" w:rsidP="0078544E">
      <w:pPr>
        <w:numPr>
          <w:ilvl w:val="0"/>
          <w:numId w:val="32"/>
        </w:numPr>
        <w:spacing w:line="240" w:lineRule="exact"/>
        <w:contextualSpacing/>
        <w:rPr>
          <w:rFonts w:ascii="Verdana" w:eastAsia="DejaVu Sans" w:hAnsi="Verdana" w:cs="RijksoverheidSansText-Regular"/>
          <w:color w:val="000000"/>
          <w:lang w:eastAsia="nl-NL"/>
        </w:rPr>
      </w:pPr>
      <w:r w:rsidRPr="0078544E">
        <w:rPr>
          <w:rFonts w:ascii="Verdana" w:eastAsia="DejaVu Sans" w:hAnsi="Verdana" w:cs="RijksoverheidSansText-Regular"/>
          <w:color w:val="000000"/>
          <w:lang w:eastAsia="nl-NL"/>
        </w:rPr>
        <w:t>De ondernemer(s) vult (vullen) per referentieopdracht de volgende gegevens in. Onderstaande tabel dient zo vaak als nodig herhaald en ingevuld te worden.</w:t>
      </w: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eastAsia="nl-NL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3"/>
        <w:gridCol w:w="3712"/>
      </w:tblGrid>
      <w:tr w:rsidR="0078544E" w:rsidRPr="0078544E" w:rsidTr="00E41EE9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</w:p>
          <w:p w:rsidR="0078544E" w:rsidRPr="0078544E" w:rsidRDefault="0078544E" w:rsidP="0078544E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  <w:t>REFERENTIEOPDRACHT NR: …</w:t>
            </w:r>
          </w:p>
          <w:p w:rsidR="0078544E" w:rsidRPr="0078544E" w:rsidRDefault="0078544E" w:rsidP="0078544E">
            <w:pPr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van de ondernemer die de referentieopdracht heeft uitgevoerd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van de referentieopdracht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en adres van de opdrachtgever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Overeengekomen bedrag</w:t>
            </w: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(aannemingssom) (excl. omzetbelasting)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Cs w:val="24"/>
                <w:lang w:eastAsia="nl-NL"/>
              </w:rPr>
              <w:t xml:space="preserve">€ </w:t>
            </w: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Gefactureerd bedrag (excl. omzetbelasting)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Cs w:val="24"/>
                <w:lang w:eastAsia="nl-NL"/>
              </w:rPr>
              <w:t xml:space="preserve">€ </w:t>
            </w: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Datum van de opdrachtverlening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Overeengekomen uitvoeringsduur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Datum van oplevering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E41EE9">
        <w:trPr>
          <w:trHeight w:val="29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Indien de referentieopdracht is uitgevoerd door een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De namen van de overige participanten in het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tabs>
                <w:tab w:val="left" w:pos="206"/>
                <w:tab w:val="left" w:pos="413"/>
                <w:tab w:val="left" w:pos="618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De juridische participatieverhouding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tabs>
                <w:tab w:val="left" w:pos="206"/>
                <w:tab w:val="left" w:pos="413"/>
                <w:tab w:val="left" w:pos="618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Percentage aandeel van iedere participant in het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E41EE9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Toelichting op de gevraagde technische bekwaamheid opgedaan in deze referentieopdracht (maximaal 250 woorden)</w:t>
            </w:r>
          </w:p>
        </w:tc>
      </w:tr>
      <w:tr w:rsidR="0078544E" w:rsidRPr="0078544E" w:rsidTr="00E41EE9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…</w:t>
            </w: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</w:p>
        </w:tc>
      </w:tr>
    </w:tbl>
    <w:p w:rsidR="0078544E" w:rsidRPr="0078544E" w:rsidRDefault="0078544E" w:rsidP="0078544E">
      <w:pPr>
        <w:spacing w:line="240" w:lineRule="atLeast"/>
        <w:rPr>
          <w:rFonts w:ascii="Verdana" w:eastAsia="DejaVu Sans" w:hAnsi="Verdana" w:cs="Times New Roman"/>
          <w:vanish/>
          <w:color w:val="E0E0E0"/>
          <w:szCs w:val="24"/>
          <w:lang w:val="en-US" w:eastAsia="nl-NL"/>
        </w:rPr>
      </w:pPr>
      <w:bookmarkStart w:id="12" w:name="bwBijlageF_NO_GG0_uit"/>
      <w:bookmarkEnd w:id="11"/>
    </w:p>
    <w:bookmarkEnd w:id="12"/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4E" w:rsidRDefault="0078544E" w:rsidP="0088501B">
      <w:r>
        <w:separator/>
      </w:r>
    </w:p>
  </w:endnote>
  <w:endnote w:type="continuationSeparator" w:id="0">
    <w:p w:rsidR="0078544E" w:rsidRDefault="0078544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4E" w:rsidRDefault="0078544E" w:rsidP="0088501B">
      <w:r>
        <w:separator/>
      </w:r>
    </w:p>
  </w:footnote>
  <w:footnote w:type="continuationSeparator" w:id="0">
    <w:p w:rsidR="0078544E" w:rsidRDefault="0078544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E20" w:rsidRDefault="00CE5E20" w:rsidP="00CE5E20">
    <w:pPr>
      <w:pStyle w:val="Koptekst"/>
    </w:pPr>
    <w:r>
      <w:t xml:space="preserve">Zaaknummer 31185850 | Levering van tonstenen </w:t>
    </w:r>
    <w:proofErr w:type="spellStart"/>
    <w:r>
      <w:t>t.b.v</w:t>
    </w:r>
    <w:proofErr w:type="spellEnd"/>
    <w:r>
      <w:t xml:space="preserve"> drijvende Vaarwegmarkering</w: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4E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8544E"/>
    <w:rsid w:val="0079539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E5E20"/>
    <w:rsid w:val="00DA3555"/>
    <w:rsid w:val="00E41EE9"/>
    <w:rsid w:val="00E456EE"/>
    <w:rsid w:val="00ED7AB9"/>
    <w:rsid w:val="00EE5BBE"/>
    <w:rsid w:val="00F528FD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9D1AB6"/>
  <w15:chartTrackingRefBased/>
  <w15:docId w15:val="{01C2F5C7-9766-4065-97D0-C3F72D3D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0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Lo-Kioeng-Shioe, Dina (GPO)</cp:lastModifiedBy>
  <cp:revision>4</cp:revision>
  <dcterms:created xsi:type="dcterms:W3CDTF">2022-12-07T09:00:00Z</dcterms:created>
  <dcterms:modified xsi:type="dcterms:W3CDTF">2023-03-15T08:33:00Z</dcterms:modified>
</cp:coreProperties>
</file>