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A0" w:rsidRPr="00972368" w:rsidRDefault="00972368" w:rsidP="004214A0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b/>
          <w:sz w:val="24"/>
          <w:lang w:eastAsia="nl-NL"/>
        </w:rPr>
      </w:pPr>
      <w:bookmarkStart w:id="0" w:name="_Toc496111700"/>
      <w:bookmarkStart w:id="1" w:name="_Toc120790201"/>
      <w:r>
        <w:rPr>
          <w:rFonts w:ascii="Verdana" w:eastAsia="DejaVu Sans" w:hAnsi="Verdana" w:cs="Times New Roman"/>
          <w:sz w:val="24"/>
          <w:lang w:eastAsia="nl-NL"/>
        </w:rPr>
        <w:tab/>
      </w:r>
      <w:r w:rsidR="004214A0" w:rsidRPr="00972368">
        <w:rPr>
          <w:rFonts w:ascii="Verdana" w:eastAsia="DejaVu Sans" w:hAnsi="Verdana" w:cs="Times New Roman"/>
          <w:b/>
          <w:sz w:val="24"/>
          <w:lang w:eastAsia="nl-NL"/>
        </w:rPr>
        <w:t>Bijlage C</w:t>
      </w:r>
      <w:r w:rsidR="004214A0" w:rsidRPr="00972368">
        <w:rPr>
          <w:rFonts w:ascii="Verdana" w:eastAsia="DejaVu Sans" w:hAnsi="Verdana" w:cs="Times New Roman"/>
          <w:b/>
          <w:sz w:val="24"/>
          <w:lang w:eastAsia="nl-NL"/>
        </w:rPr>
        <w:tab/>
        <w:t>Model indieningsformulier voor documenten van andere natuurlijke of rechtspersonen op wie de gegadigde/inschrijver zich beroept die met een handgeschreven handtekening worden ingediend</w:t>
      </w:r>
      <w:bookmarkStart w:id="2" w:name="_GoBack"/>
      <w:bookmarkEnd w:id="0"/>
      <w:bookmarkEnd w:id="1"/>
      <w:bookmarkEnd w:id="2"/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Naam en adres van de onderneming (de gegadigde/inschrijver):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dient hierbij voor</w:t>
      </w:r>
      <w:r w:rsidR="000713A4">
        <w:rPr>
          <w:rFonts w:ascii="Verdana" w:eastAsia="DejaVu Sans" w:hAnsi="Verdana" w:cs="Arial"/>
          <w:lang w:eastAsia="nl-NL"/>
        </w:rPr>
        <w:t xml:space="preserve"> de zaak met zaaknummer </w:t>
      </w:r>
      <w:r w:rsidR="00180CAD">
        <w:rPr>
          <w:rFonts w:ascii="Verdana" w:eastAsia="DejaVu Sans" w:hAnsi="Verdana" w:cs="Arial"/>
          <w:lang w:eastAsia="nl-NL"/>
        </w:rPr>
        <w:t>31185850</w:t>
      </w:r>
      <w:r w:rsidRPr="004214A0">
        <w:rPr>
          <w:rFonts w:ascii="Verdana" w:eastAsia="DejaVu Sans" w:hAnsi="Verdana" w:cs="Arial"/>
          <w:lang w:eastAsia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beroept*: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Documenten: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4214A0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4214A0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4214A0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en verklaart dat: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1.</w:t>
      </w:r>
      <w:r w:rsidRPr="004214A0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2.</w:t>
      </w:r>
      <w:r w:rsidRPr="004214A0">
        <w:rPr>
          <w:rFonts w:ascii="Verdana" w:eastAsia="DejaVu Sans" w:hAnsi="Verdana" w:cs="Arial"/>
          <w:lang w:eastAsia="nl-NL"/>
        </w:rPr>
        <w:tab/>
      </w:r>
      <w:r w:rsidRPr="004214A0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4214A0">
        <w:rPr>
          <w:rFonts w:ascii="Verdana" w:eastAsia="DejaVu Sans" w:hAnsi="Verdana" w:cs="Arial"/>
          <w:lang w:eastAsia="nl-NL"/>
        </w:rPr>
        <w:t>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4214A0">
        <w:rPr>
          <w:rFonts w:ascii="Verdana" w:eastAsia="DejaVu Sans" w:hAnsi="Verdana" w:cs="Arial"/>
          <w:b/>
          <w:lang w:eastAsia="nl-NL"/>
        </w:rPr>
        <w:t>Ondertekening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 xml:space="preserve">Deze verklaring dient digitaal te worden ondertekend conform paragraaf </w:t>
      </w:r>
      <w:bookmarkStart w:id="3" w:name="bwParagraaf_nr_631_7"/>
      <w:r w:rsidRPr="004214A0">
        <w:rPr>
          <w:rFonts w:ascii="Verdana" w:eastAsia="DejaVu Sans" w:hAnsi="Verdana" w:cs="Times New Roman"/>
          <w:szCs w:val="24"/>
          <w:lang w:eastAsia="nl-NL"/>
        </w:rPr>
        <w:t>4.3.1</w:t>
      </w:r>
      <w:bookmarkEnd w:id="3"/>
      <w:r w:rsidRPr="004214A0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A0" w:rsidRDefault="004214A0" w:rsidP="0088501B">
      <w:r>
        <w:separator/>
      </w:r>
    </w:p>
  </w:endnote>
  <w:endnote w:type="continuationSeparator" w:id="0">
    <w:p w:rsidR="004214A0" w:rsidRDefault="004214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A0" w:rsidRDefault="004214A0" w:rsidP="0088501B">
      <w:r>
        <w:separator/>
      </w:r>
    </w:p>
  </w:footnote>
  <w:footnote w:type="continuationSeparator" w:id="0">
    <w:p w:rsidR="004214A0" w:rsidRDefault="004214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C0F" w:rsidRDefault="00A33C0F" w:rsidP="00A33C0F">
    <w:pPr>
      <w:pStyle w:val="Koptekst"/>
    </w:pPr>
    <w:r>
      <w:t xml:space="preserve">Zaaknummer 31185850 | Levering van tonstenen </w:t>
    </w:r>
    <w:proofErr w:type="spellStart"/>
    <w:r>
      <w:t>t.b.v</w:t>
    </w:r>
    <w:proofErr w:type="spellEnd"/>
    <w:r>
      <w:t xml:space="preserve"> drijvende Vaarwegmarkering</w:t>
    </w:r>
  </w:p>
  <w:p w:rsidR="00D10445" w:rsidRDefault="00D10445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A0"/>
    <w:rsid w:val="00043163"/>
    <w:rsid w:val="00056D70"/>
    <w:rsid w:val="000713A4"/>
    <w:rsid w:val="000B3F94"/>
    <w:rsid w:val="000E1F3B"/>
    <w:rsid w:val="00173156"/>
    <w:rsid w:val="00180CAD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14A0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9539F"/>
    <w:rsid w:val="007F4AEA"/>
    <w:rsid w:val="0088386A"/>
    <w:rsid w:val="0088501B"/>
    <w:rsid w:val="008D2753"/>
    <w:rsid w:val="008E3581"/>
    <w:rsid w:val="00905289"/>
    <w:rsid w:val="00972368"/>
    <w:rsid w:val="009C5CF5"/>
    <w:rsid w:val="00A32591"/>
    <w:rsid w:val="00A33C0F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0445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3D3F4F"/>
  <w15:chartTrackingRefBased/>
  <w15:docId w15:val="{B4900D3F-365E-4BFC-A151-FDD202DC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Lo-Kioeng-Shioe, Dina (GPO)</cp:lastModifiedBy>
  <cp:revision>6</cp:revision>
  <dcterms:created xsi:type="dcterms:W3CDTF">2022-12-07T08:57:00Z</dcterms:created>
  <dcterms:modified xsi:type="dcterms:W3CDTF">2023-03-15T08:32:00Z</dcterms:modified>
</cp:coreProperties>
</file>