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27290FE5" w14:textId="77777777" w:rsidR="00F31039" w:rsidRDefault="00F31039" w:rsidP="00F31039">
            <w:pPr>
              <w:pStyle w:val="Tabelnormaal"/>
              <w:jc w:val="left"/>
              <w:rPr>
                <w:rFonts w:ascii="Corbel" w:hAnsi="Corbel" w:cs="Times New Roman"/>
                <w:b/>
                <w:color w:val="auto"/>
                <w:sz w:val="36"/>
                <w:szCs w:val="36"/>
              </w:rPr>
            </w:pPr>
            <w:proofErr w:type="spellStart"/>
            <w:r>
              <w:rPr>
                <w:rFonts w:ascii="Corbel" w:hAnsi="Corbel" w:cs="Times New Roman"/>
                <w:b/>
                <w:color w:val="auto"/>
                <w:sz w:val="36"/>
                <w:szCs w:val="36"/>
              </w:rPr>
              <w:t>Vitaliteitsprogramam</w:t>
            </w:r>
            <w:proofErr w:type="spellEnd"/>
            <w:r>
              <w:rPr>
                <w:rFonts w:ascii="Corbel" w:hAnsi="Corbel" w:cs="Times New Roman"/>
                <w:b/>
                <w:color w:val="auto"/>
                <w:sz w:val="36"/>
                <w:szCs w:val="36"/>
              </w:rPr>
              <w:t xml:space="preserve"> ten behoeve van studenten</w:t>
            </w:r>
          </w:p>
          <w:p w14:paraId="3339A718" w14:textId="2025403D" w:rsidR="009A57DE" w:rsidRPr="00DD3DFA" w:rsidRDefault="00F31039" w:rsidP="00F31039">
            <w:pPr>
              <w:pStyle w:val="Tabelnormaal"/>
              <w:jc w:val="left"/>
              <w:rPr>
                <w:rFonts w:ascii="Corbel" w:hAnsi="Corbel" w:cs="Times New Roman"/>
                <w:b/>
                <w:color w:val="auto"/>
                <w:sz w:val="36"/>
                <w:szCs w:val="36"/>
              </w:rPr>
            </w:pPr>
            <w:r>
              <w:rPr>
                <w:rFonts w:ascii="Corbel" w:hAnsi="Corbel" w:cs="Times New Roman"/>
                <w:b/>
                <w:color w:val="auto"/>
                <w:sz w:val="36"/>
                <w:szCs w:val="36"/>
              </w:rPr>
              <w:t>Formulier D</w:t>
            </w:r>
            <w:r w:rsidR="00223DC9">
              <w:rPr>
                <w:rFonts w:ascii="Corbel" w:hAnsi="Corbel" w:cs="Times New Roman"/>
                <w:b/>
                <w:color w:val="auto"/>
                <w:sz w:val="36"/>
                <w:szCs w:val="36"/>
              </w:rPr>
              <w:t xml:space="preserve"> </w:t>
            </w:r>
            <w:r w:rsidR="008909FF">
              <w:rPr>
                <w:rFonts w:ascii="Corbel" w:hAnsi="Corbel" w:cs="Times New Roman"/>
                <w:b/>
                <w:color w:val="auto"/>
                <w:sz w:val="36"/>
                <w:szCs w:val="36"/>
              </w:rPr>
              <w:t>Kwaliteitsvragen</w:t>
            </w:r>
            <w:r w:rsidR="00BB0774">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4059E23D"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534916B9" w:rsidR="009A57DE" w:rsidRPr="00DD3DFA" w:rsidRDefault="00AD7DFE" w:rsidP="00AD7DFE">
            <w:pPr>
              <w:pStyle w:val="Tabelnormaal"/>
              <w:spacing w:after="0"/>
              <w:ind w:left="2552"/>
              <w:jc w:val="left"/>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35F9ABDF" wp14:editId="3652E89A">
                  <wp:extent cx="2724150" cy="1022735"/>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4185" cy="1026502"/>
                          </a:xfrm>
                          <a:prstGeom prst="rect">
                            <a:avLst/>
                          </a:prstGeom>
                          <a:noFill/>
                        </pic:spPr>
                      </pic:pic>
                    </a:graphicData>
                  </a:graphic>
                </wp:inline>
              </w:drawing>
            </w: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64BBDF6C" w14:textId="66522F6B" w:rsidR="00046D1A" w:rsidRDefault="00046D1A">
      <w:pPr>
        <w:rPr>
          <w:rFonts w:cs="Arial"/>
          <w:lang w:eastAsia="en-US"/>
        </w:rPr>
      </w:pPr>
      <w:r>
        <w:rPr>
          <w:rFonts w:cs="Arial"/>
          <w:lang w:eastAsia="en-US"/>
        </w:rPr>
        <w:br w:type="page"/>
      </w:r>
    </w:p>
    <w:p w14:paraId="79F1F6FB" w14:textId="77777777" w:rsidR="00FC3BDF" w:rsidRDefault="00FC3BDF" w:rsidP="009A57DE">
      <w:pPr>
        <w:rPr>
          <w:rFonts w:cs="Arial"/>
          <w:lang w:eastAsia="en-US"/>
        </w:rPr>
        <w:sectPr w:rsidR="00FC3BDF" w:rsidSect="00046D1A">
          <w:pgSz w:w="11906" w:h="16838" w:code="9"/>
          <w:pgMar w:top="1701" w:right="924" w:bottom="851" w:left="1134" w:header="454" w:footer="765" w:gutter="0"/>
          <w:pgNumType w:start="1"/>
          <w:cols w:space="708"/>
          <w:docGrid w:linePitch="360"/>
        </w:sectPr>
      </w:pPr>
    </w:p>
    <w:p w14:paraId="003B4BAC" w14:textId="7E31CDE7" w:rsidR="00BB0774" w:rsidRPr="002E5092" w:rsidRDefault="008909FF"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Kwaliteitsvragen</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11397FA9" w:rsidR="00BB0774" w:rsidRPr="00AD7DFE" w:rsidRDefault="00BB0774" w:rsidP="00BB0774">
      <w:pPr>
        <w:widowControl w:val="0"/>
        <w:rPr>
          <w:rFonts w:ascii="Arial" w:hAnsi="Arial" w:cs="Arial"/>
          <w:sz w:val="20"/>
        </w:rPr>
      </w:pPr>
      <w:r w:rsidRPr="00AD7DFE">
        <w:rPr>
          <w:rFonts w:ascii="Arial" w:hAnsi="Arial" w:cs="Arial"/>
          <w:sz w:val="20"/>
        </w:rPr>
        <w:t>In d</w:t>
      </w:r>
      <w:r w:rsidR="006D188A" w:rsidRPr="00AD7DFE">
        <w:rPr>
          <w:rFonts w:ascii="Arial" w:hAnsi="Arial" w:cs="Arial"/>
          <w:sz w:val="20"/>
        </w:rPr>
        <w:t xml:space="preserve">it Formulier </w:t>
      </w:r>
      <w:r w:rsidRPr="00AD7DFE">
        <w:rPr>
          <w:rFonts w:ascii="Arial" w:hAnsi="Arial" w:cs="Arial"/>
          <w:sz w:val="20"/>
        </w:rPr>
        <w:t xml:space="preserve">zijn de </w:t>
      </w:r>
      <w:r w:rsidR="008D6475" w:rsidRPr="00AD7DFE">
        <w:rPr>
          <w:rFonts w:ascii="Arial" w:hAnsi="Arial" w:cs="Arial"/>
          <w:sz w:val="20"/>
        </w:rPr>
        <w:t xml:space="preserve">kwaliteitsvragen behorende bij </w:t>
      </w:r>
      <w:r w:rsidR="008909FF" w:rsidRPr="00AD7DFE">
        <w:rPr>
          <w:rFonts w:ascii="Arial" w:hAnsi="Arial" w:cs="Arial"/>
          <w:sz w:val="20"/>
        </w:rPr>
        <w:t xml:space="preserve">het </w:t>
      </w:r>
      <w:proofErr w:type="spellStart"/>
      <w:r w:rsidR="008909FF" w:rsidRPr="00AD7DFE">
        <w:rPr>
          <w:rFonts w:ascii="Arial" w:hAnsi="Arial" w:cs="Arial"/>
          <w:sz w:val="20"/>
        </w:rPr>
        <w:t>subgunningscriterium</w:t>
      </w:r>
      <w:proofErr w:type="spellEnd"/>
      <w:r w:rsidR="008909FF" w:rsidRPr="00AD7DFE">
        <w:rPr>
          <w:rFonts w:ascii="Arial" w:hAnsi="Arial" w:cs="Arial"/>
          <w:sz w:val="20"/>
        </w:rPr>
        <w:t xml:space="preserve"> Kwaliteit</w:t>
      </w:r>
      <w:r w:rsidR="008D6475" w:rsidRPr="00AD7DFE">
        <w:rPr>
          <w:rFonts w:ascii="Arial" w:hAnsi="Arial" w:cs="Arial"/>
          <w:sz w:val="20"/>
        </w:rPr>
        <w:t xml:space="preserve"> </w:t>
      </w:r>
      <w:r w:rsidRPr="00AD7DFE">
        <w:rPr>
          <w:rFonts w:ascii="Arial" w:hAnsi="Arial" w:cs="Arial"/>
          <w:sz w:val="20"/>
        </w:rPr>
        <w:t xml:space="preserve">opgenomen die door de Inschrijvers beantwoord dienen te worden. Hierbij geldt dat wat in de antwoorden beschreven en/of aangeboden wordt onderdeel uitmaakt van de aanbieding en zonder extra kosten geleverd dient te worden. </w:t>
      </w:r>
    </w:p>
    <w:p w14:paraId="02A3ADDF" w14:textId="77777777" w:rsidR="00BB0774" w:rsidRPr="00AD7DFE" w:rsidRDefault="00BB0774" w:rsidP="00BB0774">
      <w:pPr>
        <w:widowControl w:val="0"/>
        <w:rPr>
          <w:rFonts w:ascii="Arial" w:hAnsi="Arial" w:cs="Arial"/>
          <w:sz w:val="20"/>
        </w:rPr>
      </w:pPr>
    </w:p>
    <w:p w14:paraId="4B7ED8C2" w14:textId="3CEC92AA" w:rsidR="00BB0774" w:rsidRPr="00AD7DFE" w:rsidRDefault="00BB0774" w:rsidP="0039191C">
      <w:pPr>
        <w:spacing w:after="24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Per </w:t>
      </w:r>
      <w:proofErr w:type="spellStart"/>
      <w:r w:rsidR="008D6475" w:rsidRPr="00AD7DFE">
        <w:rPr>
          <w:rFonts w:ascii="Arial" w:eastAsia="Arial Unicode MS" w:hAnsi="Arial" w:cs="Arial"/>
          <w:kern w:val="1"/>
          <w:sz w:val="20"/>
          <w:lang w:eastAsia="hi-IN" w:bidi="hi-IN"/>
        </w:rPr>
        <w:t>subcriterium</w:t>
      </w:r>
      <w:proofErr w:type="spellEnd"/>
      <w:r w:rsidRPr="00AD7DFE">
        <w:rPr>
          <w:rFonts w:ascii="Arial" w:eastAsia="Arial Unicode MS" w:hAnsi="Arial" w:cs="Arial"/>
          <w:kern w:val="1"/>
          <w:sz w:val="20"/>
          <w:lang w:eastAsia="hi-IN" w:bidi="hi-IN"/>
        </w:rPr>
        <w:t xml:space="preserve"> wordt aangegeven in hoeveel pagina’s A4 Inschrijver de vraag moet beantwoorden. In zijn algemeenheid geldt dat de tekst dient te zijn opgesteld met lettertype </w:t>
      </w:r>
      <w:proofErr w:type="spellStart"/>
      <w:r w:rsidRPr="00AD7DFE">
        <w:rPr>
          <w:rFonts w:ascii="Arial" w:eastAsia="Arial Unicode MS" w:hAnsi="Arial" w:cs="Arial"/>
          <w:kern w:val="1"/>
          <w:sz w:val="20"/>
          <w:lang w:eastAsia="hi-IN" w:bidi="hi-IN"/>
        </w:rPr>
        <w:t>Arial</w:t>
      </w:r>
      <w:proofErr w:type="spellEnd"/>
      <w:r w:rsidRPr="00AD7DFE">
        <w:rPr>
          <w:rFonts w:ascii="Arial" w:eastAsia="Arial Unicode MS" w:hAnsi="Arial" w:cs="Arial"/>
          <w:kern w:val="1"/>
          <w:sz w:val="20"/>
          <w:lang w:eastAsia="hi-IN" w:bidi="hi-IN"/>
        </w:rPr>
        <w:t>, puntgrootte 10, regelafstand 1. De marges op de bladzijde dienen groter of gelijk aan 2,5 cm te zijn. Aanlevering dient in MS-Word</w:t>
      </w:r>
      <w:r w:rsidR="00D371A4" w:rsidRPr="00AD7DFE">
        <w:rPr>
          <w:rFonts w:ascii="Arial" w:eastAsia="Arial Unicode MS" w:hAnsi="Arial" w:cs="Arial"/>
          <w:kern w:val="1"/>
          <w:sz w:val="20"/>
          <w:lang w:eastAsia="hi-IN" w:bidi="hi-IN"/>
        </w:rPr>
        <w:t xml:space="preserve"> format</w:t>
      </w:r>
      <w:r w:rsidRPr="00AD7DFE">
        <w:rPr>
          <w:rFonts w:ascii="Arial" w:eastAsia="Arial Unicode MS" w:hAnsi="Arial" w:cs="Arial"/>
          <w:kern w:val="1"/>
          <w:sz w:val="20"/>
          <w:lang w:eastAsia="hi-IN" w:bidi="hi-IN"/>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39CF07B1" w:rsidR="00BB0774" w:rsidRPr="00AD7DFE" w:rsidRDefault="00BB0774" w:rsidP="00BB0774">
      <w:pPr>
        <w:widowControl w:val="0"/>
        <w:spacing w:after="120"/>
        <w:rPr>
          <w:rFonts w:ascii="Arial" w:eastAsia="Arial Unicode MS" w:hAnsi="Arial" w:cs="Arial"/>
          <w:kern w:val="1"/>
          <w:sz w:val="20"/>
          <w:lang w:eastAsia="hi-IN" w:bidi="hi-IN"/>
        </w:rPr>
      </w:pPr>
      <w:bookmarkStart w:id="0" w:name="_Hlk530485084"/>
      <w:r w:rsidRPr="00AD7DFE">
        <w:rPr>
          <w:rFonts w:ascii="Arial" w:eastAsia="Arial Unicode MS" w:hAnsi="Arial" w:cs="Arial"/>
          <w:kern w:val="1"/>
          <w:sz w:val="20"/>
          <w:lang w:eastAsia="hi-IN" w:bidi="hi-IN"/>
        </w:rPr>
        <w:t xml:space="preserve">Iedere kwaliteitsvraag is voorzien van een korte toelichting, waarin de context van de vraag wordt geduid, een doelstelling en de aspecten </w:t>
      </w:r>
      <w:r w:rsidRPr="00AD7DFE">
        <w:rPr>
          <w:rFonts w:ascii="Arial" w:eastAsia="Arial Unicode MS" w:hAnsi="Arial" w:cs="Arial"/>
          <w:iCs/>
          <w:sz w:val="20"/>
          <w:lang w:eastAsia="hi-IN" w:bidi="hi-IN"/>
        </w:rPr>
        <w:t>waar de Inschrijver in ieder geval aandacht aan dient te besteden en die een rol spelen bij de beoordeling</w:t>
      </w:r>
      <w:r w:rsidRPr="00AD7DFE">
        <w:rPr>
          <w:rFonts w:ascii="Arial" w:eastAsia="Arial Unicode MS" w:hAnsi="Arial" w:cs="Arial"/>
          <w:kern w:val="1"/>
          <w:sz w:val="20"/>
          <w:lang w:eastAsia="hi-IN" w:bidi="hi-IN"/>
        </w:rPr>
        <w:t xml:space="preserve">. </w:t>
      </w:r>
      <w:r w:rsidRPr="00AD7DFE">
        <w:rPr>
          <w:rFonts w:ascii="Arial" w:eastAsia="Arial Unicode MS" w:hAnsi="Arial" w:cs="Arial"/>
          <w:iCs/>
          <w:sz w:val="20"/>
          <w:lang w:eastAsia="hi-IN" w:bidi="hi-IN"/>
        </w:rPr>
        <w:t>Er wordt één score toegekend op grond van alle aspecten gezamenlijk, en dus niet een score per aspect.</w:t>
      </w:r>
    </w:p>
    <w:bookmarkEnd w:id="0"/>
    <w:p w14:paraId="711659A4" w14:textId="15767113" w:rsidR="00BB0774" w:rsidRPr="00AD7DFE" w:rsidRDefault="00BB0774" w:rsidP="00BB0774">
      <w:pPr>
        <w:widowControl w:val="0"/>
        <w:spacing w:after="12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De beoordeling van de beantwoording vindt plaats door een beoordelingsteam bestaande uit vertegenwoordigers van Opdrachtgever. Bij de beoordeling zullen geen personen/marktpartijen betrokken zijn die tevens betrokken zijn bij een inschrijving voor </w:t>
      </w:r>
      <w:r w:rsidR="00F31039" w:rsidRPr="00AD7DFE">
        <w:rPr>
          <w:rFonts w:ascii="Arial" w:eastAsia="Arial Unicode MS" w:hAnsi="Arial" w:cs="Arial"/>
          <w:kern w:val="1"/>
          <w:sz w:val="20"/>
          <w:lang w:eastAsia="hi-IN" w:bidi="hi-IN"/>
        </w:rPr>
        <w:t xml:space="preserve">het Vitaliteitsprogramma ten behoeve van studenten. </w:t>
      </w:r>
    </w:p>
    <w:p w14:paraId="3B20C6C8" w14:textId="5C2B0AEC" w:rsidR="00BB0774" w:rsidRPr="00AD7DFE" w:rsidRDefault="00BB0774" w:rsidP="00BB0774">
      <w:pPr>
        <w:widowControl w:val="0"/>
        <w:spacing w:after="120"/>
        <w:rPr>
          <w:rFonts w:ascii="Arial" w:eastAsia="Arial Unicode MS" w:hAnsi="Arial" w:cs="Arial"/>
          <w:sz w:val="20"/>
          <w:lang w:eastAsia="hi-IN" w:bidi="hi-IN"/>
        </w:rPr>
      </w:pPr>
      <w:bookmarkStart w:id="1" w:name="_Hlk531598277"/>
      <w:r w:rsidRPr="00AD7DFE">
        <w:rPr>
          <w:rFonts w:ascii="Arial" w:eastAsia="Arial Unicode MS" w:hAnsi="Arial" w:cs="Arial"/>
          <w:sz w:val="20"/>
          <w:lang w:eastAsia="hi-IN" w:bidi="hi-IN"/>
        </w:rPr>
        <w:t xml:space="preserve">Elke beoordelaar beoordeelt de beantwoording van de kwaliteitsvragen eerst individueel. </w:t>
      </w:r>
      <w:r w:rsidRPr="00AD7DFE">
        <w:rPr>
          <w:rFonts w:ascii="Arial" w:eastAsia="Arial Unicode MS" w:hAnsi="Arial" w:cs="Arial"/>
          <w:iCs/>
          <w:sz w:val="20"/>
          <w:lang w:eastAsia="hi-IN" w:bidi="hi-IN"/>
        </w:rPr>
        <w:t xml:space="preserve">Iedere beantwoording van een kwaliteitsvraag wordt daarbij beoordeeld op zijn eigen merites. Na de individuele beoordelingen komen de individuele beoordelaars bijeen. In teamverband wordt vervolgens in consensus de eindscore voor iedere kwaliteitsvraag bepaald. De eindscore weerspiegelt de mate waarin naar het oordeel van de beoordelaars de beantwoording van de kwaliteitsvraag bijdraagt aan het realiseren van het bij de kwaliteitsvraag opgenomen doel. </w:t>
      </w:r>
    </w:p>
    <w:bookmarkEnd w:id="1"/>
    <w:p w14:paraId="2F02B6EB" w14:textId="77777777" w:rsidR="00BB0774" w:rsidRPr="00AD7DFE" w:rsidRDefault="00BB0774" w:rsidP="00BB0774">
      <w:pPr>
        <w:widowControl w:val="0"/>
        <w:rPr>
          <w:rFonts w:ascii="Arial" w:eastAsia="Arial Unicode MS" w:hAnsi="Arial" w:cs="Arial"/>
          <w:sz w:val="20"/>
          <w:lang w:eastAsia="hi-IN" w:bidi="hi-IN"/>
        </w:rPr>
      </w:pPr>
      <w:r w:rsidRPr="00AD7DFE">
        <w:rPr>
          <w:rFonts w:ascii="Arial" w:eastAsia="Arial Unicode MS" w:hAnsi="Arial" w:cs="Arial"/>
          <w:sz w:val="20"/>
          <w:lang w:eastAsia="hi-IN" w:bidi="hi-IN"/>
        </w:rPr>
        <w:t>Voorts wordt bij de beoordeling gelet op:</w:t>
      </w:r>
    </w:p>
    <w:p w14:paraId="163029D1" w14:textId="77777777" w:rsidR="00BB0774" w:rsidRPr="00AD7DFE" w:rsidRDefault="00BB0774" w:rsidP="00BB0774">
      <w:pPr>
        <w:pStyle w:val="Lijstalinea"/>
        <w:widowControl w:val="0"/>
        <w:numPr>
          <w:ilvl w:val="0"/>
          <w:numId w:val="25"/>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Duidelijkheid</w:t>
      </w:r>
      <w:r w:rsidRPr="00AD7DFE">
        <w:rPr>
          <w:rFonts w:ascii="Arial" w:eastAsia="Arial Unicode MS" w:hAnsi="Arial" w:cs="Arial"/>
          <w:sz w:val="20"/>
          <w:lang w:eastAsia="hi-IN" w:bidi="hi-IN"/>
        </w:rPr>
        <w:t>: Hoe duidelijker (concreet, specifiek en ondubbelzinnig) het antwoord op de desbetreffende kwaliteitsvraag is beschreven, hoe beter dit zal worden beoordeeld. In verband met de duidelijkheid wordt ook gelet op de consistentie tussen gegeven antwoorden op de diverse kwaliteitsvragen en andere in het kader van de aanbestedingsprocedure in te leveren documenten.</w:t>
      </w:r>
    </w:p>
    <w:p w14:paraId="50C1059A" w14:textId="77777777" w:rsidR="00BB0774" w:rsidRPr="00AD7DFE" w:rsidRDefault="00BB0774" w:rsidP="00BB0774">
      <w:pPr>
        <w:pStyle w:val="Lijstalinea"/>
        <w:widowControl w:val="0"/>
        <w:numPr>
          <w:ilvl w:val="0"/>
          <w:numId w:val="25"/>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Begrijpelijkheid</w:t>
      </w:r>
      <w:r w:rsidRPr="00AD7DFE">
        <w:rPr>
          <w:rFonts w:ascii="Arial" w:eastAsia="Arial Unicode MS" w:hAnsi="Arial" w:cs="Arial"/>
          <w:sz w:val="20"/>
          <w:lang w:eastAsia="hi-IN" w:bidi="hi-IN"/>
        </w:rPr>
        <w:t>: Hoe begrijpelijker (leesbaar, eenduidig) het antwoord op de desbetreffende kwaliteitsvraag is beschreven, hoe beter dit zal worden beoordeeld.</w:t>
      </w:r>
    </w:p>
    <w:p w14:paraId="1800B426" w14:textId="77777777" w:rsidR="00BB0774" w:rsidRPr="00AD7DFE" w:rsidRDefault="00BB0774" w:rsidP="00BB0774">
      <w:pPr>
        <w:pStyle w:val="Lijstalinea"/>
        <w:widowControl w:val="0"/>
        <w:numPr>
          <w:ilvl w:val="0"/>
          <w:numId w:val="25"/>
        </w:numPr>
        <w:rPr>
          <w:rFonts w:ascii="Arial" w:eastAsia="Arial Unicode MS" w:hAnsi="Arial" w:cs="Arial"/>
          <w:sz w:val="20"/>
          <w:lang w:eastAsia="hi-IN" w:bidi="hi-IN"/>
        </w:rPr>
      </w:pPr>
      <w:r w:rsidRPr="00AD7DFE">
        <w:rPr>
          <w:rFonts w:ascii="Arial" w:eastAsia="Arial Unicode MS" w:hAnsi="Arial" w:cs="Arial"/>
          <w:sz w:val="20"/>
          <w:u w:val="single"/>
          <w:lang w:eastAsia="hi-IN" w:bidi="hi-IN"/>
        </w:rPr>
        <w:t>Realisme</w:t>
      </w:r>
      <w:r w:rsidRPr="00AD7DFE">
        <w:rPr>
          <w:rFonts w:ascii="Arial" w:eastAsia="Arial Unicode MS" w:hAnsi="Arial" w:cs="Arial"/>
          <w:sz w:val="20"/>
          <w:lang w:eastAsia="hi-IN" w:bidi="hi-IN"/>
        </w:rPr>
        <w:t>: Hoe realistischer (relevant, overtuigend en onderbouwd) het antwoord op de desbetreffende kwaliteitsvraag is beschreven, hoe beter dit zal worden beoordeeld.</w:t>
      </w:r>
    </w:p>
    <w:p w14:paraId="7DFE210F" w14:textId="77777777" w:rsidR="00F31039" w:rsidRPr="00AD7DFE" w:rsidRDefault="00F31039" w:rsidP="008D6475">
      <w:pPr>
        <w:autoSpaceDE w:val="0"/>
        <w:autoSpaceDN w:val="0"/>
        <w:rPr>
          <w:rFonts w:ascii="Arial" w:eastAsia="Arial Unicode MS" w:hAnsi="Arial" w:cs="Arial"/>
          <w:kern w:val="1"/>
          <w:sz w:val="20"/>
          <w:lang w:eastAsia="hi-IN" w:bidi="hi-IN"/>
        </w:rPr>
      </w:pPr>
    </w:p>
    <w:p w14:paraId="652740C9" w14:textId="36D0A95D" w:rsidR="008D6475" w:rsidRPr="00AD7DFE" w:rsidRDefault="008D6475" w:rsidP="008D6475">
      <w:pPr>
        <w:autoSpaceDE w:val="0"/>
        <w:autoSpaceDN w:val="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De beoordelingscommissie geeft per </w:t>
      </w:r>
      <w:proofErr w:type="spellStart"/>
      <w:r w:rsidRPr="00AD7DFE">
        <w:rPr>
          <w:rFonts w:ascii="Arial" w:eastAsia="Arial Unicode MS" w:hAnsi="Arial" w:cs="Arial"/>
          <w:kern w:val="1"/>
          <w:sz w:val="20"/>
          <w:lang w:eastAsia="hi-IN" w:bidi="hi-IN"/>
        </w:rPr>
        <w:t>subcriterium</w:t>
      </w:r>
      <w:proofErr w:type="spellEnd"/>
      <w:r w:rsidRPr="00AD7DFE">
        <w:rPr>
          <w:rFonts w:ascii="Arial" w:eastAsia="Arial Unicode MS" w:hAnsi="Arial" w:cs="Arial"/>
          <w:kern w:val="1"/>
          <w:sz w:val="20"/>
          <w:lang w:eastAsia="hi-IN" w:bidi="hi-IN"/>
        </w:rPr>
        <w:t xml:space="preserve"> een </w:t>
      </w:r>
      <w:r w:rsidR="002A4E8D" w:rsidRPr="00AD7DFE">
        <w:rPr>
          <w:rFonts w:ascii="Arial" w:eastAsia="Arial Unicode MS" w:hAnsi="Arial" w:cs="Arial"/>
          <w:kern w:val="1"/>
          <w:sz w:val="20"/>
          <w:lang w:eastAsia="hi-IN" w:bidi="hi-IN"/>
        </w:rPr>
        <w:t>deel</w:t>
      </w:r>
      <w:r w:rsidRPr="00AD7DFE">
        <w:rPr>
          <w:rFonts w:ascii="Arial" w:eastAsia="Arial Unicode MS" w:hAnsi="Arial" w:cs="Arial"/>
          <w:kern w:val="1"/>
          <w:sz w:val="20"/>
          <w:lang w:eastAsia="hi-IN" w:bidi="hi-IN"/>
        </w:rPr>
        <w:t xml:space="preserve">score. De beoordeling wordt door de beoordelingscommissie als volgt uitgedrukt:  </w:t>
      </w:r>
    </w:p>
    <w:p w14:paraId="546A83C4" w14:textId="154DD524" w:rsidR="001D225B" w:rsidRDefault="001D225B" w:rsidP="008D6475">
      <w:pPr>
        <w:autoSpaceDE w:val="0"/>
        <w:autoSpaceDN w:val="0"/>
        <w:rPr>
          <w:rFonts w:eastAsia="Arial Unicode MS" w:cs="Arial Unicode MS"/>
          <w:kern w:val="1"/>
          <w:sz w:val="20"/>
          <w:lang w:eastAsia="hi-IN" w:bidi="hi-IN"/>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118"/>
      </w:tblGrid>
      <w:tr w:rsidR="00F31039" w:rsidRPr="00D340C8" w14:paraId="797F4FE4" w14:textId="77777777" w:rsidTr="00E4160E">
        <w:trPr>
          <w:trHeight w:val="277"/>
        </w:trPr>
        <w:tc>
          <w:tcPr>
            <w:tcW w:w="1980" w:type="dxa"/>
            <w:shd w:val="clear" w:color="auto" w:fill="D9D9D9" w:themeFill="background1" w:themeFillShade="D9"/>
            <w:vAlign w:val="center"/>
          </w:tcPr>
          <w:p w14:paraId="19473935" w14:textId="77777777" w:rsidR="00F31039" w:rsidRPr="00D340C8" w:rsidRDefault="00F31039" w:rsidP="00E4160E">
            <w:pPr>
              <w:pStyle w:val="Geenafstand"/>
              <w:spacing w:line="288" w:lineRule="auto"/>
              <w:jc w:val="both"/>
              <w:rPr>
                <w:rFonts w:ascii="Arial" w:hAnsi="Arial" w:cs="Arial"/>
                <w:b/>
                <w:sz w:val="20"/>
                <w:szCs w:val="20"/>
              </w:rPr>
            </w:pPr>
            <w:r w:rsidRPr="00D340C8">
              <w:rPr>
                <w:rFonts w:ascii="Arial" w:hAnsi="Arial" w:cs="Arial"/>
                <w:b/>
                <w:sz w:val="20"/>
                <w:szCs w:val="20"/>
              </w:rPr>
              <w:t>Score</w:t>
            </w:r>
          </w:p>
        </w:tc>
        <w:tc>
          <w:tcPr>
            <w:tcW w:w="7118" w:type="dxa"/>
            <w:shd w:val="clear" w:color="auto" w:fill="D9D9D9" w:themeFill="background1" w:themeFillShade="D9"/>
          </w:tcPr>
          <w:p w14:paraId="5C6A6A5D" w14:textId="77777777" w:rsidR="00F31039" w:rsidRPr="00D340C8" w:rsidRDefault="00F31039" w:rsidP="00E4160E">
            <w:pPr>
              <w:pStyle w:val="Geenafstand"/>
              <w:spacing w:line="288" w:lineRule="auto"/>
              <w:jc w:val="both"/>
              <w:rPr>
                <w:rFonts w:ascii="Arial" w:hAnsi="Arial" w:cs="Arial"/>
                <w:b/>
                <w:sz w:val="20"/>
                <w:szCs w:val="20"/>
              </w:rPr>
            </w:pPr>
            <w:r w:rsidRPr="00D340C8">
              <w:rPr>
                <w:rFonts w:ascii="Arial" w:hAnsi="Arial" w:cs="Arial"/>
                <w:b/>
                <w:sz w:val="20"/>
                <w:szCs w:val="20"/>
              </w:rPr>
              <w:t>Kenmerken beantwoording</w:t>
            </w:r>
          </w:p>
        </w:tc>
      </w:tr>
      <w:tr w:rsidR="00F31039" w:rsidRPr="00D340C8" w14:paraId="399F7127" w14:textId="77777777" w:rsidTr="00E4160E">
        <w:trPr>
          <w:trHeight w:val="538"/>
        </w:trPr>
        <w:tc>
          <w:tcPr>
            <w:tcW w:w="1980" w:type="dxa"/>
            <w:vAlign w:val="center"/>
          </w:tcPr>
          <w:p w14:paraId="2428E36D"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 xml:space="preserve">2 punten </w:t>
            </w:r>
          </w:p>
        </w:tc>
        <w:tc>
          <w:tcPr>
            <w:tcW w:w="7118" w:type="dxa"/>
            <w:vAlign w:val="center"/>
          </w:tcPr>
          <w:p w14:paraId="4FA9A157"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2D3B52">
              <w:rPr>
                <w:rFonts w:ascii="Arial" w:eastAsia="Calibri" w:hAnsi="Arial" w:cs="Arial"/>
                <w:sz w:val="20"/>
                <w:szCs w:val="20"/>
                <w:lang w:eastAsia="en-US"/>
              </w:rPr>
              <w:t xml:space="preserve">Inschrijver geeft geen, of een niet ter zake doende antwoord, of uit het gegeven antwoord blijkt dat dit niet aansluit bij hetgeen </w:t>
            </w:r>
            <w:r>
              <w:rPr>
                <w:rFonts w:ascii="Arial" w:hAnsi="Arial" w:cs="Arial"/>
                <w:sz w:val="20"/>
                <w:szCs w:val="20"/>
              </w:rPr>
              <w:t>Aanbestedende Dienst</w:t>
            </w:r>
            <w:r w:rsidRPr="002D3B52">
              <w:rPr>
                <w:rFonts w:ascii="Arial" w:eastAsia="Calibri" w:hAnsi="Arial" w:cs="Arial"/>
                <w:sz w:val="20"/>
                <w:szCs w:val="20"/>
                <w:lang w:eastAsia="en-US"/>
              </w:rPr>
              <w:t xml:space="preserve"> van </w:t>
            </w:r>
            <w:r>
              <w:rPr>
                <w:rFonts w:ascii="Arial" w:eastAsia="Calibri" w:hAnsi="Arial" w:cs="Arial"/>
                <w:sz w:val="20"/>
                <w:szCs w:val="20"/>
                <w:lang w:eastAsia="en-US"/>
              </w:rPr>
              <w:t>o</w:t>
            </w:r>
            <w:r w:rsidRPr="002D3B52">
              <w:rPr>
                <w:rFonts w:ascii="Arial" w:eastAsia="Calibri" w:hAnsi="Arial" w:cs="Arial"/>
                <w:sz w:val="20"/>
                <w:szCs w:val="20"/>
                <w:lang w:eastAsia="en-US"/>
              </w:rPr>
              <w:t>pdrachtnemer verlangt.</w:t>
            </w:r>
          </w:p>
        </w:tc>
      </w:tr>
      <w:tr w:rsidR="00F31039" w:rsidRPr="00D340C8" w14:paraId="2F130B0C" w14:textId="77777777" w:rsidTr="00E4160E">
        <w:trPr>
          <w:trHeight w:val="815"/>
        </w:trPr>
        <w:tc>
          <w:tcPr>
            <w:tcW w:w="1980" w:type="dxa"/>
            <w:vAlign w:val="center"/>
          </w:tcPr>
          <w:p w14:paraId="34C4CA3F"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4 punten</w:t>
            </w:r>
          </w:p>
        </w:tc>
        <w:tc>
          <w:tcPr>
            <w:tcW w:w="7118" w:type="dxa"/>
            <w:vAlign w:val="center"/>
          </w:tcPr>
          <w:p w14:paraId="7C8FADFF" w14:textId="77777777" w:rsidR="00F31039" w:rsidRPr="002D3B52" w:rsidRDefault="00F31039" w:rsidP="00E4160E">
            <w:pPr>
              <w:pStyle w:val="Geenafstand"/>
              <w:spacing w:line="288" w:lineRule="auto"/>
              <w:jc w:val="both"/>
              <w:rPr>
                <w:rFonts w:ascii="Arial" w:eastAsia="Calibri" w:hAnsi="Arial" w:cs="Arial"/>
                <w:sz w:val="20"/>
                <w:szCs w:val="20"/>
                <w:lang w:eastAsia="en-US"/>
              </w:rPr>
            </w:pPr>
            <w:r w:rsidRPr="002D3B52">
              <w:rPr>
                <w:rFonts w:ascii="Arial" w:eastAsia="Calibri" w:hAnsi="Arial" w:cs="Arial"/>
                <w:sz w:val="20"/>
                <w:szCs w:val="20"/>
                <w:lang w:eastAsia="en-US"/>
              </w:rPr>
              <w:t xml:space="preserve">Inschrijver geeft een antwoord dat niet geheel conform de vraag is, of uit het antwoord blijkt dat dit slechts gedeeltelijk aansluit bij de </w:t>
            </w:r>
            <w:r>
              <w:rPr>
                <w:rFonts w:ascii="Arial" w:eastAsia="Calibri" w:hAnsi="Arial" w:cs="Arial"/>
                <w:sz w:val="20"/>
                <w:szCs w:val="20"/>
                <w:lang w:eastAsia="en-US"/>
              </w:rPr>
              <w:t>w</w:t>
            </w:r>
            <w:r w:rsidRPr="002D3B52">
              <w:rPr>
                <w:rFonts w:ascii="Arial" w:eastAsia="Calibri" w:hAnsi="Arial" w:cs="Arial"/>
                <w:sz w:val="20"/>
                <w:szCs w:val="20"/>
                <w:lang w:eastAsia="en-US"/>
              </w:rPr>
              <w:t xml:space="preserve">ensen van de </w:t>
            </w:r>
            <w:r>
              <w:rPr>
                <w:rFonts w:ascii="Arial" w:hAnsi="Arial" w:cs="Arial"/>
                <w:sz w:val="20"/>
                <w:szCs w:val="20"/>
              </w:rPr>
              <w:t>Aanbestedende Dienst</w:t>
            </w:r>
            <w:r w:rsidRPr="002D3B52">
              <w:rPr>
                <w:rFonts w:ascii="Arial" w:eastAsia="Calibri" w:hAnsi="Arial" w:cs="Arial"/>
                <w:sz w:val="20"/>
                <w:szCs w:val="20"/>
                <w:lang w:eastAsia="en-US"/>
              </w:rPr>
              <w:t>.</w:t>
            </w:r>
          </w:p>
        </w:tc>
      </w:tr>
      <w:tr w:rsidR="00F31039" w:rsidRPr="00D340C8" w14:paraId="6353DFB6" w14:textId="77777777" w:rsidTr="00E4160E">
        <w:trPr>
          <w:trHeight w:val="985"/>
        </w:trPr>
        <w:tc>
          <w:tcPr>
            <w:tcW w:w="1980" w:type="dxa"/>
            <w:vAlign w:val="center"/>
          </w:tcPr>
          <w:p w14:paraId="089B8522"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6 punten</w:t>
            </w:r>
          </w:p>
        </w:tc>
        <w:tc>
          <w:tcPr>
            <w:tcW w:w="7118" w:type="dxa"/>
            <w:vAlign w:val="center"/>
          </w:tcPr>
          <w:p w14:paraId="514F1E8D" w14:textId="77777777" w:rsidR="00F31039" w:rsidRPr="004D4C29" w:rsidRDefault="00F31039" w:rsidP="00E4160E">
            <w:pPr>
              <w:rPr>
                <w:rFonts w:ascii="Arial" w:hAnsi="Arial" w:cs="Arial"/>
                <w:sz w:val="20"/>
                <w:szCs w:val="20"/>
              </w:rPr>
            </w:pPr>
            <w:r w:rsidRPr="004D4C29">
              <w:rPr>
                <w:rFonts w:ascii="Arial" w:hAnsi="Arial" w:cs="Arial"/>
                <w:sz w:val="20"/>
                <w:szCs w:val="20"/>
              </w:rPr>
              <w:t xml:space="preserve">Inschrijver geeft een antwoord dat slechts in hoofdlijnen conform de vraag is, of uit het antwoord blijkt dat dit slechts in hoofdlijnen aansluit bij de </w:t>
            </w:r>
            <w:r>
              <w:rPr>
                <w:rFonts w:ascii="Arial" w:hAnsi="Arial" w:cs="Arial"/>
                <w:sz w:val="20"/>
                <w:szCs w:val="20"/>
              </w:rPr>
              <w:t>w</w:t>
            </w:r>
            <w:r w:rsidRPr="004D4C29">
              <w:rPr>
                <w:rFonts w:ascii="Arial" w:hAnsi="Arial" w:cs="Arial"/>
                <w:sz w:val="20"/>
                <w:szCs w:val="20"/>
              </w:rPr>
              <w:t xml:space="preserve">ensen van de </w:t>
            </w:r>
            <w:r>
              <w:rPr>
                <w:rFonts w:ascii="Arial" w:hAnsi="Arial" w:cs="Arial"/>
                <w:sz w:val="20"/>
                <w:szCs w:val="20"/>
              </w:rPr>
              <w:t>Aanbestedende Dienst</w:t>
            </w:r>
            <w:r w:rsidRPr="004D4C29">
              <w:rPr>
                <w:rFonts w:ascii="Arial" w:hAnsi="Arial" w:cs="Arial"/>
                <w:sz w:val="20"/>
                <w:szCs w:val="20"/>
              </w:rPr>
              <w:t>.</w:t>
            </w:r>
          </w:p>
        </w:tc>
      </w:tr>
      <w:tr w:rsidR="00F31039" w:rsidRPr="00D340C8" w14:paraId="53777D43" w14:textId="77777777" w:rsidTr="00E4160E">
        <w:trPr>
          <w:trHeight w:val="1149"/>
        </w:trPr>
        <w:tc>
          <w:tcPr>
            <w:tcW w:w="1980" w:type="dxa"/>
            <w:vAlign w:val="center"/>
          </w:tcPr>
          <w:p w14:paraId="23BA36D0"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8 punten</w:t>
            </w:r>
          </w:p>
        </w:tc>
        <w:tc>
          <w:tcPr>
            <w:tcW w:w="7118" w:type="dxa"/>
            <w:vAlign w:val="center"/>
          </w:tcPr>
          <w:p w14:paraId="39D5A068" w14:textId="77777777" w:rsidR="00F31039" w:rsidRPr="004D4C29" w:rsidRDefault="00F31039" w:rsidP="00E4160E">
            <w:pPr>
              <w:rPr>
                <w:rFonts w:ascii="Arial" w:hAnsi="Arial" w:cs="Arial"/>
                <w:sz w:val="20"/>
                <w:szCs w:val="20"/>
              </w:rPr>
            </w:pPr>
            <w:r w:rsidRPr="004D4C29">
              <w:rPr>
                <w:rFonts w:ascii="Arial" w:hAnsi="Arial" w:cs="Arial"/>
                <w:sz w:val="20"/>
                <w:szCs w:val="20"/>
              </w:rPr>
              <w:t>Inschrijver heeft een antwoord gegeven waarbij de beantwoording voldoende passend is beoordeeld en wanneer aannemelijk is gemaakt dat het gestelde te realiseren is op de aangegeven wijze.</w:t>
            </w:r>
          </w:p>
        </w:tc>
      </w:tr>
      <w:tr w:rsidR="00F31039" w:rsidRPr="00D340C8" w14:paraId="0BBB8008" w14:textId="77777777" w:rsidTr="00E4160E">
        <w:trPr>
          <w:trHeight w:val="1251"/>
        </w:trPr>
        <w:tc>
          <w:tcPr>
            <w:tcW w:w="1980" w:type="dxa"/>
            <w:vAlign w:val="center"/>
          </w:tcPr>
          <w:p w14:paraId="2A0D581F" w14:textId="77777777" w:rsidR="00F31039" w:rsidRPr="004D4C29" w:rsidRDefault="00F31039" w:rsidP="00E4160E">
            <w:pPr>
              <w:pStyle w:val="Geenafstand"/>
              <w:spacing w:line="288" w:lineRule="auto"/>
              <w:jc w:val="both"/>
              <w:rPr>
                <w:rFonts w:ascii="Arial" w:eastAsia="Calibri" w:hAnsi="Arial" w:cs="Arial"/>
                <w:sz w:val="20"/>
                <w:szCs w:val="20"/>
                <w:lang w:eastAsia="en-US"/>
              </w:rPr>
            </w:pPr>
            <w:r w:rsidRPr="004D4C29">
              <w:rPr>
                <w:rFonts w:ascii="Arial" w:eastAsia="Calibri" w:hAnsi="Arial" w:cs="Arial"/>
                <w:sz w:val="20"/>
                <w:szCs w:val="20"/>
                <w:lang w:eastAsia="en-US"/>
              </w:rPr>
              <w:t>10 punten</w:t>
            </w:r>
          </w:p>
        </w:tc>
        <w:tc>
          <w:tcPr>
            <w:tcW w:w="7118" w:type="dxa"/>
            <w:vAlign w:val="center"/>
          </w:tcPr>
          <w:p w14:paraId="5CFA5C80" w14:textId="77777777" w:rsidR="00F31039" w:rsidRPr="00D340C8" w:rsidRDefault="00F31039" w:rsidP="00E4160E">
            <w:pPr>
              <w:rPr>
                <w:rFonts w:ascii="Arial" w:hAnsi="Arial" w:cs="Arial"/>
                <w:sz w:val="20"/>
                <w:szCs w:val="20"/>
              </w:rPr>
            </w:pPr>
            <w:r w:rsidRPr="004D4C29">
              <w:rPr>
                <w:rFonts w:ascii="Arial" w:hAnsi="Arial" w:cs="Arial"/>
                <w:sz w:val="20"/>
                <w:szCs w:val="20"/>
              </w:rPr>
              <w:t xml:space="preserve">Inschrijver heeft een antwoord gegeven dat volledig aansluit op de gunningscriteria van de </w:t>
            </w:r>
            <w:r>
              <w:rPr>
                <w:rFonts w:ascii="Arial" w:hAnsi="Arial" w:cs="Arial"/>
                <w:sz w:val="20"/>
                <w:szCs w:val="20"/>
              </w:rPr>
              <w:t>Aanbestedende Dienst</w:t>
            </w:r>
            <w:r w:rsidRPr="004D4C29">
              <w:rPr>
                <w:rFonts w:ascii="Arial" w:hAnsi="Arial" w:cs="Arial"/>
                <w:sz w:val="20"/>
                <w:szCs w:val="20"/>
              </w:rPr>
              <w:t xml:space="preserve">, het de verwachtingen zelfs overtreft en deze als uitstekend beoordeelt, daarnaast ook een duidelijke blijk van aansluiting en inleving bij de </w:t>
            </w:r>
            <w:r>
              <w:rPr>
                <w:rFonts w:ascii="Arial" w:hAnsi="Arial" w:cs="Arial"/>
                <w:sz w:val="20"/>
                <w:szCs w:val="20"/>
              </w:rPr>
              <w:t>o</w:t>
            </w:r>
            <w:r w:rsidRPr="004D4C29">
              <w:rPr>
                <w:rFonts w:ascii="Arial" w:hAnsi="Arial" w:cs="Arial"/>
                <w:sz w:val="20"/>
                <w:szCs w:val="20"/>
              </w:rPr>
              <w:t>pdrachtgever geeft.</w:t>
            </w:r>
          </w:p>
        </w:tc>
      </w:tr>
    </w:tbl>
    <w:p w14:paraId="332B6B1B" w14:textId="68AF749E" w:rsidR="00F31039" w:rsidRDefault="00F31039" w:rsidP="00F31039">
      <w:pPr>
        <w:spacing w:line="288" w:lineRule="auto"/>
        <w:rPr>
          <w:rFonts w:ascii="Arial" w:hAnsi="Arial" w:cs="Arial"/>
          <w:sz w:val="20"/>
          <w:szCs w:val="20"/>
        </w:rPr>
      </w:pPr>
      <w:r>
        <w:rPr>
          <w:rFonts w:ascii="Arial" w:hAnsi="Arial" w:cs="Arial"/>
          <w:sz w:val="20"/>
          <w:szCs w:val="20"/>
        </w:rPr>
        <w:t>Beoordelingskader</w:t>
      </w:r>
    </w:p>
    <w:p w14:paraId="65F67EDF" w14:textId="3C6E2514" w:rsidR="001D225B" w:rsidRDefault="001D225B" w:rsidP="008D6475">
      <w:pPr>
        <w:autoSpaceDE w:val="0"/>
        <w:autoSpaceDN w:val="0"/>
        <w:rPr>
          <w:rFonts w:eastAsia="Arial Unicode MS" w:cs="Arial Unicode MS"/>
          <w:kern w:val="1"/>
          <w:sz w:val="20"/>
          <w:lang w:eastAsia="hi-IN" w:bidi="hi-IN"/>
        </w:rPr>
      </w:pPr>
    </w:p>
    <w:p w14:paraId="3BF56F75" w14:textId="77777777" w:rsidR="008D6475" w:rsidRDefault="008D6475" w:rsidP="00BB0774">
      <w:pPr>
        <w:rPr>
          <w:rFonts w:eastAsia="Arial Unicode MS" w:cs="Arial Unicode MS"/>
          <w:kern w:val="1"/>
          <w:sz w:val="20"/>
          <w:lang w:eastAsia="hi-IN" w:bidi="hi-IN"/>
        </w:rPr>
      </w:pPr>
    </w:p>
    <w:p w14:paraId="3C124D73" w14:textId="08371D26" w:rsidR="00BB0774" w:rsidRPr="00CF28D7" w:rsidRDefault="003204F6" w:rsidP="00BB0774">
      <w:pPr>
        <w:rPr>
          <w:rFonts w:ascii="Arial" w:eastAsiaTheme="minorHAnsi" w:hAnsi="Arial" w:cs="Arial"/>
          <w:sz w:val="20"/>
          <w:szCs w:val="20"/>
          <w:lang w:eastAsia="en-US"/>
        </w:rPr>
      </w:pPr>
      <w:r w:rsidRPr="00CF28D7">
        <w:rPr>
          <w:rFonts w:ascii="Arial" w:eastAsiaTheme="minorHAnsi" w:hAnsi="Arial" w:cs="Arial"/>
          <w:sz w:val="20"/>
          <w:szCs w:val="20"/>
          <w:lang w:eastAsia="en-US"/>
        </w:rPr>
        <w:t xml:space="preserve">De </w:t>
      </w:r>
      <w:r w:rsidR="002A4E8D" w:rsidRPr="00CF28D7">
        <w:rPr>
          <w:rFonts w:ascii="Arial" w:eastAsiaTheme="minorHAnsi" w:hAnsi="Arial" w:cs="Arial"/>
          <w:sz w:val="20"/>
          <w:szCs w:val="20"/>
          <w:lang w:eastAsia="en-US"/>
        </w:rPr>
        <w:t>deel</w:t>
      </w:r>
      <w:r w:rsidRPr="00CF28D7">
        <w:rPr>
          <w:rFonts w:ascii="Arial" w:eastAsiaTheme="minorHAnsi" w:hAnsi="Arial" w:cs="Arial"/>
          <w:sz w:val="20"/>
          <w:szCs w:val="20"/>
          <w:lang w:eastAsia="en-US"/>
        </w:rPr>
        <w:t xml:space="preserve">score van </w:t>
      </w:r>
      <w:r w:rsidR="008D6475" w:rsidRPr="00CF28D7">
        <w:rPr>
          <w:rFonts w:ascii="Arial" w:eastAsiaTheme="minorHAnsi" w:hAnsi="Arial" w:cs="Arial"/>
          <w:sz w:val="20"/>
          <w:szCs w:val="20"/>
          <w:lang w:eastAsia="en-US"/>
        </w:rPr>
        <w:t xml:space="preserve">ieder </w:t>
      </w:r>
      <w:proofErr w:type="spellStart"/>
      <w:r w:rsidR="008D6475" w:rsidRPr="00CF28D7">
        <w:rPr>
          <w:rFonts w:ascii="Arial" w:eastAsiaTheme="minorHAnsi" w:hAnsi="Arial" w:cs="Arial"/>
          <w:sz w:val="20"/>
          <w:szCs w:val="20"/>
          <w:lang w:eastAsia="en-US"/>
        </w:rPr>
        <w:t>subcriterium</w:t>
      </w:r>
      <w:proofErr w:type="spellEnd"/>
      <w:r w:rsidR="008D6475" w:rsidRPr="00CF28D7">
        <w:rPr>
          <w:rFonts w:ascii="Arial" w:eastAsiaTheme="minorHAnsi" w:hAnsi="Arial" w:cs="Arial"/>
          <w:sz w:val="20"/>
          <w:szCs w:val="20"/>
          <w:lang w:eastAsia="en-US"/>
        </w:rPr>
        <w:t xml:space="preserve"> wordt </w:t>
      </w:r>
      <w:r w:rsidRPr="00CF28D7">
        <w:rPr>
          <w:rFonts w:ascii="Arial" w:eastAsiaTheme="minorHAnsi" w:hAnsi="Arial" w:cs="Arial"/>
          <w:sz w:val="20"/>
          <w:szCs w:val="20"/>
          <w:lang w:eastAsia="en-US"/>
        </w:rPr>
        <w:t xml:space="preserve">vermenigvuldigd met </w:t>
      </w:r>
      <w:r w:rsidR="008D6475" w:rsidRPr="00CF28D7">
        <w:rPr>
          <w:rFonts w:ascii="Arial" w:eastAsiaTheme="minorHAnsi" w:hAnsi="Arial" w:cs="Arial"/>
          <w:sz w:val="20"/>
          <w:szCs w:val="20"/>
          <w:lang w:eastAsia="en-US"/>
        </w:rPr>
        <w:t xml:space="preserve">een wegingspercentage </w:t>
      </w:r>
      <w:r w:rsidR="00BB0774" w:rsidRPr="00CF28D7">
        <w:rPr>
          <w:rFonts w:ascii="Arial" w:eastAsiaTheme="minorHAnsi" w:hAnsi="Arial" w:cs="Arial"/>
          <w:sz w:val="20"/>
          <w:szCs w:val="20"/>
          <w:lang w:eastAsia="en-US"/>
        </w:rPr>
        <w:t>o</w:t>
      </w:r>
      <w:r w:rsidR="008D6475" w:rsidRPr="00CF28D7">
        <w:rPr>
          <w:rFonts w:ascii="Arial" w:eastAsiaTheme="minorHAnsi" w:hAnsi="Arial" w:cs="Arial"/>
          <w:sz w:val="20"/>
          <w:szCs w:val="20"/>
          <w:lang w:eastAsia="en-US"/>
        </w:rPr>
        <w:t xml:space="preserve">m de </w:t>
      </w:r>
      <w:r w:rsidR="002A4E8D" w:rsidRPr="00CF28D7">
        <w:rPr>
          <w:rFonts w:ascii="Arial" w:eastAsiaTheme="minorHAnsi" w:hAnsi="Arial" w:cs="Arial"/>
          <w:sz w:val="20"/>
          <w:szCs w:val="20"/>
          <w:lang w:eastAsia="en-US"/>
        </w:rPr>
        <w:t>totaals</w:t>
      </w:r>
      <w:r w:rsidR="00BB0774" w:rsidRPr="00CF28D7">
        <w:rPr>
          <w:rFonts w:ascii="Arial" w:eastAsiaTheme="minorHAnsi" w:hAnsi="Arial" w:cs="Arial"/>
          <w:sz w:val="20"/>
          <w:szCs w:val="20"/>
          <w:lang w:eastAsia="en-US"/>
        </w:rPr>
        <w:t xml:space="preserve">core </w:t>
      </w:r>
      <w:r w:rsidR="008D6475" w:rsidRPr="00CF28D7">
        <w:rPr>
          <w:rFonts w:ascii="Arial" w:eastAsiaTheme="minorHAnsi" w:hAnsi="Arial" w:cs="Arial"/>
          <w:sz w:val="20"/>
          <w:szCs w:val="20"/>
          <w:lang w:eastAsia="en-US"/>
        </w:rPr>
        <w:t>te bepalen</w:t>
      </w:r>
      <w:r w:rsidR="00BB0774" w:rsidRPr="00CF28D7">
        <w:rPr>
          <w:rFonts w:ascii="Arial" w:eastAsiaTheme="minorHAnsi" w:hAnsi="Arial" w:cs="Arial"/>
          <w:sz w:val="20"/>
          <w:szCs w:val="20"/>
          <w:lang w:eastAsia="en-US"/>
        </w:rPr>
        <w:t xml:space="preserve">. De gehanteerde </w:t>
      </w:r>
      <w:r w:rsidR="008D6475" w:rsidRPr="00CF28D7">
        <w:rPr>
          <w:rFonts w:ascii="Arial" w:eastAsiaTheme="minorHAnsi" w:hAnsi="Arial" w:cs="Arial"/>
          <w:sz w:val="20"/>
          <w:szCs w:val="20"/>
          <w:lang w:eastAsia="en-US"/>
        </w:rPr>
        <w:t xml:space="preserve">wegingspercentages </w:t>
      </w:r>
      <w:r w:rsidR="00BB0774" w:rsidRPr="00CF28D7">
        <w:rPr>
          <w:rFonts w:ascii="Arial" w:eastAsiaTheme="minorHAnsi" w:hAnsi="Arial" w:cs="Arial"/>
          <w:sz w:val="20"/>
          <w:szCs w:val="20"/>
          <w:lang w:eastAsia="en-US"/>
        </w:rPr>
        <w:t>zijn weergegeven in onderstaande tabel.</w:t>
      </w:r>
    </w:p>
    <w:p w14:paraId="25321297" w14:textId="291B840C" w:rsidR="00BB0774" w:rsidRDefault="00BB0774" w:rsidP="00BB0774">
      <w:pPr>
        <w:rPr>
          <w:rFonts w:eastAsia="Arial Unicode MS"/>
          <w:b/>
          <w:sz w:val="20"/>
          <w:lang w:eastAsia="hi-IN" w:bidi="hi-IN"/>
        </w:rPr>
      </w:pPr>
    </w:p>
    <w:p w14:paraId="60DE280E" w14:textId="4A27DC28" w:rsidR="00CF28D7" w:rsidRDefault="00CF28D7" w:rsidP="00CF28D7">
      <w:pPr>
        <w:spacing w:line="288" w:lineRule="auto"/>
        <w:rPr>
          <w:rFonts w:ascii="Arial" w:eastAsiaTheme="minorHAnsi" w:hAnsi="Arial" w:cs="Arial"/>
          <w:sz w:val="20"/>
          <w:szCs w:val="20"/>
          <w:lang w:eastAsia="en-US"/>
        </w:rPr>
      </w:pPr>
    </w:p>
    <w:tbl>
      <w:tblPr>
        <w:tblStyle w:val="Tabelraster1"/>
        <w:tblW w:w="0" w:type="auto"/>
        <w:tblLook w:val="04A0" w:firstRow="1" w:lastRow="0" w:firstColumn="1" w:lastColumn="0" w:noHBand="0" w:noVBand="1"/>
      </w:tblPr>
      <w:tblGrid>
        <w:gridCol w:w="2689"/>
        <w:gridCol w:w="1841"/>
        <w:gridCol w:w="1841"/>
        <w:gridCol w:w="1844"/>
      </w:tblGrid>
      <w:tr w:rsidR="00F31039" w:rsidRPr="000D62DF" w14:paraId="0C2EF3EC" w14:textId="77777777" w:rsidTr="008C55C4">
        <w:trPr>
          <w:trHeight w:val="557"/>
        </w:trPr>
        <w:tc>
          <w:tcPr>
            <w:tcW w:w="2689" w:type="dxa"/>
          </w:tcPr>
          <w:p w14:paraId="78407987" w14:textId="77777777" w:rsidR="00F31039" w:rsidRPr="007616F9" w:rsidRDefault="00F31039" w:rsidP="00F31039">
            <w:pPr>
              <w:spacing w:line="288" w:lineRule="auto"/>
              <w:rPr>
                <w:rFonts w:ascii="Arial" w:hAnsi="Arial" w:cs="Arial"/>
                <w:b/>
                <w:sz w:val="20"/>
                <w:szCs w:val="20"/>
              </w:rPr>
            </w:pPr>
            <w:proofErr w:type="spellStart"/>
            <w:r>
              <w:rPr>
                <w:rFonts w:ascii="Arial" w:hAnsi="Arial" w:cs="Arial"/>
                <w:b/>
                <w:sz w:val="20"/>
                <w:szCs w:val="20"/>
              </w:rPr>
              <w:t>Subgunningscriteria</w:t>
            </w:r>
            <w:proofErr w:type="spellEnd"/>
          </w:p>
        </w:tc>
        <w:tc>
          <w:tcPr>
            <w:tcW w:w="1841" w:type="dxa"/>
          </w:tcPr>
          <w:p w14:paraId="09D2D049" w14:textId="1E69040D" w:rsidR="00F31039" w:rsidRPr="007616F9" w:rsidRDefault="00F31039" w:rsidP="00F31039">
            <w:pPr>
              <w:spacing w:line="288" w:lineRule="auto"/>
              <w:rPr>
                <w:rFonts w:ascii="Arial" w:hAnsi="Arial" w:cs="Arial"/>
                <w:b/>
                <w:sz w:val="20"/>
                <w:szCs w:val="20"/>
              </w:rPr>
            </w:pPr>
            <w:r w:rsidRPr="00CF28D7">
              <w:rPr>
                <w:rFonts w:ascii="Arial" w:hAnsi="Arial" w:cs="Arial"/>
                <w:b/>
                <w:sz w:val="20"/>
                <w:szCs w:val="20"/>
              </w:rPr>
              <w:t>Maximale score</w:t>
            </w:r>
          </w:p>
        </w:tc>
        <w:tc>
          <w:tcPr>
            <w:tcW w:w="1841" w:type="dxa"/>
          </w:tcPr>
          <w:p w14:paraId="5C831A84" w14:textId="7B370BF6" w:rsidR="00F31039" w:rsidRPr="007616F9" w:rsidRDefault="00F31039" w:rsidP="00F31039">
            <w:pPr>
              <w:spacing w:line="288" w:lineRule="auto"/>
              <w:rPr>
                <w:rFonts w:ascii="Arial" w:hAnsi="Arial" w:cs="Arial"/>
                <w:b/>
                <w:sz w:val="20"/>
                <w:szCs w:val="20"/>
              </w:rPr>
            </w:pPr>
            <w:r w:rsidRPr="007616F9">
              <w:rPr>
                <w:rFonts w:ascii="Arial" w:hAnsi="Arial" w:cs="Arial"/>
                <w:b/>
                <w:sz w:val="20"/>
                <w:szCs w:val="20"/>
              </w:rPr>
              <w:t>Wegingsfactor</w:t>
            </w:r>
          </w:p>
        </w:tc>
        <w:tc>
          <w:tcPr>
            <w:tcW w:w="1844" w:type="dxa"/>
          </w:tcPr>
          <w:p w14:paraId="2C9D1824" w14:textId="77777777" w:rsidR="00F31039" w:rsidRPr="007616F9" w:rsidRDefault="00F31039" w:rsidP="00F31039">
            <w:pPr>
              <w:spacing w:line="288" w:lineRule="auto"/>
              <w:rPr>
                <w:rFonts w:ascii="Arial" w:hAnsi="Arial" w:cs="Arial"/>
                <w:b/>
                <w:sz w:val="20"/>
                <w:szCs w:val="20"/>
              </w:rPr>
            </w:pPr>
            <w:r w:rsidRPr="007616F9">
              <w:rPr>
                <w:rFonts w:ascii="Arial" w:hAnsi="Arial" w:cs="Arial"/>
                <w:b/>
                <w:sz w:val="20"/>
                <w:szCs w:val="20"/>
              </w:rPr>
              <w:t>Maximaal aantal punten</w:t>
            </w:r>
          </w:p>
        </w:tc>
      </w:tr>
      <w:tr w:rsidR="00F31039" w:rsidRPr="000D62DF" w14:paraId="682386D7" w14:textId="77777777" w:rsidTr="008C55C4">
        <w:tc>
          <w:tcPr>
            <w:tcW w:w="2689" w:type="dxa"/>
          </w:tcPr>
          <w:p w14:paraId="00506254" w14:textId="77777777" w:rsidR="00F31039" w:rsidRPr="00000467" w:rsidRDefault="00F31039" w:rsidP="00F31039">
            <w:pPr>
              <w:spacing w:line="288" w:lineRule="auto"/>
              <w:rPr>
                <w:rFonts w:ascii="Arial" w:hAnsi="Arial" w:cs="Arial"/>
                <w:b/>
                <w:bCs/>
                <w:sz w:val="20"/>
                <w:szCs w:val="20"/>
              </w:rPr>
            </w:pPr>
            <w:r w:rsidRPr="00000467">
              <w:rPr>
                <w:rFonts w:ascii="Arial" w:hAnsi="Arial" w:cs="Arial"/>
                <w:b/>
                <w:bCs/>
                <w:sz w:val="20"/>
                <w:szCs w:val="20"/>
              </w:rPr>
              <w:t>Kwaliteit</w:t>
            </w:r>
          </w:p>
        </w:tc>
        <w:tc>
          <w:tcPr>
            <w:tcW w:w="1841" w:type="dxa"/>
          </w:tcPr>
          <w:p w14:paraId="7F108F4E" w14:textId="4EA9BE5B" w:rsidR="00F31039" w:rsidRPr="007616F9" w:rsidRDefault="00F31039" w:rsidP="00F31039">
            <w:pPr>
              <w:spacing w:line="288" w:lineRule="auto"/>
              <w:rPr>
                <w:rFonts w:ascii="Arial" w:hAnsi="Arial" w:cs="Arial"/>
                <w:sz w:val="20"/>
                <w:szCs w:val="20"/>
              </w:rPr>
            </w:pPr>
          </w:p>
        </w:tc>
        <w:tc>
          <w:tcPr>
            <w:tcW w:w="1841" w:type="dxa"/>
          </w:tcPr>
          <w:p w14:paraId="26D8EFD5" w14:textId="778D33FE" w:rsidR="00F31039" w:rsidRPr="007616F9" w:rsidRDefault="00F31039" w:rsidP="00F31039">
            <w:pPr>
              <w:spacing w:line="288" w:lineRule="auto"/>
              <w:rPr>
                <w:rFonts w:ascii="Arial" w:hAnsi="Arial" w:cs="Arial"/>
                <w:sz w:val="20"/>
                <w:szCs w:val="20"/>
              </w:rPr>
            </w:pPr>
          </w:p>
        </w:tc>
        <w:tc>
          <w:tcPr>
            <w:tcW w:w="1844" w:type="dxa"/>
          </w:tcPr>
          <w:p w14:paraId="6B758483" w14:textId="77777777" w:rsidR="00F31039" w:rsidRPr="007616F9" w:rsidRDefault="00F31039" w:rsidP="00F31039">
            <w:pPr>
              <w:spacing w:line="288" w:lineRule="auto"/>
              <w:rPr>
                <w:rFonts w:ascii="Arial" w:hAnsi="Arial" w:cs="Arial"/>
                <w:sz w:val="20"/>
                <w:szCs w:val="20"/>
              </w:rPr>
            </w:pPr>
          </w:p>
        </w:tc>
      </w:tr>
      <w:tr w:rsidR="00F31039" w:rsidRPr="000D62DF" w14:paraId="036AABDD" w14:textId="77777777" w:rsidTr="008C55C4">
        <w:tc>
          <w:tcPr>
            <w:tcW w:w="2689" w:type="dxa"/>
          </w:tcPr>
          <w:p w14:paraId="35F8DA3F" w14:textId="77777777"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 xml:space="preserve">1 Invulling </w:t>
            </w:r>
            <w:r>
              <w:rPr>
                <w:rFonts w:ascii="Arial" w:hAnsi="Arial" w:cs="Arial"/>
                <w:sz w:val="20"/>
                <w:szCs w:val="20"/>
              </w:rPr>
              <w:t>vitaliteits</w:t>
            </w:r>
            <w:r w:rsidRPr="007616F9">
              <w:rPr>
                <w:rFonts w:ascii="Arial" w:hAnsi="Arial" w:cs="Arial"/>
                <w:sz w:val="20"/>
                <w:szCs w:val="20"/>
              </w:rPr>
              <w:t xml:space="preserve">programma </w:t>
            </w:r>
          </w:p>
        </w:tc>
        <w:tc>
          <w:tcPr>
            <w:tcW w:w="1841" w:type="dxa"/>
          </w:tcPr>
          <w:p w14:paraId="4BC13766" w14:textId="038964A3" w:rsidR="00F31039" w:rsidRPr="007616F9" w:rsidRDefault="00F31039" w:rsidP="00F31039">
            <w:pPr>
              <w:spacing w:line="288" w:lineRule="auto"/>
              <w:rPr>
                <w:rFonts w:ascii="Arial" w:hAnsi="Arial" w:cs="Arial"/>
                <w:sz w:val="20"/>
                <w:szCs w:val="20"/>
              </w:rPr>
            </w:pPr>
            <w:r w:rsidRPr="00CF28D7">
              <w:rPr>
                <w:rFonts w:ascii="Arial" w:hAnsi="Arial" w:cs="Arial"/>
                <w:sz w:val="20"/>
                <w:szCs w:val="20"/>
              </w:rPr>
              <w:t>10</w:t>
            </w:r>
          </w:p>
        </w:tc>
        <w:tc>
          <w:tcPr>
            <w:tcW w:w="1841" w:type="dxa"/>
          </w:tcPr>
          <w:p w14:paraId="26D96B32" w14:textId="3956A33D"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1,0</w:t>
            </w:r>
          </w:p>
        </w:tc>
        <w:tc>
          <w:tcPr>
            <w:tcW w:w="1844" w:type="dxa"/>
          </w:tcPr>
          <w:p w14:paraId="7DF21B80" w14:textId="77777777"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10</w:t>
            </w:r>
          </w:p>
        </w:tc>
      </w:tr>
      <w:tr w:rsidR="00F31039" w:rsidRPr="000D62DF" w14:paraId="44355B9E" w14:textId="77777777" w:rsidTr="008C55C4">
        <w:tc>
          <w:tcPr>
            <w:tcW w:w="2689" w:type="dxa"/>
          </w:tcPr>
          <w:p w14:paraId="2E4FFC14" w14:textId="77777777"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2 Kwaliteit sport</w:t>
            </w:r>
            <w:r>
              <w:rPr>
                <w:rFonts w:ascii="Arial" w:hAnsi="Arial" w:cs="Arial"/>
                <w:sz w:val="20"/>
                <w:szCs w:val="20"/>
              </w:rPr>
              <w:t>instructeurs</w:t>
            </w:r>
          </w:p>
        </w:tc>
        <w:tc>
          <w:tcPr>
            <w:tcW w:w="1841" w:type="dxa"/>
          </w:tcPr>
          <w:p w14:paraId="48756660" w14:textId="48E685D9" w:rsidR="00F31039" w:rsidRPr="007616F9" w:rsidRDefault="00F31039" w:rsidP="00F31039">
            <w:pPr>
              <w:spacing w:line="288" w:lineRule="auto"/>
              <w:rPr>
                <w:rFonts w:ascii="Arial" w:hAnsi="Arial" w:cs="Arial"/>
                <w:sz w:val="20"/>
                <w:szCs w:val="20"/>
              </w:rPr>
            </w:pPr>
            <w:r w:rsidRPr="00CF28D7">
              <w:rPr>
                <w:rFonts w:ascii="Arial" w:hAnsi="Arial" w:cs="Arial"/>
                <w:sz w:val="20"/>
                <w:szCs w:val="20"/>
              </w:rPr>
              <w:t>10</w:t>
            </w:r>
          </w:p>
        </w:tc>
        <w:tc>
          <w:tcPr>
            <w:tcW w:w="1841" w:type="dxa"/>
          </w:tcPr>
          <w:p w14:paraId="4D8646FC" w14:textId="4E770E88"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2,5</w:t>
            </w:r>
          </w:p>
        </w:tc>
        <w:tc>
          <w:tcPr>
            <w:tcW w:w="1844" w:type="dxa"/>
          </w:tcPr>
          <w:p w14:paraId="335E0278" w14:textId="77777777"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25</w:t>
            </w:r>
          </w:p>
        </w:tc>
      </w:tr>
      <w:tr w:rsidR="00F31039" w:rsidRPr="000D62DF" w14:paraId="3E6147AE" w14:textId="77777777" w:rsidTr="008C55C4">
        <w:tc>
          <w:tcPr>
            <w:tcW w:w="2689" w:type="dxa"/>
          </w:tcPr>
          <w:p w14:paraId="4E088467" w14:textId="77777777"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3 Capaciteit</w:t>
            </w:r>
          </w:p>
        </w:tc>
        <w:tc>
          <w:tcPr>
            <w:tcW w:w="1841" w:type="dxa"/>
          </w:tcPr>
          <w:p w14:paraId="297E7F82" w14:textId="561EAEAA" w:rsidR="00F31039" w:rsidRDefault="00F31039" w:rsidP="00F31039">
            <w:pPr>
              <w:spacing w:line="288" w:lineRule="auto"/>
              <w:rPr>
                <w:rFonts w:ascii="Arial" w:hAnsi="Arial" w:cs="Arial"/>
                <w:sz w:val="20"/>
                <w:szCs w:val="20"/>
              </w:rPr>
            </w:pPr>
            <w:r w:rsidRPr="002F4EA8">
              <w:rPr>
                <w:rFonts w:ascii="Arial" w:hAnsi="Arial" w:cs="Arial"/>
                <w:sz w:val="20"/>
                <w:szCs w:val="20"/>
              </w:rPr>
              <w:t>10</w:t>
            </w:r>
          </w:p>
        </w:tc>
        <w:tc>
          <w:tcPr>
            <w:tcW w:w="1841" w:type="dxa"/>
          </w:tcPr>
          <w:p w14:paraId="37CC529D" w14:textId="5AE54B16" w:rsidR="00F31039" w:rsidRPr="007616F9" w:rsidRDefault="00F31039" w:rsidP="00F31039">
            <w:pPr>
              <w:spacing w:line="288" w:lineRule="auto"/>
              <w:rPr>
                <w:rFonts w:ascii="Arial" w:hAnsi="Arial" w:cs="Arial"/>
                <w:sz w:val="20"/>
                <w:szCs w:val="20"/>
              </w:rPr>
            </w:pPr>
            <w:r>
              <w:rPr>
                <w:rFonts w:ascii="Arial" w:hAnsi="Arial" w:cs="Arial"/>
                <w:sz w:val="20"/>
                <w:szCs w:val="20"/>
              </w:rPr>
              <w:t>1</w:t>
            </w:r>
            <w:r w:rsidRPr="007616F9">
              <w:rPr>
                <w:rFonts w:ascii="Arial" w:hAnsi="Arial" w:cs="Arial"/>
                <w:sz w:val="20"/>
                <w:szCs w:val="20"/>
              </w:rPr>
              <w:t>,</w:t>
            </w:r>
            <w:r>
              <w:rPr>
                <w:rFonts w:ascii="Arial" w:hAnsi="Arial" w:cs="Arial"/>
                <w:sz w:val="20"/>
                <w:szCs w:val="20"/>
              </w:rPr>
              <w:t>5</w:t>
            </w:r>
          </w:p>
        </w:tc>
        <w:tc>
          <w:tcPr>
            <w:tcW w:w="1844" w:type="dxa"/>
          </w:tcPr>
          <w:p w14:paraId="348A19CB" w14:textId="77777777" w:rsidR="00F31039" w:rsidRPr="007616F9" w:rsidRDefault="00F31039" w:rsidP="00F31039">
            <w:pPr>
              <w:spacing w:line="288" w:lineRule="auto"/>
              <w:rPr>
                <w:rFonts w:ascii="Arial" w:hAnsi="Arial" w:cs="Arial"/>
                <w:sz w:val="20"/>
                <w:szCs w:val="20"/>
              </w:rPr>
            </w:pPr>
            <w:r>
              <w:rPr>
                <w:rFonts w:ascii="Arial" w:hAnsi="Arial" w:cs="Arial"/>
                <w:sz w:val="20"/>
                <w:szCs w:val="20"/>
              </w:rPr>
              <w:t>15</w:t>
            </w:r>
          </w:p>
        </w:tc>
      </w:tr>
      <w:tr w:rsidR="00F31039" w:rsidRPr="000D62DF" w14:paraId="428ADAD0" w14:textId="77777777" w:rsidTr="008C55C4">
        <w:tc>
          <w:tcPr>
            <w:tcW w:w="2689" w:type="dxa"/>
          </w:tcPr>
          <w:p w14:paraId="3507A3BF" w14:textId="77777777"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 xml:space="preserve">4 </w:t>
            </w:r>
            <w:r>
              <w:rPr>
                <w:rFonts w:ascii="Arial" w:hAnsi="Arial" w:cs="Arial"/>
                <w:sz w:val="20"/>
                <w:szCs w:val="20"/>
              </w:rPr>
              <w:t>Coördinatie-activiteiten</w:t>
            </w:r>
          </w:p>
        </w:tc>
        <w:tc>
          <w:tcPr>
            <w:tcW w:w="1841" w:type="dxa"/>
          </w:tcPr>
          <w:p w14:paraId="78593A2F" w14:textId="721F9B81" w:rsidR="00F31039" w:rsidRPr="007616F9" w:rsidRDefault="00F31039" w:rsidP="00F31039">
            <w:pPr>
              <w:spacing w:line="288" w:lineRule="auto"/>
              <w:rPr>
                <w:rFonts w:ascii="Arial" w:hAnsi="Arial" w:cs="Arial"/>
                <w:sz w:val="20"/>
                <w:szCs w:val="20"/>
              </w:rPr>
            </w:pPr>
            <w:r w:rsidRPr="002F4EA8">
              <w:rPr>
                <w:rFonts w:ascii="Arial" w:hAnsi="Arial" w:cs="Arial"/>
                <w:sz w:val="20"/>
                <w:szCs w:val="20"/>
              </w:rPr>
              <w:t>10</w:t>
            </w:r>
          </w:p>
        </w:tc>
        <w:tc>
          <w:tcPr>
            <w:tcW w:w="1841" w:type="dxa"/>
          </w:tcPr>
          <w:p w14:paraId="01219F72" w14:textId="74EE6302"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0,5</w:t>
            </w:r>
          </w:p>
        </w:tc>
        <w:tc>
          <w:tcPr>
            <w:tcW w:w="1844" w:type="dxa"/>
          </w:tcPr>
          <w:p w14:paraId="01EE8FB7" w14:textId="77777777" w:rsidR="00F31039" w:rsidRPr="007616F9" w:rsidRDefault="00F31039" w:rsidP="00F31039">
            <w:pPr>
              <w:spacing w:line="288" w:lineRule="auto"/>
              <w:rPr>
                <w:rFonts w:ascii="Arial" w:hAnsi="Arial" w:cs="Arial"/>
                <w:sz w:val="20"/>
                <w:szCs w:val="20"/>
              </w:rPr>
            </w:pPr>
            <w:r w:rsidRPr="007616F9">
              <w:rPr>
                <w:rFonts w:ascii="Arial" w:hAnsi="Arial" w:cs="Arial"/>
                <w:sz w:val="20"/>
                <w:szCs w:val="20"/>
              </w:rPr>
              <w:t>5</w:t>
            </w:r>
          </w:p>
        </w:tc>
      </w:tr>
      <w:tr w:rsidR="00F31039" w:rsidRPr="000D62DF" w14:paraId="038BB9CF" w14:textId="77777777" w:rsidTr="008C55C4">
        <w:tc>
          <w:tcPr>
            <w:tcW w:w="2689" w:type="dxa"/>
          </w:tcPr>
          <w:p w14:paraId="63F93693" w14:textId="77777777" w:rsidR="00F31039" w:rsidRPr="007616F9" w:rsidRDefault="00F31039" w:rsidP="00F31039">
            <w:pPr>
              <w:spacing w:line="288" w:lineRule="auto"/>
              <w:rPr>
                <w:rFonts w:ascii="Arial" w:hAnsi="Arial" w:cs="Arial"/>
                <w:sz w:val="20"/>
                <w:szCs w:val="20"/>
              </w:rPr>
            </w:pPr>
            <w:r>
              <w:rPr>
                <w:rFonts w:ascii="Arial" w:hAnsi="Arial" w:cs="Arial"/>
                <w:sz w:val="20"/>
                <w:szCs w:val="20"/>
              </w:rPr>
              <w:t>5 Diversiteit</w:t>
            </w:r>
          </w:p>
        </w:tc>
        <w:tc>
          <w:tcPr>
            <w:tcW w:w="1841" w:type="dxa"/>
          </w:tcPr>
          <w:p w14:paraId="0FE4B2E7" w14:textId="419D8558" w:rsidR="00F31039" w:rsidRDefault="00F31039" w:rsidP="00F31039">
            <w:pPr>
              <w:spacing w:line="288" w:lineRule="auto"/>
              <w:rPr>
                <w:rFonts w:ascii="Arial" w:hAnsi="Arial" w:cs="Arial"/>
                <w:sz w:val="20"/>
                <w:szCs w:val="20"/>
              </w:rPr>
            </w:pPr>
            <w:r w:rsidRPr="002F4EA8">
              <w:rPr>
                <w:rFonts w:ascii="Arial" w:hAnsi="Arial" w:cs="Arial"/>
                <w:sz w:val="20"/>
                <w:szCs w:val="20"/>
              </w:rPr>
              <w:t>10</w:t>
            </w:r>
          </w:p>
        </w:tc>
        <w:tc>
          <w:tcPr>
            <w:tcW w:w="1841" w:type="dxa"/>
          </w:tcPr>
          <w:p w14:paraId="6AAF9D83" w14:textId="121A2406" w:rsidR="00F31039" w:rsidRPr="007616F9" w:rsidRDefault="00F31039" w:rsidP="00F31039">
            <w:pPr>
              <w:spacing w:line="288" w:lineRule="auto"/>
              <w:rPr>
                <w:rFonts w:ascii="Arial" w:hAnsi="Arial" w:cs="Arial"/>
                <w:sz w:val="20"/>
                <w:szCs w:val="20"/>
              </w:rPr>
            </w:pPr>
            <w:r>
              <w:rPr>
                <w:rFonts w:ascii="Arial" w:hAnsi="Arial" w:cs="Arial"/>
                <w:sz w:val="20"/>
                <w:szCs w:val="20"/>
              </w:rPr>
              <w:t>0,5</w:t>
            </w:r>
          </w:p>
        </w:tc>
        <w:tc>
          <w:tcPr>
            <w:tcW w:w="1844" w:type="dxa"/>
          </w:tcPr>
          <w:p w14:paraId="6E3A8AF2" w14:textId="77777777" w:rsidR="00F31039" w:rsidRPr="007616F9" w:rsidRDefault="00F31039" w:rsidP="00F31039">
            <w:pPr>
              <w:spacing w:line="288" w:lineRule="auto"/>
              <w:rPr>
                <w:rFonts w:ascii="Arial" w:hAnsi="Arial" w:cs="Arial"/>
                <w:sz w:val="20"/>
                <w:szCs w:val="20"/>
              </w:rPr>
            </w:pPr>
            <w:r>
              <w:rPr>
                <w:rFonts w:ascii="Arial" w:hAnsi="Arial" w:cs="Arial"/>
                <w:sz w:val="20"/>
                <w:szCs w:val="20"/>
              </w:rPr>
              <w:t>5</w:t>
            </w:r>
          </w:p>
        </w:tc>
      </w:tr>
      <w:tr w:rsidR="00F31039" w:rsidRPr="000D62DF" w14:paraId="135AC377" w14:textId="77777777" w:rsidTr="008C55C4">
        <w:tc>
          <w:tcPr>
            <w:tcW w:w="2689" w:type="dxa"/>
          </w:tcPr>
          <w:p w14:paraId="2263E343" w14:textId="77777777" w:rsidR="00F31039" w:rsidRPr="00DE0730" w:rsidRDefault="00F31039" w:rsidP="00F31039">
            <w:r>
              <w:t xml:space="preserve">6 </w:t>
            </w:r>
            <w:r w:rsidRPr="00DE0730">
              <w:rPr>
                <w:rFonts w:ascii="Arial" w:hAnsi="Arial" w:cs="Arial"/>
                <w:sz w:val="20"/>
                <w:szCs w:val="20"/>
              </w:rPr>
              <w:t xml:space="preserve">Regio </w:t>
            </w:r>
            <w:r>
              <w:rPr>
                <w:rFonts w:ascii="Arial" w:hAnsi="Arial" w:cs="Arial"/>
                <w:sz w:val="20"/>
                <w:szCs w:val="20"/>
              </w:rPr>
              <w:t>A</w:t>
            </w:r>
            <w:r w:rsidRPr="00DE0730">
              <w:rPr>
                <w:rFonts w:ascii="Arial" w:hAnsi="Arial" w:cs="Arial"/>
                <w:sz w:val="20"/>
                <w:szCs w:val="20"/>
              </w:rPr>
              <w:t>msterdam</w:t>
            </w:r>
          </w:p>
        </w:tc>
        <w:tc>
          <w:tcPr>
            <w:tcW w:w="1841" w:type="dxa"/>
          </w:tcPr>
          <w:p w14:paraId="242EE221" w14:textId="531166F2" w:rsidR="00F31039" w:rsidRDefault="00F31039" w:rsidP="00F31039">
            <w:pPr>
              <w:spacing w:line="288" w:lineRule="auto"/>
              <w:rPr>
                <w:rFonts w:ascii="Arial" w:hAnsi="Arial" w:cs="Arial"/>
                <w:sz w:val="20"/>
                <w:szCs w:val="20"/>
              </w:rPr>
            </w:pPr>
            <w:r w:rsidRPr="002F4EA8">
              <w:rPr>
                <w:rFonts w:ascii="Arial" w:hAnsi="Arial" w:cs="Arial"/>
                <w:sz w:val="20"/>
                <w:szCs w:val="20"/>
              </w:rPr>
              <w:t>10</w:t>
            </w:r>
          </w:p>
        </w:tc>
        <w:tc>
          <w:tcPr>
            <w:tcW w:w="1841" w:type="dxa"/>
          </w:tcPr>
          <w:p w14:paraId="6D12497E" w14:textId="53B00EA6" w:rsidR="00F31039" w:rsidRDefault="00F31039" w:rsidP="00F31039">
            <w:pPr>
              <w:spacing w:line="288" w:lineRule="auto"/>
              <w:rPr>
                <w:rFonts w:ascii="Arial" w:hAnsi="Arial" w:cs="Arial"/>
                <w:sz w:val="20"/>
                <w:szCs w:val="20"/>
              </w:rPr>
            </w:pPr>
            <w:r>
              <w:rPr>
                <w:rFonts w:ascii="Arial" w:hAnsi="Arial" w:cs="Arial"/>
                <w:sz w:val="20"/>
                <w:szCs w:val="20"/>
              </w:rPr>
              <w:t>1,0</w:t>
            </w:r>
          </w:p>
        </w:tc>
        <w:tc>
          <w:tcPr>
            <w:tcW w:w="1844" w:type="dxa"/>
          </w:tcPr>
          <w:p w14:paraId="719A63E7" w14:textId="77777777" w:rsidR="00F31039" w:rsidRDefault="00F31039" w:rsidP="00F31039">
            <w:pPr>
              <w:spacing w:line="288" w:lineRule="auto"/>
              <w:rPr>
                <w:rFonts w:ascii="Arial" w:hAnsi="Arial" w:cs="Arial"/>
                <w:sz w:val="20"/>
                <w:szCs w:val="20"/>
              </w:rPr>
            </w:pPr>
            <w:r>
              <w:rPr>
                <w:rFonts w:ascii="Arial" w:hAnsi="Arial" w:cs="Arial"/>
                <w:sz w:val="20"/>
                <w:szCs w:val="20"/>
              </w:rPr>
              <w:t>10</w:t>
            </w:r>
          </w:p>
        </w:tc>
      </w:tr>
      <w:tr w:rsidR="00F31039" w:rsidRPr="000D62DF" w14:paraId="116ED749" w14:textId="77777777" w:rsidTr="008C55C4">
        <w:tc>
          <w:tcPr>
            <w:tcW w:w="2689" w:type="dxa"/>
          </w:tcPr>
          <w:p w14:paraId="1C0969D3" w14:textId="77777777" w:rsidR="00F31039" w:rsidRPr="00000467" w:rsidRDefault="00F31039" w:rsidP="00F31039">
            <w:pPr>
              <w:spacing w:line="288" w:lineRule="auto"/>
              <w:rPr>
                <w:rFonts w:ascii="Arial" w:hAnsi="Arial" w:cs="Arial"/>
                <w:b/>
                <w:bCs/>
                <w:sz w:val="20"/>
                <w:szCs w:val="20"/>
              </w:rPr>
            </w:pPr>
            <w:r>
              <w:rPr>
                <w:rFonts w:ascii="Arial" w:hAnsi="Arial" w:cs="Arial"/>
                <w:b/>
                <w:bCs/>
                <w:sz w:val="20"/>
                <w:szCs w:val="20"/>
              </w:rPr>
              <w:t>Subtotaal kwaliteit</w:t>
            </w:r>
          </w:p>
        </w:tc>
        <w:tc>
          <w:tcPr>
            <w:tcW w:w="1841" w:type="dxa"/>
          </w:tcPr>
          <w:p w14:paraId="34DF90AF" w14:textId="77777777" w:rsidR="00F31039" w:rsidRDefault="00F31039" w:rsidP="00F31039">
            <w:pPr>
              <w:spacing w:line="288" w:lineRule="auto"/>
              <w:rPr>
                <w:rFonts w:ascii="Arial" w:hAnsi="Arial" w:cs="Arial"/>
                <w:sz w:val="20"/>
                <w:szCs w:val="20"/>
              </w:rPr>
            </w:pPr>
          </w:p>
        </w:tc>
        <w:tc>
          <w:tcPr>
            <w:tcW w:w="1841" w:type="dxa"/>
          </w:tcPr>
          <w:p w14:paraId="302D82F8" w14:textId="35A5CE13" w:rsidR="00F31039" w:rsidRDefault="00F31039" w:rsidP="00F31039">
            <w:pPr>
              <w:spacing w:line="288" w:lineRule="auto"/>
              <w:rPr>
                <w:rFonts w:ascii="Arial" w:hAnsi="Arial" w:cs="Arial"/>
                <w:sz w:val="20"/>
                <w:szCs w:val="20"/>
              </w:rPr>
            </w:pPr>
            <w:r>
              <w:rPr>
                <w:rFonts w:ascii="Arial" w:hAnsi="Arial" w:cs="Arial"/>
                <w:sz w:val="20"/>
                <w:szCs w:val="20"/>
              </w:rPr>
              <w:t>7,0</w:t>
            </w:r>
          </w:p>
        </w:tc>
        <w:tc>
          <w:tcPr>
            <w:tcW w:w="1844" w:type="dxa"/>
          </w:tcPr>
          <w:p w14:paraId="5D062A3A" w14:textId="77777777" w:rsidR="00F31039" w:rsidRDefault="00F31039" w:rsidP="00F31039">
            <w:pPr>
              <w:spacing w:line="288" w:lineRule="auto"/>
              <w:rPr>
                <w:rFonts w:ascii="Arial" w:hAnsi="Arial" w:cs="Arial"/>
                <w:sz w:val="20"/>
                <w:szCs w:val="20"/>
              </w:rPr>
            </w:pPr>
            <w:r>
              <w:rPr>
                <w:rFonts w:ascii="Arial" w:hAnsi="Arial" w:cs="Arial"/>
                <w:sz w:val="20"/>
                <w:szCs w:val="20"/>
              </w:rPr>
              <w:t>70</w:t>
            </w:r>
          </w:p>
        </w:tc>
      </w:tr>
    </w:tbl>
    <w:p w14:paraId="02427118" w14:textId="77777777" w:rsidR="00F31039" w:rsidRDefault="00F31039" w:rsidP="00F31039">
      <w:pPr>
        <w:spacing w:line="288" w:lineRule="auto"/>
        <w:rPr>
          <w:rFonts w:ascii="Arial" w:hAnsi="Arial" w:cs="Arial"/>
          <w:sz w:val="20"/>
          <w:szCs w:val="20"/>
        </w:rPr>
      </w:pPr>
    </w:p>
    <w:p w14:paraId="7635C471" w14:textId="07BE220F" w:rsidR="00F31039" w:rsidRDefault="00F31039" w:rsidP="00CF28D7">
      <w:pPr>
        <w:spacing w:line="288" w:lineRule="auto"/>
        <w:rPr>
          <w:rFonts w:ascii="Arial" w:eastAsiaTheme="minorHAnsi" w:hAnsi="Arial" w:cs="Arial"/>
          <w:sz w:val="20"/>
          <w:szCs w:val="20"/>
          <w:lang w:eastAsia="en-US"/>
        </w:rPr>
      </w:pPr>
    </w:p>
    <w:p w14:paraId="721CF6BE" w14:textId="2391B347" w:rsidR="00DE2322" w:rsidRDefault="00DE2322">
      <w:pPr>
        <w:rPr>
          <w:rFonts w:ascii="Calibri" w:hAnsi="Calibri"/>
          <w:b/>
          <w:bCs/>
          <w:spacing w:val="10"/>
          <w:sz w:val="40"/>
          <w:szCs w:val="40"/>
          <w:lang w:val="x-none" w:eastAsia="x-none"/>
        </w:rPr>
      </w:pPr>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57BB7" w:rsidRPr="005C3A8D" w14:paraId="4EEC1874" w14:textId="77777777" w:rsidTr="002B7B2B">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530DF1C" w14:textId="237A3D3E" w:rsidR="00B57BB7" w:rsidRPr="005C3A8D" w:rsidRDefault="00CF28D7" w:rsidP="00C155FD">
            <w:pPr>
              <w:spacing w:line="240" w:lineRule="auto"/>
              <w:rPr>
                <w:rFonts w:ascii="Calibri" w:hAnsi="Calibri" w:cs="Calibri"/>
                <w:b/>
                <w:bCs/>
                <w:color w:val="FFFFFF"/>
                <w:sz w:val="32"/>
                <w:szCs w:val="32"/>
              </w:rPr>
            </w:pPr>
            <w:r>
              <w:rPr>
                <w:rFonts w:ascii="Calibri" w:hAnsi="Calibri" w:cs="Calibri"/>
                <w:b/>
                <w:bCs/>
                <w:color w:val="FFFFFF"/>
                <w:sz w:val="32"/>
                <w:szCs w:val="32"/>
              </w:rPr>
              <w:t xml:space="preserve">Kwaliteitsvraag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00F31039">
              <w:rPr>
                <w:rFonts w:ascii="Calibri" w:hAnsi="Calibri" w:cs="Calibri"/>
                <w:b/>
                <w:bCs/>
                <w:color w:val="FFFFFF"/>
                <w:sz w:val="32"/>
                <w:szCs w:val="32"/>
              </w:rPr>
              <w:t>Invulling vitaliteitsprogramma</w:t>
            </w:r>
          </w:p>
        </w:tc>
      </w:tr>
      <w:tr w:rsidR="00B57BB7" w:rsidRPr="005C3A8D" w14:paraId="6F8C5834" w14:textId="77777777" w:rsidTr="00F31039">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F31039" w:rsidRDefault="00B57BB7" w:rsidP="00B57BB7">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1D26AB75" w14:textId="6FE48170" w:rsidR="00B57BB7" w:rsidRPr="00F31039" w:rsidRDefault="00F31039" w:rsidP="00F31039">
            <w:pPr>
              <w:pStyle w:val="Standard"/>
              <w:rPr>
                <w:rFonts w:ascii="Arial" w:hAnsi="Arial" w:cs="Arial"/>
                <w:sz w:val="20"/>
                <w:szCs w:val="20"/>
              </w:rPr>
            </w:pPr>
            <w:r w:rsidRPr="00F31039">
              <w:rPr>
                <w:rFonts w:ascii="Arial" w:eastAsia="Times New Roman" w:hAnsi="Arial" w:cs="Arial"/>
                <w:kern w:val="0"/>
                <w:sz w:val="20"/>
                <w:szCs w:val="20"/>
                <w:lang w:eastAsia="nl-NL"/>
              </w:rPr>
              <w:t>Aanbestedende Dienst wenst zaken te doen met een opdrachtnemer die in staat is in afstemming met Aanbestedende Dienst de doelen van het vitaliteitsprogramma in te vullen op een aantrekkelijke en nuttige manier.</w:t>
            </w:r>
          </w:p>
        </w:tc>
      </w:tr>
      <w:tr w:rsidR="00B57BB7" w:rsidRPr="005C3A8D" w14:paraId="086FBBBA" w14:textId="77777777" w:rsidTr="002B7B2B">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F31039" w:rsidRDefault="00B57BB7" w:rsidP="00B57BB7">
            <w:pPr>
              <w:spacing w:line="240" w:lineRule="auto"/>
              <w:rPr>
                <w:rFonts w:ascii="Arial" w:hAnsi="Arial" w:cs="Arial"/>
                <w:sz w:val="20"/>
                <w:szCs w:val="20"/>
              </w:rPr>
            </w:pPr>
            <w:r w:rsidRPr="00F31039">
              <w:rPr>
                <w:rFonts w:ascii="Arial" w:hAnsi="Arial" w:cs="Arial"/>
                <w:sz w:val="20"/>
                <w:szCs w:val="20"/>
              </w:rPr>
              <w:t>Aanleveren bij Inschrijving</w:t>
            </w:r>
          </w:p>
          <w:p w14:paraId="624AFD11" w14:textId="77777777" w:rsidR="00B57BB7" w:rsidRPr="00F31039" w:rsidRDefault="00B57BB7" w:rsidP="00B57BB7">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1DB62F1" w14:textId="274DC0B6" w:rsidR="00B57BB7" w:rsidRPr="00F31039" w:rsidRDefault="00B57BB7" w:rsidP="00812132">
            <w:pPr>
              <w:spacing w:line="240" w:lineRule="auto"/>
              <w:rPr>
                <w:rFonts w:ascii="Arial" w:hAnsi="Arial" w:cs="Arial"/>
                <w:sz w:val="20"/>
                <w:szCs w:val="20"/>
              </w:rPr>
            </w:pPr>
            <w:r w:rsidRPr="00F31039">
              <w:rPr>
                <w:rFonts w:ascii="Arial" w:hAnsi="Arial" w:cs="Arial"/>
                <w:sz w:val="20"/>
                <w:szCs w:val="20"/>
              </w:rPr>
              <w:t xml:space="preserve">Op dit onderdeel geldt een </w:t>
            </w:r>
            <w:r w:rsidR="00812132" w:rsidRPr="00F31039">
              <w:rPr>
                <w:rFonts w:ascii="Arial" w:hAnsi="Arial" w:cs="Arial"/>
                <w:sz w:val="20"/>
                <w:szCs w:val="20"/>
              </w:rPr>
              <w:t>besch</w:t>
            </w:r>
            <w:r w:rsidRPr="00F31039">
              <w:rPr>
                <w:rFonts w:ascii="Arial" w:hAnsi="Arial" w:cs="Arial"/>
                <w:sz w:val="20"/>
                <w:szCs w:val="20"/>
              </w:rPr>
              <w:t xml:space="preserve">rijving van maximaal </w:t>
            </w:r>
            <w:r w:rsidR="00F31039" w:rsidRPr="00F31039">
              <w:rPr>
                <w:rFonts w:ascii="Arial" w:hAnsi="Arial" w:cs="Arial"/>
                <w:sz w:val="20"/>
                <w:szCs w:val="20"/>
              </w:rPr>
              <w:t>2</w:t>
            </w:r>
            <w:r w:rsidRPr="00F31039">
              <w:rPr>
                <w:rFonts w:ascii="Arial" w:hAnsi="Arial" w:cs="Arial"/>
                <w:sz w:val="20"/>
                <w:szCs w:val="20"/>
              </w:rPr>
              <w:t xml:space="preserve"> A4-pagina’s enkelzijdig, lettertype </w:t>
            </w:r>
            <w:proofErr w:type="spellStart"/>
            <w:r w:rsidRPr="00F31039">
              <w:rPr>
                <w:rFonts w:ascii="Arial" w:hAnsi="Arial" w:cs="Arial"/>
                <w:sz w:val="20"/>
                <w:szCs w:val="20"/>
              </w:rPr>
              <w:t>Arial</w:t>
            </w:r>
            <w:proofErr w:type="spellEnd"/>
            <w:r w:rsidRPr="00F31039">
              <w:rPr>
                <w:rFonts w:ascii="Arial" w:hAnsi="Arial" w:cs="Arial"/>
                <w:sz w:val="20"/>
                <w:szCs w:val="20"/>
              </w:rPr>
              <w:t xml:space="preserve"> 10. </w:t>
            </w:r>
          </w:p>
        </w:tc>
      </w:tr>
      <w:tr w:rsidR="008D6475" w:rsidRPr="005C3A8D" w14:paraId="588D9C29" w14:textId="77777777" w:rsidTr="00F31039">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8D6475" w:rsidRPr="005C3A8D" w:rsidRDefault="008D6475"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8D6475" w:rsidRPr="005C3A8D" w:rsidRDefault="008D6475" w:rsidP="00B57BB7">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15575BA4" w14:textId="61C1BA44" w:rsidR="008D6475" w:rsidRPr="005C3A8D" w:rsidRDefault="008D6475" w:rsidP="002243B5">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sidR="003204F6">
              <w:rPr>
                <w:rFonts w:ascii="Calibri" w:hAnsi="Calibri" w:cs="Calibri"/>
                <w:b/>
                <w:bCs/>
                <w:color w:val="000000"/>
                <w:sz w:val="22"/>
                <w:szCs w:val="22"/>
              </w:rPr>
              <w:t xml:space="preserve"> </w:t>
            </w:r>
            <w:r w:rsidR="00295F79">
              <w:rPr>
                <w:rFonts w:ascii="Calibri" w:hAnsi="Calibri" w:cs="Calibri"/>
                <w:b/>
                <w:bCs/>
                <w:color w:val="000000"/>
                <w:sz w:val="22"/>
                <w:szCs w:val="22"/>
              </w:rPr>
              <w:t>factor</w:t>
            </w:r>
          </w:p>
          <w:p w14:paraId="02999249" w14:textId="634FA44D" w:rsidR="008D6475" w:rsidRPr="005C3A8D" w:rsidRDefault="008D6475" w:rsidP="00B57BB7">
            <w:pPr>
              <w:spacing w:line="240" w:lineRule="auto"/>
              <w:jc w:val="center"/>
              <w:rPr>
                <w:rFonts w:ascii="Calibri" w:hAnsi="Calibri" w:cs="Calibri"/>
                <w:b/>
                <w:bCs/>
                <w:color w:val="000000"/>
                <w:sz w:val="22"/>
                <w:szCs w:val="22"/>
              </w:rPr>
            </w:pPr>
          </w:p>
        </w:tc>
      </w:tr>
      <w:tr w:rsidR="008D6475" w:rsidRPr="005C3A8D" w14:paraId="36D09CE7" w14:textId="77777777" w:rsidTr="00F31039">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25DE8E" w14:textId="77777777" w:rsidR="00F31039" w:rsidRPr="00F31039" w:rsidRDefault="00F31039" w:rsidP="00E00A3F">
            <w:pPr>
              <w:spacing w:line="288" w:lineRule="auto"/>
              <w:rPr>
                <w:rFonts w:ascii="Arial" w:hAnsi="Arial" w:cs="Arial"/>
                <w:b/>
                <w:bCs/>
                <w:sz w:val="20"/>
                <w:szCs w:val="20"/>
              </w:rPr>
            </w:pPr>
            <w:r w:rsidRPr="00F31039">
              <w:rPr>
                <w:rFonts w:ascii="Arial" w:hAnsi="Arial" w:cs="Arial"/>
                <w:b/>
                <w:bCs/>
                <w:sz w:val="20"/>
                <w:szCs w:val="20"/>
              </w:rPr>
              <w:t>Vraag:</w:t>
            </w:r>
          </w:p>
          <w:p w14:paraId="44087495" w14:textId="77777777" w:rsidR="008D6475" w:rsidRDefault="00F31039" w:rsidP="00F31039">
            <w:pPr>
              <w:autoSpaceDE w:val="0"/>
              <w:autoSpaceDN w:val="0"/>
              <w:adjustRightInd w:val="0"/>
              <w:spacing w:line="276" w:lineRule="auto"/>
              <w:ind w:left="52"/>
              <w:rPr>
                <w:rFonts w:ascii="Arial" w:hAnsi="Arial" w:cs="Arial"/>
                <w:sz w:val="20"/>
                <w:szCs w:val="20"/>
              </w:rPr>
            </w:pPr>
            <w:r w:rsidRPr="00F31039">
              <w:rPr>
                <w:rFonts w:ascii="Arial" w:hAnsi="Arial" w:cs="Arial"/>
                <w:sz w:val="20"/>
                <w:szCs w:val="20"/>
              </w:rPr>
              <w:t>Hoe gaat inschrijver per opleiding een voor studenten aantrekkelijk en gevarieerd programma opstellen dat, waar dat van toepassing is, naast beweging en vitaliteit van studenten ook andere leerdoelen realiseert?</w:t>
            </w:r>
          </w:p>
          <w:p w14:paraId="108DC19F" w14:textId="3DE2E217" w:rsidR="00F31039" w:rsidRPr="00F31039" w:rsidRDefault="00F31039" w:rsidP="00F31039">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B0A88" w14:textId="3F82ACFF" w:rsidR="008D6475" w:rsidRDefault="00F31039" w:rsidP="006B0BA1">
            <w:pPr>
              <w:spacing w:line="240" w:lineRule="auto"/>
              <w:jc w:val="center"/>
              <w:rPr>
                <w:rFonts w:ascii="Calibri" w:hAnsi="Calibri" w:cs="Calibri"/>
                <w:color w:val="000000"/>
                <w:sz w:val="22"/>
                <w:szCs w:val="22"/>
              </w:rPr>
            </w:pPr>
            <w:r>
              <w:rPr>
                <w:rFonts w:ascii="Calibri" w:hAnsi="Calibri" w:cs="Calibri"/>
                <w:color w:val="000000"/>
                <w:sz w:val="22"/>
                <w:szCs w:val="22"/>
              </w:rPr>
              <w:t>1,</w:t>
            </w:r>
            <w:r w:rsidR="00295F79">
              <w:rPr>
                <w:rFonts w:ascii="Calibri" w:hAnsi="Calibri" w:cs="Calibri"/>
                <w:color w:val="000000"/>
                <w:sz w:val="22"/>
                <w:szCs w:val="22"/>
              </w:rPr>
              <w:t xml:space="preserve">0 </w:t>
            </w:r>
          </w:p>
          <w:p w14:paraId="49B03D07" w14:textId="7DA064F4" w:rsidR="008D6475" w:rsidRPr="005C3A8D" w:rsidRDefault="008D6475" w:rsidP="006B0BA1">
            <w:pPr>
              <w:spacing w:line="240" w:lineRule="auto"/>
              <w:jc w:val="center"/>
              <w:rPr>
                <w:rFonts w:ascii="Calibri" w:hAnsi="Calibri" w:cs="Calibri"/>
                <w:color w:val="000000"/>
                <w:sz w:val="22"/>
                <w:szCs w:val="22"/>
              </w:rPr>
            </w:pPr>
          </w:p>
          <w:p w14:paraId="0E1AD7AC" w14:textId="05C6AC2A" w:rsidR="008D6475" w:rsidRPr="005C3A8D" w:rsidRDefault="008D6475" w:rsidP="00FA54B2">
            <w:pPr>
              <w:spacing w:line="240" w:lineRule="auto"/>
              <w:jc w:val="center"/>
              <w:rPr>
                <w:rFonts w:ascii="Calibri" w:hAnsi="Calibri" w:cs="Calibri"/>
                <w:color w:val="000000"/>
                <w:sz w:val="22"/>
                <w:szCs w:val="22"/>
              </w:rPr>
            </w:pPr>
          </w:p>
        </w:tc>
      </w:tr>
      <w:tr w:rsidR="00F31039" w:rsidRPr="005C3A8D" w14:paraId="7C75432D" w14:textId="77777777" w:rsidTr="001A1019">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77D74A" w14:textId="77777777" w:rsidR="00F31039" w:rsidRPr="00F31039" w:rsidRDefault="00F31039" w:rsidP="00F31039">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61FD1F23" w14:textId="77777777" w:rsidR="00F31039" w:rsidRDefault="00F31039" w:rsidP="00F31039">
            <w:pPr>
              <w:spacing w:line="240" w:lineRule="auto"/>
              <w:rPr>
                <w:rFonts w:ascii="Arial" w:hAnsi="Arial" w:cs="Arial"/>
                <w:sz w:val="20"/>
                <w:szCs w:val="20"/>
              </w:rPr>
            </w:pPr>
            <w:r w:rsidRPr="00F31039">
              <w:rPr>
                <w:rFonts w:ascii="Arial" w:hAnsi="Arial" w:cs="Arial"/>
                <w:sz w:val="20"/>
                <w:szCs w:val="20"/>
              </w:rPr>
              <w:t>In het antwoord dient ten minste te worden ingegaan op de wijze waarop de behoeften per opleiding worden geïnventariseerd, hoe wordt afgestemd met de projectleider sport en de verantwoordelijke managers bij een opleiding, hoe een evenwichtige opbouw en variatie worden gerealiseerd, welke activiteiten, naast de minimaal vereiste, kunnen worden aangeboden en hoe er bij invulling van het programma rekening gehouden wordt met een zo efficiënt mogelijke inzet van middelen.</w:t>
            </w:r>
          </w:p>
          <w:p w14:paraId="69F1CDE9" w14:textId="136D4502" w:rsidR="00F31039" w:rsidRDefault="00F31039" w:rsidP="00F31039">
            <w:pPr>
              <w:spacing w:line="240" w:lineRule="auto"/>
              <w:rPr>
                <w:rFonts w:ascii="Calibri" w:hAnsi="Calibri" w:cs="Calibri"/>
                <w:color w:val="000000"/>
                <w:sz w:val="22"/>
                <w:szCs w:val="22"/>
              </w:rPr>
            </w:pPr>
          </w:p>
        </w:tc>
      </w:tr>
      <w:tr w:rsidR="00F31039" w:rsidRPr="005C3A8D" w14:paraId="102EB2DB" w14:textId="77777777" w:rsidTr="001A1019">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09BE18" w14:textId="77777777" w:rsidR="00F31039" w:rsidRDefault="00F31039" w:rsidP="00F31039">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54F45A26" w14:textId="77777777" w:rsidR="00F31039" w:rsidRDefault="00F31039" w:rsidP="00F31039">
            <w:pPr>
              <w:pStyle w:val="Standard"/>
              <w:rPr>
                <w:rFonts w:ascii="Arial" w:eastAsia="Times New Roman" w:hAnsi="Arial" w:cs="Arial"/>
                <w:b/>
                <w:bCs/>
                <w:kern w:val="0"/>
                <w:sz w:val="20"/>
                <w:szCs w:val="20"/>
                <w:lang w:eastAsia="nl-NL"/>
              </w:rPr>
            </w:pPr>
          </w:p>
          <w:p w14:paraId="75AAA840" w14:textId="77777777" w:rsidR="00F31039" w:rsidRDefault="00F31039" w:rsidP="00F31039">
            <w:pPr>
              <w:pStyle w:val="Standard"/>
              <w:rPr>
                <w:rFonts w:ascii="Arial" w:eastAsia="Times New Roman" w:hAnsi="Arial" w:cs="Arial"/>
                <w:b/>
                <w:bCs/>
                <w:kern w:val="0"/>
                <w:sz w:val="20"/>
                <w:szCs w:val="20"/>
                <w:lang w:eastAsia="nl-NL"/>
              </w:rPr>
            </w:pPr>
          </w:p>
          <w:p w14:paraId="0694CD60" w14:textId="77777777" w:rsidR="00F31039" w:rsidRDefault="00F31039" w:rsidP="00F31039">
            <w:pPr>
              <w:pStyle w:val="Standard"/>
              <w:rPr>
                <w:rFonts w:ascii="Arial" w:eastAsia="Times New Roman" w:hAnsi="Arial" w:cs="Arial"/>
                <w:b/>
                <w:bCs/>
                <w:kern w:val="0"/>
                <w:sz w:val="20"/>
                <w:szCs w:val="20"/>
                <w:lang w:eastAsia="nl-NL"/>
              </w:rPr>
            </w:pPr>
          </w:p>
          <w:p w14:paraId="733AD7AA" w14:textId="77777777" w:rsidR="00F31039" w:rsidRDefault="00F31039" w:rsidP="00F31039">
            <w:pPr>
              <w:pStyle w:val="Standard"/>
              <w:rPr>
                <w:rFonts w:ascii="Arial" w:eastAsia="Times New Roman" w:hAnsi="Arial" w:cs="Arial"/>
                <w:b/>
                <w:bCs/>
                <w:kern w:val="0"/>
                <w:sz w:val="20"/>
                <w:szCs w:val="20"/>
                <w:lang w:eastAsia="nl-NL"/>
              </w:rPr>
            </w:pPr>
          </w:p>
          <w:p w14:paraId="00AAD792" w14:textId="77777777" w:rsidR="00F31039" w:rsidRDefault="00F31039" w:rsidP="00F31039">
            <w:pPr>
              <w:pStyle w:val="Standard"/>
              <w:rPr>
                <w:rFonts w:ascii="Arial" w:eastAsia="Times New Roman" w:hAnsi="Arial" w:cs="Arial"/>
                <w:b/>
                <w:bCs/>
                <w:kern w:val="0"/>
                <w:sz w:val="20"/>
                <w:szCs w:val="20"/>
                <w:lang w:eastAsia="nl-NL"/>
              </w:rPr>
            </w:pPr>
          </w:p>
          <w:p w14:paraId="27135D50" w14:textId="77777777" w:rsidR="00F31039" w:rsidRDefault="00F31039" w:rsidP="00F31039">
            <w:pPr>
              <w:pStyle w:val="Standard"/>
              <w:rPr>
                <w:rFonts w:ascii="Arial" w:eastAsia="Times New Roman" w:hAnsi="Arial" w:cs="Arial"/>
                <w:b/>
                <w:bCs/>
                <w:kern w:val="0"/>
                <w:sz w:val="20"/>
                <w:szCs w:val="20"/>
                <w:lang w:eastAsia="nl-NL"/>
              </w:rPr>
            </w:pPr>
          </w:p>
          <w:p w14:paraId="224D7282" w14:textId="351CA5DA" w:rsidR="00F31039" w:rsidRPr="00F31039" w:rsidRDefault="00F31039" w:rsidP="00F31039">
            <w:pPr>
              <w:pStyle w:val="Standard"/>
              <w:rPr>
                <w:rFonts w:ascii="Arial" w:eastAsia="Times New Roman" w:hAnsi="Arial" w:cs="Arial"/>
                <w:b/>
                <w:bCs/>
                <w:kern w:val="0"/>
                <w:sz w:val="20"/>
                <w:szCs w:val="20"/>
                <w:lang w:eastAsia="nl-NL"/>
              </w:rPr>
            </w:pPr>
          </w:p>
        </w:tc>
      </w:tr>
    </w:tbl>
    <w:p w14:paraId="03AA2F1C" w14:textId="5CDC01DB" w:rsidR="00B57BB7" w:rsidRDefault="00B57BB7" w:rsidP="00B57BB7"/>
    <w:p w14:paraId="7F401AAD" w14:textId="2CEF7F1F" w:rsidR="00F31039" w:rsidRDefault="00F31039">
      <w:r>
        <w:br w:type="page"/>
      </w:r>
    </w:p>
    <w:p w14:paraId="7AEC9B2B" w14:textId="77777777" w:rsidR="00F31039" w:rsidRDefault="00F31039" w:rsidP="00B57BB7"/>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6EC392E0"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01BA9A71" w14:textId="047B1B5A"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2</w:t>
            </w:r>
            <w:r w:rsidRPr="00BF1148">
              <w:rPr>
                <w:rFonts w:ascii="Calibri" w:hAnsi="Calibri" w:cs="Calibri"/>
                <w:b/>
                <w:bCs/>
                <w:color w:val="FFFFFF"/>
                <w:sz w:val="32"/>
                <w:szCs w:val="32"/>
              </w:rPr>
              <w:t xml:space="preserve"> : </w:t>
            </w:r>
            <w:r>
              <w:rPr>
                <w:rFonts w:ascii="Calibri" w:hAnsi="Calibri" w:cs="Calibri"/>
                <w:b/>
                <w:bCs/>
                <w:color w:val="FFFFFF"/>
                <w:sz w:val="32"/>
                <w:szCs w:val="32"/>
              </w:rPr>
              <w:t>Kwaliteit sportinstructeurs</w:t>
            </w:r>
          </w:p>
        </w:tc>
      </w:tr>
      <w:tr w:rsidR="00F31039" w:rsidRPr="005C3A8D" w14:paraId="46340DF2"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FE69390"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16C691D8" w14:textId="77777777" w:rsidR="00F31039" w:rsidRPr="009A264C" w:rsidRDefault="00F31039" w:rsidP="00F31039">
            <w:pPr>
              <w:pStyle w:val="Standard"/>
              <w:rPr>
                <w:rFonts w:ascii="Arial" w:hAnsi="Arial" w:cs="Arial"/>
                <w:sz w:val="20"/>
                <w:szCs w:val="20"/>
              </w:rPr>
            </w:pPr>
            <w:r>
              <w:rPr>
                <w:rFonts w:ascii="Arial" w:hAnsi="Arial" w:cs="Arial"/>
                <w:sz w:val="20"/>
                <w:szCs w:val="20"/>
              </w:rPr>
              <w:t>Aanbestedende dienst</w:t>
            </w:r>
            <w:r w:rsidRPr="009A264C">
              <w:rPr>
                <w:rFonts w:ascii="Arial" w:hAnsi="Arial" w:cs="Arial"/>
                <w:sz w:val="20"/>
                <w:szCs w:val="20"/>
              </w:rPr>
              <w:t xml:space="preserve"> wenst zaken te doen met een </w:t>
            </w:r>
            <w:r>
              <w:rPr>
                <w:rFonts w:ascii="Arial" w:hAnsi="Arial" w:cs="Arial"/>
                <w:sz w:val="20"/>
                <w:szCs w:val="20"/>
              </w:rPr>
              <w:t>o</w:t>
            </w:r>
            <w:r w:rsidRPr="009A264C">
              <w:rPr>
                <w:rFonts w:ascii="Arial" w:hAnsi="Arial" w:cs="Arial"/>
                <w:sz w:val="20"/>
                <w:szCs w:val="20"/>
              </w:rPr>
              <w:t xml:space="preserve">pdrachtnemer die in staat is </w:t>
            </w:r>
            <w:r>
              <w:rPr>
                <w:rFonts w:ascii="Arial" w:hAnsi="Arial" w:cs="Arial"/>
                <w:sz w:val="20"/>
                <w:szCs w:val="20"/>
              </w:rPr>
              <w:t>instructeurs</w:t>
            </w:r>
            <w:r w:rsidRPr="009A264C">
              <w:rPr>
                <w:rFonts w:ascii="Arial" w:hAnsi="Arial" w:cs="Arial"/>
                <w:sz w:val="20"/>
                <w:szCs w:val="20"/>
              </w:rPr>
              <w:t xml:space="preserve"> in te zetten die voldoende bekwaam zijn en in staat zijn </w:t>
            </w:r>
            <w:r>
              <w:rPr>
                <w:rFonts w:ascii="Arial" w:hAnsi="Arial" w:cs="Arial"/>
                <w:sz w:val="20"/>
                <w:szCs w:val="20"/>
              </w:rPr>
              <w:t xml:space="preserve">MBO </w:t>
            </w:r>
            <w:r w:rsidRPr="009A264C">
              <w:rPr>
                <w:rFonts w:ascii="Arial" w:hAnsi="Arial" w:cs="Arial"/>
                <w:sz w:val="20"/>
                <w:szCs w:val="20"/>
              </w:rPr>
              <w:t xml:space="preserve">studenten te betrekken en enthousiast te krijgen voor het programma naar </w:t>
            </w:r>
            <w:r>
              <w:rPr>
                <w:rFonts w:ascii="Arial" w:hAnsi="Arial" w:cs="Arial"/>
                <w:sz w:val="20"/>
                <w:szCs w:val="20"/>
              </w:rPr>
              <w:t xml:space="preserve">het </w:t>
            </w:r>
            <w:r w:rsidRPr="009A264C">
              <w:rPr>
                <w:rFonts w:ascii="Arial" w:hAnsi="Arial" w:cs="Arial"/>
                <w:sz w:val="20"/>
                <w:szCs w:val="20"/>
              </w:rPr>
              <w:t>oordeel van de sport</w:t>
            </w:r>
            <w:r>
              <w:rPr>
                <w:rFonts w:ascii="Arial" w:hAnsi="Arial" w:cs="Arial"/>
                <w:sz w:val="20"/>
                <w:szCs w:val="20"/>
              </w:rPr>
              <w:t>coördinatoren</w:t>
            </w:r>
            <w:r w:rsidRPr="009A264C">
              <w:rPr>
                <w:rFonts w:ascii="Arial" w:hAnsi="Arial" w:cs="Arial"/>
                <w:sz w:val="20"/>
                <w:szCs w:val="20"/>
              </w:rPr>
              <w:t>, opleidingsmanagers en studenten.</w:t>
            </w:r>
          </w:p>
          <w:p w14:paraId="2BB7D35B" w14:textId="25AA713A" w:rsidR="00F31039" w:rsidRPr="00F31039" w:rsidRDefault="00F31039" w:rsidP="00E4160E">
            <w:pPr>
              <w:pStyle w:val="Standard"/>
              <w:rPr>
                <w:rFonts w:ascii="Arial" w:hAnsi="Arial" w:cs="Arial"/>
                <w:sz w:val="20"/>
                <w:szCs w:val="20"/>
              </w:rPr>
            </w:pPr>
          </w:p>
        </w:tc>
      </w:tr>
      <w:tr w:rsidR="00F31039" w:rsidRPr="005C3A8D" w14:paraId="5500A85B"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5607C61E"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03485880"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0977D3AF"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xml:space="preserve">Op dit onderdeel geldt een beschrijving van maximaal 2 A4-pagina’s enkelzijdig, lettertype </w:t>
            </w:r>
            <w:proofErr w:type="spellStart"/>
            <w:r w:rsidRPr="00F31039">
              <w:rPr>
                <w:rFonts w:ascii="Arial" w:hAnsi="Arial" w:cs="Arial"/>
                <w:sz w:val="20"/>
                <w:szCs w:val="20"/>
              </w:rPr>
              <w:t>Arial</w:t>
            </w:r>
            <w:proofErr w:type="spellEnd"/>
            <w:r w:rsidRPr="00F31039">
              <w:rPr>
                <w:rFonts w:ascii="Arial" w:hAnsi="Arial" w:cs="Arial"/>
                <w:sz w:val="20"/>
                <w:szCs w:val="20"/>
              </w:rPr>
              <w:t xml:space="preserve"> 10. </w:t>
            </w:r>
          </w:p>
        </w:tc>
      </w:tr>
      <w:tr w:rsidR="00F31039" w:rsidRPr="005C3A8D" w14:paraId="2E8CB1B6"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15479C58"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74598BC"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44014A0D"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0082A1FA"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0C9DF169"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8A6E4E" w14:textId="77777777" w:rsidR="00F31039" w:rsidRP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17E964F3" w14:textId="77777777" w:rsidR="00F31039" w:rsidRPr="009A264C" w:rsidRDefault="00F31039" w:rsidP="00F31039">
            <w:pPr>
              <w:pStyle w:val="Standard"/>
              <w:rPr>
                <w:rFonts w:ascii="Arial" w:hAnsi="Arial" w:cs="Arial"/>
                <w:sz w:val="20"/>
                <w:szCs w:val="20"/>
              </w:rPr>
            </w:pPr>
            <w:r w:rsidRPr="009A264C">
              <w:rPr>
                <w:rFonts w:ascii="Arial" w:hAnsi="Arial" w:cs="Arial"/>
                <w:sz w:val="20"/>
                <w:szCs w:val="20"/>
              </w:rPr>
              <w:t>Hoe gaat inschrijver ervoor zorgen dat</w:t>
            </w:r>
            <w:r>
              <w:rPr>
                <w:rFonts w:ascii="Arial" w:hAnsi="Arial" w:cs="Arial"/>
                <w:sz w:val="20"/>
                <w:szCs w:val="20"/>
              </w:rPr>
              <w:t xml:space="preserve"> instructeurs</w:t>
            </w:r>
            <w:r w:rsidRPr="009A264C">
              <w:rPr>
                <w:rFonts w:ascii="Arial" w:hAnsi="Arial" w:cs="Arial"/>
                <w:sz w:val="20"/>
                <w:szCs w:val="20"/>
              </w:rPr>
              <w:t xml:space="preserve"> worden ingezet die voldoende overwicht hebben om de doelen van het vitaliteitsprogramma in de praktijk te realiseren?</w:t>
            </w:r>
          </w:p>
          <w:p w14:paraId="616CA861" w14:textId="77777777" w:rsidR="00F31039" w:rsidRPr="00F31039" w:rsidRDefault="00F31039" w:rsidP="00F31039">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47652" w14:textId="17CC4E1B" w:rsidR="00F31039" w:rsidRDefault="00F31039" w:rsidP="00E4160E">
            <w:pPr>
              <w:spacing w:line="240" w:lineRule="auto"/>
              <w:jc w:val="center"/>
              <w:rPr>
                <w:rFonts w:ascii="Calibri" w:hAnsi="Calibri" w:cs="Calibri"/>
                <w:color w:val="000000"/>
                <w:sz w:val="22"/>
                <w:szCs w:val="22"/>
              </w:rPr>
            </w:pPr>
            <w:r>
              <w:rPr>
                <w:rFonts w:ascii="Calibri" w:hAnsi="Calibri" w:cs="Calibri"/>
                <w:color w:val="000000"/>
                <w:sz w:val="22"/>
                <w:szCs w:val="22"/>
              </w:rPr>
              <w:t xml:space="preserve">2,5 </w:t>
            </w:r>
          </w:p>
          <w:p w14:paraId="14BBDC8B" w14:textId="77777777" w:rsidR="00F31039" w:rsidRPr="005C3A8D" w:rsidRDefault="00F31039" w:rsidP="00E4160E">
            <w:pPr>
              <w:spacing w:line="240" w:lineRule="auto"/>
              <w:jc w:val="center"/>
              <w:rPr>
                <w:rFonts w:ascii="Calibri" w:hAnsi="Calibri" w:cs="Calibri"/>
                <w:color w:val="000000"/>
                <w:sz w:val="22"/>
                <w:szCs w:val="22"/>
              </w:rPr>
            </w:pPr>
          </w:p>
          <w:p w14:paraId="06086F2E"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1B077497"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42F761"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22A9B9BA" w14:textId="77777777" w:rsidR="00F31039" w:rsidRDefault="000C2666" w:rsidP="00F31039">
            <w:pPr>
              <w:spacing w:line="240" w:lineRule="auto"/>
              <w:rPr>
                <w:rFonts w:ascii="Calibri" w:hAnsi="Calibri" w:cs="Calibri"/>
                <w:color w:val="000000"/>
                <w:sz w:val="22"/>
                <w:szCs w:val="22"/>
              </w:rPr>
            </w:pPr>
            <w:r w:rsidRPr="000C2666">
              <w:rPr>
                <w:rFonts w:ascii="Calibri" w:hAnsi="Calibri" w:cs="Calibri"/>
                <w:color w:val="000000"/>
                <w:sz w:val="22"/>
                <w:szCs w:val="22"/>
              </w:rPr>
              <w:t>Inschrijver dient ten minste in te gaan op de wijze waarop instructeurs geselecteerd worden, hoe ze worden voorbereid en ondersteund bij hun inzet ten behoeve van Aanbestedende Dienst. Hoe wordt bewaakt dat ze voldoen aan de eisen en hoe eventueel wordt bijgestuurd zodat problemen worden opgelost voordat Aanbestedende Dienst ze ervaart.</w:t>
            </w:r>
          </w:p>
          <w:p w14:paraId="1F4E545F" w14:textId="03D87914" w:rsidR="000C2666" w:rsidRDefault="000C2666" w:rsidP="00F31039">
            <w:pPr>
              <w:spacing w:line="240" w:lineRule="auto"/>
              <w:rPr>
                <w:rFonts w:ascii="Calibri" w:hAnsi="Calibri" w:cs="Calibri"/>
                <w:color w:val="000000"/>
                <w:sz w:val="22"/>
                <w:szCs w:val="22"/>
              </w:rPr>
            </w:pPr>
          </w:p>
        </w:tc>
      </w:tr>
      <w:tr w:rsidR="00F31039" w:rsidRPr="005C3A8D" w14:paraId="7DCD2B49"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B027EA"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50370E52" w14:textId="77777777" w:rsidR="00F31039" w:rsidRDefault="00F31039" w:rsidP="00E4160E">
            <w:pPr>
              <w:pStyle w:val="Standard"/>
              <w:rPr>
                <w:rFonts w:ascii="Arial" w:eastAsia="Times New Roman" w:hAnsi="Arial" w:cs="Arial"/>
                <w:b/>
                <w:bCs/>
                <w:kern w:val="0"/>
                <w:sz w:val="20"/>
                <w:szCs w:val="20"/>
                <w:lang w:eastAsia="nl-NL"/>
              </w:rPr>
            </w:pPr>
          </w:p>
          <w:p w14:paraId="2841C271" w14:textId="33F81B2B" w:rsidR="00F31039" w:rsidRPr="00F31039" w:rsidRDefault="00F31039" w:rsidP="00E4160E">
            <w:pPr>
              <w:pStyle w:val="Standard"/>
              <w:rPr>
                <w:rFonts w:ascii="Arial" w:eastAsia="Times New Roman" w:hAnsi="Arial" w:cs="Arial"/>
                <w:b/>
                <w:bCs/>
                <w:kern w:val="0"/>
                <w:sz w:val="20"/>
                <w:szCs w:val="20"/>
                <w:lang w:eastAsia="nl-NL"/>
              </w:rPr>
            </w:pPr>
          </w:p>
        </w:tc>
      </w:tr>
    </w:tbl>
    <w:p w14:paraId="0810818D" w14:textId="7D2A22B2" w:rsidR="00F31039" w:rsidRDefault="00F31039" w:rsidP="00F31039"/>
    <w:p w14:paraId="5481F8C7" w14:textId="6B2D477D" w:rsidR="00F31039" w:rsidRDefault="00F31039">
      <w:r>
        <w:br w:type="page"/>
      </w:r>
    </w:p>
    <w:p w14:paraId="431C6F3C" w14:textId="77777777" w:rsidR="00F31039" w:rsidRDefault="00F31039" w:rsidP="00F31039"/>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6285606E"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94C632B" w14:textId="1CA4F1E9"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3</w:t>
            </w:r>
            <w:r w:rsidRPr="00BF1148">
              <w:rPr>
                <w:rFonts w:ascii="Calibri" w:hAnsi="Calibri" w:cs="Calibri"/>
                <w:b/>
                <w:bCs/>
                <w:color w:val="FFFFFF"/>
                <w:sz w:val="32"/>
                <w:szCs w:val="32"/>
              </w:rPr>
              <w:t xml:space="preserve"> : </w:t>
            </w:r>
            <w:r w:rsidR="000C2666">
              <w:rPr>
                <w:rFonts w:ascii="Calibri" w:hAnsi="Calibri" w:cs="Calibri"/>
                <w:b/>
                <w:bCs/>
                <w:color w:val="FFFFFF"/>
                <w:sz w:val="32"/>
                <w:szCs w:val="32"/>
              </w:rPr>
              <w:t>Capaciteit</w:t>
            </w:r>
          </w:p>
        </w:tc>
      </w:tr>
      <w:tr w:rsidR="00F31039" w:rsidRPr="005C3A8D" w14:paraId="55330903"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D146CF"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2C9E8173" w14:textId="77777777" w:rsidR="000C2666" w:rsidRPr="009A264C" w:rsidRDefault="000C2666" w:rsidP="000C2666">
            <w:pPr>
              <w:pStyle w:val="Standard"/>
              <w:rPr>
                <w:rFonts w:ascii="Arial" w:hAnsi="Arial" w:cs="Arial"/>
                <w:sz w:val="20"/>
                <w:szCs w:val="20"/>
              </w:rPr>
            </w:pPr>
            <w:r>
              <w:rPr>
                <w:rFonts w:ascii="Arial" w:hAnsi="Arial" w:cs="Arial"/>
                <w:sz w:val="20"/>
                <w:szCs w:val="20"/>
              </w:rPr>
              <w:t>Aanbestedende Dienst</w:t>
            </w:r>
            <w:r w:rsidRPr="009A264C">
              <w:rPr>
                <w:rFonts w:ascii="Arial" w:hAnsi="Arial" w:cs="Arial"/>
                <w:sz w:val="20"/>
                <w:szCs w:val="20"/>
              </w:rPr>
              <w:t xml:space="preserve"> wenst zaken te doen met een </w:t>
            </w:r>
            <w:r>
              <w:rPr>
                <w:rFonts w:ascii="Arial" w:hAnsi="Arial" w:cs="Arial"/>
                <w:sz w:val="20"/>
                <w:szCs w:val="20"/>
              </w:rPr>
              <w:t>o</w:t>
            </w:r>
            <w:r w:rsidRPr="009A264C">
              <w:rPr>
                <w:rFonts w:ascii="Arial" w:hAnsi="Arial" w:cs="Arial"/>
                <w:sz w:val="20"/>
                <w:szCs w:val="20"/>
              </w:rPr>
              <w:t xml:space="preserve">pdrachtnemer die kan garanderen dat alle geplande activiteiten, tenzij ze door </w:t>
            </w:r>
            <w:r>
              <w:rPr>
                <w:rFonts w:ascii="Arial" w:hAnsi="Arial" w:cs="Arial"/>
                <w:sz w:val="20"/>
                <w:szCs w:val="20"/>
              </w:rPr>
              <w:t>Aanbestedende Dienst</w:t>
            </w:r>
            <w:r w:rsidRPr="009A264C">
              <w:rPr>
                <w:rFonts w:ascii="Arial" w:hAnsi="Arial" w:cs="Arial"/>
                <w:sz w:val="20"/>
                <w:szCs w:val="20"/>
              </w:rPr>
              <w:t xml:space="preserve"> worden geannuleerd, doorgang vinden.</w:t>
            </w:r>
          </w:p>
          <w:p w14:paraId="44964DCA" w14:textId="6446D6A8" w:rsidR="00F31039" w:rsidRPr="00F31039" w:rsidRDefault="00F31039" w:rsidP="00E4160E">
            <w:pPr>
              <w:pStyle w:val="Standard"/>
              <w:rPr>
                <w:rFonts w:ascii="Arial" w:hAnsi="Arial" w:cs="Arial"/>
                <w:sz w:val="20"/>
                <w:szCs w:val="20"/>
              </w:rPr>
            </w:pPr>
          </w:p>
        </w:tc>
      </w:tr>
      <w:tr w:rsidR="00F31039" w:rsidRPr="005C3A8D" w14:paraId="77DF3C53"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1ED8EA2"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3185AED3"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090A38D"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xml:space="preserve">Op dit onderdeel geldt een beschrijving van maximaal 2 A4-pagina’s enkelzijdig, lettertype </w:t>
            </w:r>
            <w:proofErr w:type="spellStart"/>
            <w:r w:rsidRPr="00F31039">
              <w:rPr>
                <w:rFonts w:ascii="Arial" w:hAnsi="Arial" w:cs="Arial"/>
                <w:sz w:val="20"/>
                <w:szCs w:val="20"/>
              </w:rPr>
              <w:t>Arial</w:t>
            </w:r>
            <w:proofErr w:type="spellEnd"/>
            <w:r w:rsidRPr="00F31039">
              <w:rPr>
                <w:rFonts w:ascii="Arial" w:hAnsi="Arial" w:cs="Arial"/>
                <w:sz w:val="20"/>
                <w:szCs w:val="20"/>
              </w:rPr>
              <w:t xml:space="preserve"> 10. </w:t>
            </w:r>
          </w:p>
        </w:tc>
      </w:tr>
      <w:tr w:rsidR="00F31039" w:rsidRPr="005C3A8D" w14:paraId="18A72C34"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4A1A2FC4"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69A75688"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53AF8190"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0F0A4935"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75206148"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579856" w14:textId="4647BE8C" w:rsid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758B1035" w14:textId="77777777" w:rsidR="000C2666" w:rsidRPr="009A264C" w:rsidRDefault="000C2666" w:rsidP="000C2666">
            <w:pPr>
              <w:pStyle w:val="Standard"/>
              <w:rPr>
                <w:rFonts w:ascii="Arial" w:hAnsi="Arial" w:cs="Arial"/>
                <w:sz w:val="20"/>
                <w:szCs w:val="20"/>
              </w:rPr>
            </w:pPr>
            <w:r w:rsidRPr="009A264C">
              <w:rPr>
                <w:rFonts w:ascii="Arial" w:hAnsi="Arial" w:cs="Arial"/>
                <w:sz w:val="20"/>
                <w:szCs w:val="20"/>
              </w:rPr>
              <w:t>Hoe gaat inschrijver ervoor zorgen dat zij voldoende capaciteit kan leveren zodat de continuïteit van elle geplande activiteiten geborgd wordt?</w:t>
            </w:r>
          </w:p>
          <w:p w14:paraId="4965E33D" w14:textId="77777777" w:rsidR="000C2666" w:rsidRPr="00F31039" w:rsidRDefault="000C2666" w:rsidP="00E4160E">
            <w:pPr>
              <w:spacing w:line="288" w:lineRule="auto"/>
              <w:rPr>
                <w:rFonts w:ascii="Arial" w:hAnsi="Arial" w:cs="Arial"/>
                <w:b/>
                <w:bCs/>
                <w:sz w:val="20"/>
                <w:szCs w:val="20"/>
              </w:rPr>
            </w:pPr>
          </w:p>
          <w:p w14:paraId="00027AF3" w14:textId="77777777" w:rsidR="00F31039" w:rsidRPr="00F31039" w:rsidRDefault="00F31039" w:rsidP="000C2666">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3608A" w14:textId="2310887F" w:rsidR="00F31039" w:rsidRDefault="00F31039" w:rsidP="00E4160E">
            <w:pPr>
              <w:spacing w:line="240" w:lineRule="auto"/>
              <w:jc w:val="center"/>
              <w:rPr>
                <w:rFonts w:ascii="Calibri" w:hAnsi="Calibri" w:cs="Calibri"/>
                <w:color w:val="000000"/>
                <w:sz w:val="22"/>
                <w:szCs w:val="22"/>
              </w:rPr>
            </w:pPr>
            <w:r>
              <w:rPr>
                <w:rFonts w:ascii="Calibri" w:hAnsi="Calibri" w:cs="Calibri"/>
                <w:color w:val="000000"/>
                <w:sz w:val="22"/>
                <w:szCs w:val="22"/>
              </w:rPr>
              <w:t xml:space="preserve">1,5 </w:t>
            </w:r>
          </w:p>
          <w:p w14:paraId="200B8B0B" w14:textId="77777777" w:rsidR="00F31039" w:rsidRPr="005C3A8D" w:rsidRDefault="00F31039" w:rsidP="00E4160E">
            <w:pPr>
              <w:spacing w:line="240" w:lineRule="auto"/>
              <w:jc w:val="center"/>
              <w:rPr>
                <w:rFonts w:ascii="Calibri" w:hAnsi="Calibri" w:cs="Calibri"/>
                <w:color w:val="000000"/>
                <w:sz w:val="22"/>
                <w:szCs w:val="22"/>
              </w:rPr>
            </w:pPr>
          </w:p>
          <w:p w14:paraId="75E1DE77"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4A7F0BB5"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40F047"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499D08E0" w14:textId="77777777" w:rsidR="00F31039" w:rsidRDefault="000C2666" w:rsidP="000C2666">
            <w:pPr>
              <w:spacing w:line="240" w:lineRule="auto"/>
              <w:rPr>
                <w:rFonts w:ascii="Calibri" w:hAnsi="Calibri" w:cs="Calibri"/>
                <w:color w:val="000000"/>
                <w:sz w:val="22"/>
                <w:szCs w:val="22"/>
              </w:rPr>
            </w:pPr>
            <w:r w:rsidRPr="000C2666">
              <w:rPr>
                <w:rFonts w:ascii="Calibri" w:hAnsi="Calibri" w:cs="Calibri"/>
                <w:color w:val="000000"/>
                <w:sz w:val="22"/>
                <w:szCs w:val="22"/>
              </w:rPr>
              <w:t>Inschrijver dient ten minste in te gaan op de manier waarop de continuïteit geborgd wordt indien een instructeur ziek wordt of om een andere reden niet beschikbaar is, hoe Aanbestedende Dienst geïnformeerd wordt en hoe wordt gegarandeerd dat de inzet van een andere instructeur leidt tot het gewenste resultaat.</w:t>
            </w:r>
          </w:p>
          <w:p w14:paraId="4E41B9BB" w14:textId="52D17C5E" w:rsidR="000C2666" w:rsidRDefault="000C2666" w:rsidP="000C2666">
            <w:pPr>
              <w:spacing w:line="240" w:lineRule="auto"/>
              <w:rPr>
                <w:rFonts w:ascii="Calibri" w:hAnsi="Calibri" w:cs="Calibri"/>
                <w:color w:val="000000"/>
                <w:sz w:val="22"/>
                <w:szCs w:val="22"/>
              </w:rPr>
            </w:pPr>
          </w:p>
        </w:tc>
      </w:tr>
      <w:tr w:rsidR="00F31039" w:rsidRPr="005C3A8D" w14:paraId="7AF3F8CD"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4FCA47"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0DA41449" w14:textId="77777777" w:rsidR="00F31039" w:rsidRDefault="00F31039" w:rsidP="00E4160E">
            <w:pPr>
              <w:pStyle w:val="Standard"/>
              <w:rPr>
                <w:rFonts w:ascii="Arial" w:eastAsia="Times New Roman" w:hAnsi="Arial" w:cs="Arial"/>
                <w:b/>
                <w:bCs/>
                <w:kern w:val="0"/>
                <w:sz w:val="20"/>
                <w:szCs w:val="20"/>
                <w:lang w:eastAsia="nl-NL"/>
              </w:rPr>
            </w:pPr>
          </w:p>
          <w:p w14:paraId="396AB51F" w14:textId="77777777" w:rsidR="00F31039" w:rsidRDefault="00F31039" w:rsidP="00E4160E">
            <w:pPr>
              <w:pStyle w:val="Standard"/>
              <w:rPr>
                <w:rFonts w:ascii="Arial" w:eastAsia="Times New Roman" w:hAnsi="Arial" w:cs="Arial"/>
                <w:b/>
                <w:bCs/>
                <w:kern w:val="0"/>
                <w:sz w:val="20"/>
                <w:szCs w:val="20"/>
                <w:lang w:eastAsia="nl-NL"/>
              </w:rPr>
            </w:pPr>
          </w:p>
          <w:p w14:paraId="1DFC812A" w14:textId="6AAAE6F2" w:rsidR="00F31039" w:rsidRPr="00F31039" w:rsidRDefault="00F31039" w:rsidP="00E4160E">
            <w:pPr>
              <w:pStyle w:val="Standard"/>
              <w:rPr>
                <w:rFonts w:ascii="Arial" w:eastAsia="Times New Roman" w:hAnsi="Arial" w:cs="Arial"/>
                <w:b/>
                <w:bCs/>
                <w:kern w:val="0"/>
                <w:sz w:val="20"/>
                <w:szCs w:val="20"/>
                <w:lang w:eastAsia="nl-NL"/>
              </w:rPr>
            </w:pPr>
          </w:p>
        </w:tc>
      </w:tr>
    </w:tbl>
    <w:p w14:paraId="06F0F141" w14:textId="77777777" w:rsidR="00F31039" w:rsidRDefault="00F31039" w:rsidP="00F31039"/>
    <w:p w14:paraId="2F2D62C6" w14:textId="34E42F22" w:rsidR="00F31039" w:rsidRDefault="00F31039">
      <w:r>
        <w:br w:type="page"/>
      </w:r>
    </w:p>
    <w:p w14:paraId="30F0F921" w14:textId="77777777" w:rsidR="00F31039" w:rsidRDefault="00F31039"/>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709939CB"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7B330D7C" w14:textId="20D93C17"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4</w:t>
            </w:r>
            <w:r w:rsidRPr="00BF1148">
              <w:rPr>
                <w:rFonts w:ascii="Calibri" w:hAnsi="Calibri" w:cs="Calibri"/>
                <w:b/>
                <w:bCs/>
                <w:color w:val="FFFFFF"/>
                <w:sz w:val="32"/>
                <w:szCs w:val="32"/>
              </w:rPr>
              <w:t xml:space="preserve"> : </w:t>
            </w:r>
            <w:r w:rsidR="000C2666" w:rsidRPr="000C2666">
              <w:rPr>
                <w:rFonts w:ascii="Calibri" w:hAnsi="Calibri" w:cs="Calibri"/>
                <w:b/>
                <w:bCs/>
                <w:color w:val="FFFFFF"/>
                <w:sz w:val="32"/>
                <w:szCs w:val="32"/>
              </w:rPr>
              <w:t>Coördinatie-activiteiten</w:t>
            </w:r>
          </w:p>
        </w:tc>
      </w:tr>
      <w:tr w:rsidR="00F31039" w:rsidRPr="005C3A8D" w14:paraId="253BEF26"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14B0261"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75A710C9" w14:textId="5AB197E7" w:rsidR="00F31039" w:rsidRPr="00F31039" w:rsidRDefault="000C2666" w:rsidP="00E4160E">
            <w:pPr>
              <w:pStyle w:val="Standard"/>
              <w:rPr>
                <w:rFonts w:ascii="Arial" w:hAnsi="Arial" w:cs="Arial"/>
                <w:sz w:val="20"/>
                <w:szCs w:val="20"/>
              </w:rPr>
            </w:pPr>
            <w:r w:rsidRPr="000C2666">
              <w:rPr>
                <w:rFonts w:ascii="Arial" w:hAnsi="Arial" w:cs="Arial"/>
                <w:sz w:val="20"/>
                <w:szCs w:val="20"/>
              </w:rPr>
              <w:t xml:space="preserve">Aanbestedende Dienst wenst ontzorgd te worden ten aanzien van coördinatie activiteiten van het vitaliteitsprogramma.  </w:t>
            </w:r>
          </w:p>
        </w:tc>
      </w:tr>
      <w:tr w:rsidR="00F31039" w:rsidRPr="005C3A8D" w14:paraId="7F1A5457"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07524FA9"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7BC6CB7A"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478F34C"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xml:space="preserve">Op dit onderdeel geldt een beschrijving van maximaal 2 A4-pagina’s enkelzijdig, lettertype </w:t>
            </w:r>
            <w:proofErr w:type="spellStart"/>
            <w:r w:rsidRPr="00F31039">
              <w:rPr>
                <w:rFonts w:ascii="Arial" w:hAnsi="Arial" w:cs="Arial"/>
                <w:sz w:val="20"/>
                <w:szCs w:val="20"/>
              </w:rPr>
              <w:t>Arial</w:t>
            </w:r>
            <w:proofErr w:type="spellEnd"/>
            <w:r w:rsidRPr="00F31039">
              <w:rPr>
                <w:rFonts w:ascii="Arial" w:hAnsi="Arial" w:cs="Arial"/>
                <w:sz w:val="20"/>
                <w:szCs w:val="20"/>
              </w:rPr>
              <w:t xml:space="preserve"> 10. </w:t>
            </w:r>
          </w:p>
        </w:tc>
      </w:tr>
      <w:tr w:rsidR="00F31039" w:rsidRPr="005C3A8D" w14:paraId="2AE33D89"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3022947A"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39A6E45D"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529387AB"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00C89AB2"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1F18F6F6"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BC8450" w14:textId="5798A542" w:rsid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20047931" w14:textId="77777777" w:rsidR="000C2666" w:rsidRPr="009A264C" w:rsidRDefault="000C2666" w:rsidP="000C2666">
            <w:pPr>
              <w:pStyle w:val="Standard"/>
              <w:rPr>
                <w:rFonts w:ascii="Arial" w:hAnsi="Arial" w:cs="Arial"/>
                <w:sz w:val="20"/>
                <w:szCs w:val="20"/>
              </w:rPr>
            </w:pPr>
            <w:r w:rsidRPr="009A264C">
              <w:rPr>
                <w:rFonts w:ascii="Arial" w:hAnsi="Arial" w:cs="Arial"/>
                <w:sz w:val="20"/>
                <w:szCs w:val="20"/>
              </w:rPr>
              <w:t xml:space="preserve">Hoe </w:t>
            </w:r>
            <w:r>
              <w:rPr>
                <w:rFonts w:ascii="Arial" w:hAnsi="Arial" w:cs="Arial"/>
                <w:sz w:val="20"/>
                <w:szCs w:val="20"/>
              </w:rPr>
              <w:t xml:space="preserve">denkt inschrijver de colleges te ontzorgen ten aanzien van onder mee </w:t>
            </w:r>
            <w:r w:rsidRPr="00C968B0">
              <w:rPr>
                <w:rFonts w:ascii="Arial" w:hAnsi="Arial" w:cs="Arial"/>
                <w:sz w:val="20"/>
                <w:szCs w:val="20"/>
              </w:rPr>
              <w:t>het in kaart brengen van specifieke behoeftes of onderdelen van het vitaliteitsprogramm</w:t>
            </w:r>
            <w:r>
              <w:rPr>
                <w:rFonts w:ascii="Arial" w:hAnsi="Arial" w:cs="Arial"/>
                <w:sz w:val="20"/>
                <w:szCs w:val="20"/>
              </w:rPr>
              <w:t xml:space="preserve">a, het </w:t>
            </w:r>
            <w:r>
              <w:rPr>
                <w:rStyle w:val="normaltextrun"/>
                <w:rFonts w:ascii="Arial" w:hAnsi="Arial" w:cs="Arial"/>
                <w:sz w:val="20"/>
                <w:szCs w:val="20"/>
              </w:rPr>
              <w:t>vastleggen van sport</w:t>
            </w:r>
            <w:r>
              <w:rPr>
                <w:rStyle w:val="spellingerror"/>
                <w:rFonts w:ascii="Arial" w:hAnsi="Arial" w:cs="Arial"/>
                <w:sz w:val="20"/>
                <w:szCs w:val="20"/>
              </w:rPr>
              <w:t>accommodaties</w:t>
            </w:r>
            <w:r>
              <w:rPr>
                <w:rStyle w:val="normaltextrun"/>
                <w:rFonts w:ascii="Arial" w:hAnsi="Arial" w:cs="Arial"/>
                <w:sz w:val="20"/>
                <w:szCs w:val="20"/>
              </w:rPr>
              <w:t xml:space="preserve">, het voorbereiden en bijhouden van presentielijsten, het meten van waardering door studenten.  </w:t>
            </w:r>
          </w:p>
          <w:p w14:paraId="1608B0B2" w14:textId="77777777" w:rsidR="000C2666" w:rsidRPr="00F31039" w:rsidRDefault="000C2666" w:rsidP="00E4160E">
            <w:pPr>
              <w:spacing w:line="288" w:lineRule="auto"/>
              <w:rPr>
                <w:rFonts w:ascii="Arial" w:hAnsi="Arial" w:cs="Arial"/>
                <w:b/>
                <w:bCs/>
                <w:sz w:val="20"/>
                <w:szCs w:val="20"/>
              </w:rPr>
            </w:pPr>
          </w:p>
          <w:p w14:paraId="1F350AA8" w14:textId="2FE8B26B" w:rsidR="00F31039" w:rsidRPr="00F31039" w:rsidRDefault="00F31039" w:rsidP="000C2666">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68DE5" w14:textId="04A1C18D" w:rsidR="00F31039" w:rsidRDefault="00F31039" w:rsidP="00E4160E">
            <w:pPr>
              <w:spacing w:line="240" w:lineRule="auto"/>
              <w:jc w:val="center"/>
              <w:rPr>
                <w:rFonts w:ascii="Calibri" w:hAnsi="Calibri" w:cs="Calibri"/>
                <w:color w:val="000000"/>
                <w:sz w:val="22"/>
                <w:szCs w:val="22"/>
              </w:rPr>
            </w:pPr>
            <w:r>
              <w:rPr>
                <w:rFonts w:ascii="Calibri" w:hAnsi="Calibri" w:cs="Calibri"/>
                <w:color w:val="000000"/>
                <w:sz w:val="22"/>
                <w:szCs w:val="22"/>
              </w:rPr>
              <w:t xml:space="preserve">0,5 </w:t>
            </w:r>
          </w:p>
          <w:p w14:paraId="37DE733E" w14:textId="77777777" w:rsidR="00F31039" w:rsidRPr="005C3A8D" w:rsidRDefault="00F31039" w:rsidP="00E4160E">
            <w:pPr>
              <w:spacing w:line="240" w:lineRule="auto"/>
              <w:jc w:val="center"/>
              <w:rPr>
                <w:rFonts w:ascii="Calibri" w:hAnsi="Calibri" w:cs="Calibri"/>
                <w:color w:val="000000"/>
                <w:sz w:val="22"/>
                <w:szCs w:val="22"/>
              </w:rPr>
            </w:pPr>
          </w:p>
          <w:p w14:paraId="6BF7DE53"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436DAC62"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C708EC"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69E8AE24" w14:textId="77777777" w:rsidR="00F31039" w:rsidRDefault="000C2666" w:rsidP="000C2666">
            <w:pPr>
              <w:spacing w:line="240" w:lineRule="auto"/>
              <w:rPr>
                <w:rFonts w:ascii="Calibri" w:hAnsi="Calibri" w:cs="Calibri"/>
                <w:color w:val="000000"/>
                <w:sz w:val="22"/>
                <w:szCs w:val="22"/>
              </w:rPr>
            </w:pPr>
            <w:r w:rsidRPr="000C2666">
              <w:rPr>
                <w:rFonts w:ascii="Calibri" w:hAnsi="Calibri" w:cs="Calibri"/>
                <w:color w:val="000000"/>
                <w:sz w:val="22"/>
                <w:szCs w:val="22"/>
              </w:rPr>
              <w:t>Inschrijver dient ten minste uit te werken hoe en door wie de coördinatie-activiteiten zullen worden ingevuld.</w:t>
            </w:r>
          </w:p>
          <w:p w14:paraId="563B7E6B" w14:textId="2C9BA3D3" w:rsidR="000C2666" w:rsidRDefault="000C2666" w:rsidP="000C2666">
            <w:pPr>
              <w:spacing w:line="240" w:lineRule="auto"/>
              <w:rPr>
                <w:rFonts w:ascii="Calibri" w:hAnsi="Calibri" w:cs="Calibri"/>
                <w:color w:val="000000"/>
                <w:sz w:val="22"/>
                <w:szCs w:val="22"/>
              </w:rPr>
            </w:pPr>
          </w:p>
        </w:tc>
      </w:tr>
      <w:tr w:rsidR="00F31039" w:rsidRPr="005C3A8D" w14:paraId="03C787B8"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A28AE5"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2E808FAF" w14:textId="77777777" w:rsidR="00F31039" w:rsidRDefault="00F31039" w:rsidP="00E4160E">
            <w:pPr>
              <w:pStyle w:val="Standard"/>
              <w:rPr>
                <w:rFonts w:ascii="Arial" w:eastAsia="Times New Roman" w:hAnsi="Arial" w:cs="Arial"/>
                <w:b/>
                <w:bCs/>
                <w:kern w:val="0"/>
                <w:sz w:val="20"/>
                <w:szCs w:val="20"/>
                <w:lang w:eastAsia="nl-NL"/>
              </w:rPr>
            </w:pPr>
          </w:p>
          <w:p w14:paraId="6DC398BD" w14:textId="41B7428A" w:rsidR="00F31039" w:rsidRPr="00F31039" w:rsidRDefault="00F31039" w:rsidP="00E4160E">
            <w:pPr>
              <w:pStyle w:val="Standard"/>
              <w:rPr>
                <w:rFonts w:ascii="Arial" w:eastAsia="Times New Roman" w:hAnsi="Arial" w:cs="Arial"/>
                <w:b/>
                <w:bCs/>
                <w:kern w:val="0"/>
                <w:sz w:val="20"/>
                <w:szCs w:val="20"/>
                <w:lang w:eastAsia="nl-NL"/>
              </w:rPr>
            </w:pPr>
          </w:p>
        </w:tc>
      </w:tr>
    </w:tbl>
    <w:p w14:paraId="617AF973" w14:textId="47014D21" w:rsidR="00F31039" w:rsidRDefault="00F31039" w:rsidP="00F31039"/>
    <w:p w14:paraId="17F8C9DA" w14:textId="27922F4C" w:rsidR="00F31039" w:rsidRDefault="00F31039">
      <w:r>
        <w:br w:type="page"/>
      </w:r>
    </w:p>
    <w:p w14:paraId="2E2D34F3" w14:textId="77777777" w:rsidR="00F31039" w:rsidRDefault="00F31039" w:rsidP="00F31039"/>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17FF4792"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18232997" w14:textId="796152AD"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5</w:t>
            </w:r>
            <w:r w:rsidRPr="00BF1148">
              <w:rPr>
                <w:rFonts w:ascii="Calibri" w:hAnsi="Calibri" w:cs="Calibri"/>
                <w:b/>
                <w:bCs/>
                <w:color w:val="FFFFFF"/>
                <w:sz w:val="32"/>
                <w:szCs w:val="32"/>
              </w:rPr>
              <w:t xml:space="preserve"> : </w:t>
            </w:r>
            <w:r w:rsidR="000C2666" w:rsidRPr="000C2666">
              <w:rPr>
                <w:rFonts w:ascii="Calibri" w:hAnsi="Calibri" w:cs="Calibri"/>
                <w:b/>
                <w:bCs/>
                <w:color w:val="FFFFFF"/>
                <w:sz w:val="32"/>
                <w:szCs w:val="32"/>
              </w:rPr>
              <w:t>5.</w:t>
            </w:r>
            <w:r w:rsidR="000C2666" w:rsidRPr="000C2666">
              <w:rPr>
                <w:rFonts w:ascii="Calibri" w:hAnsi="Calibri" w:cs="Calibri"/>
                <w:b/>
                <w:bCs/>
                <w:color w:val="FFFFFF"/>
                <w:sz w:val="32"/>
                <w:szCs w:val="32"/>
              </w:rPr>
              <w:tab/>
              <w:t xml:space="preserve">Diversiteit </w:t>
            </w:r>
          </w:p>
        </w:tc>
      </w:tr>
      <w:tr w:rsidR="00F31039" w:rsidRPr="005C3A8D" w14:paraId="62A648C9"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696AFB"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1417E7DC" w14:textId="77777777" w:rsidR="00F31039" w:rsidRDefault="000C2666" w:rsidP="00E4160E">
            <w:pPr>
              <w:pStyle w:val="Standard"/>
              <w:rPr>
                <w:rFonts w:ascii="Arial" w:hAnsi="Arial" w:cs="Arial"/>
                <w:sz w:val="20"/>
                <w:szCs w:val="20"/>
              </w:rPr>
            </w:pPr>
            <w:r>
              <w:rPr>
                <w:rFonts w:ascii="Arial" w:hAnsi="Arial" w:cs="Arial"/>
                <w:sz w:val="20"/>
                <w:szCs w:val="20"/>
              </w:rPr>
              <w:t>Aanbestedende Dienst</w:t>
            </w:r>
            <w:r w:rsidRPr="009A264C">
              <w:rPr>
                <w:rFonts w:ascii="Arial" w:hAnsi="Arial" w:cs="Arial"/>
                <w:sz w:val="20"/>
                <w:szCs w:val="20"/>
              </w:rPr>
              <w:t xml:space="preserve"> wenst zaken te doen met een opdrachtnemer die in staat is </w:t>
            </w:r>
            <w:r>
              <w:rPr>
                <w:rFonts w:ascii="Arial" w:hAnsi="Arial" w:cs="Arial"/>
                <w:sz w:val="20"/>
                <w:szCs w:val="20"/>
              </w:rPr>
              <w:t>de opdracht in te vullen met sportinstructeurs die een afspiegeling zijn van de maatschappij.</w:t>
            </w:r>
          </w:p>
          <w:p w14:paraId="6239E8D6" w14:textId="09C63625" w:rsidR="000C2666" w:rsidRPr="00F31039" w:rsidRDefault="000C2666" w:rsidP="00E4160E">
            <w:pPr>
              <w:pStyle w:val="Standard"/>
              <w:rPr>
                <w:rFonts w:ascii="Arial" w:hAnsi="Arial" w:cs="Arial"/>
                <w:sz w:val="20"/>
                <w:szCs w:val="20"/>
              </w:rPr>
            </w:pPr>
          </w:p>
        </w:tc>
      </w:tr>
      <w:tr w:rsidR="00F31039" w:rsidRPr="005C3A8D" w14:paraId="11B373C5"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0432834"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4B6A1CEB"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40E44EE5" w14:textId="7C012A36"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xml:space="preserve">Op dit onderdeel geldt een beschrijving van maximaal </w:t>
            </w:r>
            <w:r w:rsidR="000C2666">
              <w:rPr>
                <w:rFonts w:ascii="Arial" w:hAnsi="Arial" w:cs="Arial"/>
                <w:sz w:val="20"/>
                <w:szCs w:val="20"/>
              </w:rPr>
              <w:t>1</w:t>
            </w:r>
            <w:r w:rsidRPr="00F31039">
              <w:rPr>
                <w:rFonts w:ascii="Arial" w:hAnsi="Arial" w:cs="Arial"/>
                <w:sz w:val="20"/>
                <w:szCs w:val="20"/>
              </w:rPr>
              <w:t xml:space="preserve"> A4-pagina enkelzijdig, lettertype </w:t>
            </w:r>
            <w:proofErr w:type="spellStart"/>
            <w:r w:rsidRPr="00F31039">
              <w:rPr>
                <w:rFonts w:ascii="Arial" w:hAnsi="Arial" w:cs="Arial"/>
                <w:sz w:val="20"/>
                <w:szCs w:val="20"/>
              </w:rPr>
              <w:t>Arial</w:t>
            </w:r>
            <w:proofErr w:type="spellEnd"/>
            <w:r w:rsidRPr="00F31039">
              <w:rPr>
                <w:rFonts w:ascii="Arial" w:hAnsi="Arial" w:cs="Arial"/>
                <w:sz w:val="20"/>
                <w:szCs w:val="20"/>
              </w:rPr>
              <w:t xml:space="preserve"> 10. </w:t>
            </w:r>
          </w:p>
        </w:tc>
      </w:tr>
      <w:tr w:rsidR="00F31039" w:rsidRPr="005C3A8D" w14:paraId="400AE6D8"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2C6D1878"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0508D81"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5D518CDE"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1C95F5FF"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7668C909"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46B093" w14:textId="7426A229" w:rsid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1A6EA8AC" w14:textId="77777777" w:rsidR="000C2666" w:rsidRPr="009A264C" w:rsidRDefault="000C2666" w:rsidP="000C2666">
            <w:pPr>
              <w:pStyle w:val="Standard"/>
              <w:rPr>
                <w:rFonts w:ascii="Arial" w:hAnsi="Arial" w:cs="Arial"/>
                <w:sz w:val="20"/>
                <w:szCs w:val="20"/>
              </w:rPr>
            </w:pPr>
            <w:r w:rsidRPr="009A264C">
              <w:rPr>
                <w:rFonts w:ascii="Arial" w:hAnsi="Arial" w:cs="Arial"/>
                <w:sz w:val="20"/>
                <w:szCs w:val="20"/>
              </w:rPr>
              <w:t xml:space="preserve">Hoe </w:t>
            </w:r>
            <w:r>
              <w:rPr>
                <w:rFonts w:ascii="Arial" w:hAnsi="Arial" w:cs="Arial"/>
                <w:sz w:val="20"/>
                <w:szCs w:val="20"/>
              </w:rPr>
              <w:t xml:space="preserve">denkt </w:t>
            </w:r>
            <w:r w:rsidRPr="009A264C">
              <w:rPr>
                <w:rFonts w:ascii="Arial" w:hAnsi="Arial" w:cs="Arial"/>
                <w:sz w:val="20"/>
                <w:szCs w:val="20"/>
              </w:rPr>
              <w:t xml:space="preserve">inschrijver </w:t>
            </w:r>
            <w:r>
              <w:rPr>
                <w:rFonts w:ascii="Arial" w:hAnsi="Arial" w:cs="Arial"/>
                <w:sz w:val="20"/>
                <w:szCs w:val="20"/>
              </w:rPr>
              <w:t xml:space="preserve">uitwerking te geven aan het aspect diversiteit bij de uitvoering van de opdracht. </w:t>
            </w:r>
          </w:p>
          <w:p w14:paraId="0927E46D" w14:textId="77777777" w:rsidR="000C2666" w:rsidRPr="00F31039" w:rsidRDefault="000C2666" w:rsidP="00E4160E">
            <w:pPr>
              <w:spacing w:line="288" w:lineRule="auto"/>
              <w:rPr>
                <w:rFonts w:ascii="Arial" w:hAnsi="Arial" w:cs="Arial"/>
                <w:b/>
                <w:bCs/>
                <w:sz w:val="20"/>
                <w:szCs w:val="20"/>
              </w:rPr>
            </w:pPr>
          </w:p>
          <w:p w14:paraId="06FB9F9D" w14:textId="77777777" w:rsidR="00F31039" w:rsidRPr="00F31039" w:rsidRDefault="00F31039" w:rsidP="000C2666">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6F856" w14:textId="35C0E8F7" w:rsidR="00F31039" w:rsidRDefault="00F31039" w:rsidP="00E4160E">
            <w:pPr>
              <w:spacing w:line="240" w:lineRule="auto"/>
              <w:jc w:val="center"/>
              <w:rPr>
                <w:rFonts w:ascii="Calibri" w:hAnsi="Calibri" w:cs="Calibri"/>
                <w:color w:val="000000"/>
                <w:sz w:val="22"/>
                <w:szCs w:val="22"/>
              </w:rPr>
            </w:pPr>
            <w:r>
              <w:rPr>
                <w:rFonts w:ascii="Calibri" w:hAnsi="Calibri" w:cs="Calibri"/>
                <w:color w:val="000000"/>
                <w:sz w:val="22"/>
                <w:szCs w:val="22"/>
              </w:rPr>
              <w:t xml:space="preserve">0,5 </w:t>
            </w:r>
          </w:p>
          <w:p w14:paraId="38120530" w14:textId="77777777" w:rsidR="00F31039" w:rsidRPr="005C3A8D" w:rsidRDefault="00F31039" w:rsidP="00E4160E">
            <w:pPr>
              <w:spacing w:line="240" w:lineRule="auto"/>
              <w:jc w:val="center"/>
              <w:rPr>
                <w:rFonts w:ascii="Calibri" w:hAnsi="Calibri" w:cs="Calibri"/>
                <w:color w:val="000000"/>
                <w:sz w:val="22"/>
                <w:szCs w:val="22"/>
              </w:rPr>
            </w:pPr>
          </w:p>
          <w:p w14:paraId="265DC55A"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73517741"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F55914"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57528BFA" w14:textId="77777777" w:rsidR="00F31039" w:rsidRDefault="000C2666" w:rsidP="000C2666">
            <w:pPr>
              <w:spacing w:line="240" w:lineRule="auto"/>
              <w:rPr>
                <w:rFonts w:ascii="Calibri" w:hAnsi="Calibri" w:cs="Calibri"/>
                <w:color w:val="000000"/>
                <w:sz w:val="22"/>
                <w:szCs w:val="22"/>
              </w:rPr>
            </w:pPr>
            <w:r w:rsidRPr="000C2666">
              <w:rPr>
                <w:rFonts w:ascii="Calibri" w:hAnsi="Calibri" w:cs="Calibri"/>
                <w:color w:val="000000"/>
                <w:sz w:val="22"/>
                <w:szCs w:val="22"/>
              </w:rPr>
              <w:t>In het antwoord dient ten minste te worden ingegaan op de wijze waarop de inschrijver kandidaten selecteert en inzet ten behoeve van Aanbestedende Dienst.</w:t>
            </w:r>
          </w:p>
          <w:p w14:paraId="1EB7269F" w14:textId="5DD1DE85" w:rsidR="000C2666" w:rsidRDefault="000C2666" w:rsidP="000C2666">
            <w:pPr>
              <w:spacing w:line="240" w:lineRule="auto"/>
              <w:rPr>
                <w:rFonts w:ascii="Calibri" w:hAnsi="Calibri" w:cs="Calibri"/>
                <w:color w:val="000000"/>
                <w:sz w:val="22"/>
                <w:szCs w:val="22"/>
              </w:rPr>
            </w:pPr>
          </w:p>
        </w:tc>
      </w:tr>
      <w:tr w:rsidR="00F31039" w:rsidRPr="005C3A8D" w14:paraId="4C02A292"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186099"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11950A49" w14:textId="77777777" w:rsidR="00F31039" w:rsidRDefault="00F31039" w:rsidP="00E4160E">
            <w:pPr>
              <w:pStyle w:val="Standard"/>
              <w:rPr>
                <w:rFonts w:ascii="Arial" w:eastAsia="Times New Roman" w:hAnsi="Arial" w:cs="Arial"/>
                <w:b/>
                <w:bCs/>
                <w:kern w:val="0"/>
                <w:sz w:val="20"/>
                <w:szCs w:val="20"/>
                <w:lang w:eastAsia="nl-NL"/>
              </w:rPr>
            </w:pPr>
          </w:p>
          <w:p w14:paraId="62CC205E" w14:textId="503EBAE7" w:rsidR="00F31039" w:rsidRPr="00F31039" w:rsidRDefault="00F31039" w:rsidP="00E4160E">
            <w:pPr>
              <w:pStyle w:val="Standard"/>
              <w:rPr>
                <w:rFonts w:ascii="Arial" w:eastAsia="Times New Roman" w:hAnsi="Arial" w:cs="Arial"/>
                <w:b/>
                <w:bCs/>
                <w:kern w:val="0"/>
                <w:sz w:val="20"/>
                <w:szCs w:val="20"/>
                <w:lang w:eastAsia="nl-NL"/>
              </w:rPr>
            </w:pPr>
          </w:p>
        </w:tc>
      </w:tr>
    </w:tbl>
    <w:p w14:paraId="1758DC1F" w14:textId="77777777" w:rsidR="00F31039" w:rsidRDefault="00F31039" w:rsidP="00F31039"/>
    <w:p w14:paraId="23DC3413" w14:textId="17552CEA" w:rsidR="00F31039" w:rsidRDefault="00F31039">
      <w:r>
        <w:br w:type="page"/>
      </w:r>
    </w:p>
    <w:p w14:paraId="39A8D04B" w14:textId="77777777" w:rsidR="00630F03" w:rsidRDefault="00630F03"/>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F31039" w:rsidRPr="005C3A8D" w14:paraId="6A36A97F" w14:textId="77777777" w:rsidTr="00E416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2F83B154" w14:textId="34E1F4D8" w:rsidR="00F31039" w:rsidRPr="005C3A8D" w:rsidRDefault="00F31039" w:rsidP="00E4160E">
            <w:pPr>
              <w:spacing w:line="240" w:lineRule="auto"/>
              <w:rPr>
                <w:rFonts w:ascii="Calibri" w:hAnsi="Calibri" w:cs="Calibri"/>
                <w:b/>
                <w:bCs/>
                <w:color w:val="FFFFFF"/>
                <w:sz w:val="32"/>
                <w:szCs w:val="32"/>
              </w:rPr>
            </w:pPr>
            <w:r>
              <w:rPr>
                <w:rFonts w:ascii="Calibri" w:hAnsi="Calibri" w:cs="Calibri"/>
                <w:b/>
                <w:bCs/>
                <w:color w:val="FFFFFF"/>
                <w:sz w:val="32"/>
                <w:szCs w:val="32"/>
              </w:rPr>
              <w:t>Kwaliteitsvraag 6</w:t>
            </w:r>
            <w:r w:rsidRPr="00BF1148">
              <w:rPr>
                <w:rFonts w:ascii="Calibri" w:hAnsi="Calibri" w:cs="Calibri"/>
                <w:b/>
                <w:bCs/>
                <w:color w:val="FFFFFF"/>
                <w:sz w:val="32"/>
                <w:szCs w:val="32"/>
              </w:rPr>
              <w:t xml:space="preserve"> : </w:t>
            </w:r>
            <w:r w:rsidR="000C2666" w:rsidRPr="000C2666">
              <w:rPr>
                <w:rFonts w:ascii="Calibri" w:hAnsi="Calibri" w:cs="Calibri"/>
                <w:b/>
                <w:bCs/>
                <w:color w:val="FFFFFF"/>
                <w:sz w:val="32"/>
                <w:szCs w:val="32"/>
              </w:rPr>
              <w:t xml:space="preserve">Affiniteit met regio Amsterdam </w:t>
            </w:r>
          </w:p>
        </w:tc>
      </w:tr>
      <w:tr w:rsidR="00F31039" w:rsidRPr="005C3A8D" w14:paraId="193000A6" w14:textId="77777777" w:rsidTr="00E4160E">
        <w:trPr>
          <w:trHeight w:val="69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116000"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652251DD" w14:textId="77777777" w:rsidR="000C2666" w:rsidRPr="009A264C" w:rsidRDefault="000C2666" w:rsidP="000C2666">
            <w:pPr>
              <w:pStyle w:val="Standard"/>
              <w:rPr>
                <w:rFonts w:ascii="Arial" w:hAnsi="Arial" w:cs="Arial"/>
                <w:sz w:val="20"/>
                <w:szCs w:val="20"/>
              </w:rPr>
            </w:pPr>
            <w:r>
              <w:rPr>
                <w:rFonts w:ascii="Arial" w:hAnsi="Arial" w:cs="Arial"/>
                <w:sz w:val="20"/>
                <w:szCs w:val="20"/>
              </w:rPr>
              <w:t>Aanbestedende dienst</w:t>
            </w:r>
            <w:r w:rsidRPr="009A264C">
              <w:rPr>
                <w:rFonts w:ascii="Arial" w:hAnsi="Arial" w:cs="Arial"/>
                <w:sz w:val="20"/>
                <w:szCs w:val="20"/>
              </w:rPr>
              <w:t xml:space="preserve"> wenst zaken te doen met een opdrachtnemer die </w:t>
            </w:r>
            <w:r>
              <w:rPr>
                <w:rFonts w:ascii="Arial" w:hAnsi="Arial" w:cs="Arial"/>
                <w:sz w:val="20"/>
                <w:szCs w:val="20"/>
              </w:rPr>
              <w:t xml:space="preserve">bekend is met de regio Amsterdam inclusief bekendheid met aanwezige sportaccommodaties, aansluiting heeft met de specifieke behoeftes van studenten uit deze regio, en doorgroei van studenten naar professionals </w:t>
            </w:r>
            <w:r w:rsidRPr="004D4C29">
              <w:rPr>
                <w:rFonts w:ascii="Arial" w:hAnsi="Arial" w:cs="Arial"/>
                <w:sz w:val="20"/>
                <w:szCs w:val="20"/>
              </w:rPr>
              <w:t>kan faciliteren</w:t>
            </w:r>
            <w:r>
              <w:rPr>
                <w:rFonts w:ascii="Arial" w:hAnsi="Arial" w:cs="Arial"/>
                <w:sz w:val="20"/>
                <w:szCs w:val="20"/>
              </w:rPr>
              <w:t xml:space="preserve">. </w:t>
            </w:r>
          </w:p>
          <w:p w14:paraId="0B9CCB4D" w14:textId="29FFFB34" w:rsidR="00F31039" w:rsidRPr="00F31039" w:rsidRDefault="00F31039" w:rsidP="00E4160E">
            <w:pPr>
              <w:pStyle w:val="Standard"/>
              <w:rPr>
                <w:rFonts w:ascii="Arial" w:hAnsi="Arial" w:cs="Arial"/>
                <w:sz w:val="20"/>
                <w:szCs w:val="20"/>
              </w:rPr>
            </w:pPr>
          </w:p>
        </w:tc>
      </w:tr>
      <w:tr w:rsidR="00F31039" w:rsidRPr="005C3A8D" w14:paraId="0222CA41" w14:textId="77777777" w:rsidTr="00E416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1959235"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Aanleveren bij Inschrijving</w:t>
            </w:r>
          </w:p>
          <w:p w14:paraId="4216D40B"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00D18D35" w14:textId="77777777" w:rsidR="00F31039" w:rsidRPr="00F31039" w:rsidRDefault="00F31039" w:rsidP="00E4160E">
            <w:pPr>
              <w:spacing w:line="240" w:lineRule="auto"/>
              <w:rPr>
                <w:rFonts w:ascii="Arial" w:hAnsi="Arial" w:cs="Arial"/>
                <w:sz w:val="20"/>
                <w:szCs w:val="20"/>
              </w:rPr>
            </w:pPr>
            <w:r w:rsidRPr="00F31039">
              <w:rPr>
                <w:rFonts w:ascii="Arial" w:hAnsi="Arial" w:cs="Arial"/>
                <w:sz w:val="20"/>
                <w:szCs w:val="20"/>
              </w:rPr>
              <w:t xml:space="preserve">Op dit onderdeel geldt een beschrijving van maximaal 2 A4-pagina’s enkelzijdig, lettertype </w:t>
            </w:r>
            <w:proofErr w:type="spellStart"/>
            <w:r w:rsidRPr="00F31039">
              <w:rPr>
                <w:rFonts w:ascii="Arial" w:hAnsi="Arial" w:cs="Arial"/>
                <w:sz w:val="20"/>
                <w:szCs w:val="20"/>
              </w:rPr>
              <w:t>Arial</w:t>
            </w:r>
            <w:proofErr w:type="spellEnd"/>
            <w:r w:rsidRPr="00F31039">
              <w:rPr>
                <w:rFonts w:ascii="Arial" w:hAnsi="Arial" w:cs="Arial"/>
                <w:sz w:val="20"/>
                <w:szCs w:val="20"/>
              </w:rPr>
              <w:t xml:space="preserve"> 10. </w:t>
            </w:r>
          </w:p>
        </w:tc>
      </w:tr>
      <w:tr w:rsidR="00F31039" w:rsidRPr="005C3A8D" w14:paraId="24502766" w14:textId="77777777" w:rsidTr="00E4160E">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0BB5C23C" w14:textId="77777777" w:rsidR="00F31039" w:rsidRPr="005C3A8D" w:rsidRDefault="00F31039" w:rsidP="00E416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56E933A0" w14:textId="77777777" w:rsidR="00F31039" w:rsidRPr="005C3A8D" w:rsidRDefault="00F31039" w:rsidP="00E4160E">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4B6E58B0" w14:textId="77777777" w:rsidR="00F31039" w:rsidRPr="005C3A8D" w:rsidRDefault="00F31039" w:rsidP="00E416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w:t>
            </w:r>
          </w:p>
          <w:p w14:paraId="634D3752" w14:textId="77777777" w:rsidR="00F31039" w:rsidRPr="005C3A8D" w:rsidRDefault="00F31039" w:rsidP="00E4160E">
            <w:pPr>
              <w:spacing w:line="240" w:lineRule="auto"/>
              <w:jc w:val="center"/>
              <w:rPr>
                <w:rFonts w:ascii="Calibri" w:hAnsi="Calibri" w:cs="Calibri"/>
                <w:b/>
                <w:bCs/>
                <w:color w:val="000000"/>
                <w:sz w:val="22"/>
                <w:szCs w:val="22"/>
              </w:rPr>
            </w:pPr>
          </w:p>
        </w:tc>
      </w:tr>
      <w:tr w:rsidR="00F31039" w:rsidRPr="005C3A8D" w14:paraId="75A0679D" w14:textId="77777777" w:rsidTr="00E4160E">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042908" w14:textId="44810FDF" w:rsidR="00F31039" w:rsidRDefault="00F31039" w:rsidP="00E4160E">
            <w:pPr>
              <w:spacing w:line="288" w:lineRule="auto"/>
              <w:rPr>
                <w:rFonts w:ascii="Arial" w:hAnsi="Arial" w:cs="Arial"/>
                <w:b/>
                <w:bCs/>
                <w:sz w:val="20"/>
                <w:szCs w:val="20"/>
              </w:rPr>
            </w:pPr>
            <w:r w:rsidRPr="00F31039">
              <w:rPr>
                <w:rFonts w:ascii="Arial" w:hAnsi="Arial" w:cs="Arial"/>
                <w:b/>
                <w:bCs/>
                <w:sz w:val="20"/>
                <w:szCs w:val="20"/>
              </w:rPr>
              <w:t>Vraag:</w:t>
            </w:r>
          </w:p>
          <w:p w14:paraId="01D6EA6D" w14:textId="77777777" w:rsidR="000C2666" w:rsidRPr="009A264C" w:rsidRDefault="000C2666" w:rsidP="000C2666">
            <w:pPr>
              <w:pStyle w:val="Standard"/>
              <w:rPr>
                <w:rFonts w:ascii="Arial" w:hAnsi="Arial" w:cs="Arial"/>
                <w:sz w:val="20"/>
                <w:szCs w:val="20"/>
              </w:rPr>
            </w:pPr>
            <w:r>
              <w:rPr>
                <w:rFonts w:ascii="Arial" w:hAnsi="Arial" w:cs="Arial"/>
                <w:sz w:val="20"/>
                <w:szCs w:val="20"/>
              </w:rPr>
              <w:t>I</w:t>
            </w:r>
            <w:r w:rsidRPr="009A264C">
              <w:rPr>
                <w:rFonts w:ascii="Arial" w:hAnsi="Arial" w:cs="Arial"/>
                <w:sz w:val="20"/>
                <w:szCs w:val="20"/>
              </w:rPr>
              <w:t xml:space="preserve">nschrijver </w:t>
            </w:r>
            <w:r>
              <w:rPr>
                <w:rFonts w:ascii="Arial" w:hAnsi="Arial" w:cs="Arial"/>
                <w:sz w:val="20"/>
                <w:szCs w:val="20"/>
              </w:rPr>
              <w:t xml:space="preserve">dient aan te geven welke affiniteit zij heeft met de regio Amsterdam, en hoe dit ingezet kan worden bij de uitvoering van de opdracht.  </w:t>
            </w:r>
          </w:p>
          <w:p w14:paraId="264AB47B" w14:textId="77777777" w:rsidR="000C2666" w:rsidRPr="00F31039" w:rsidRDefault="000C2666" w:rsidP="00E4160E">
            <w:pPr>
              <w:spacing w:line="288" w:lineRule="auto"/>
              <w:rPr>
                <w:rFonts w:ascii="Arial" w:hAnsi="Arial" w:cs="Arial"/>
                <w:b/>
                <w:bCs/>
                <w:sz w:val="20"/>
                <w:szCs w:val="20"/>
              </w:rPr>
            </w:pPr>
          </w:p>
          <w:p w14:paraId="703F4477" w14:textId="77777777" w:rsidR="00F31039" w:rsidRPr="00F31039" w:rsidRDefault="00F31039" w:rsidP="000C2666">
            <w:pPr>
              <w:autoSpaceDE w:val="0"/>
              <w:autoSpaceDN w:val="0"/>
              <w:adjustRightInd w:val="0"/>
              <w:spacing w:line="276" w:lineRule="auto"/>
              <w:ind w:left="52"/>
              <w:rPr>
                <w:rFonts w:ascii="Arial" w:hAnsi="Arial"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28550" w14:textId="77777777" w:rsidR="00F31039" w:rsidRDefault="00F31039" w:rsidP="00E4160E">
            <w:pPr>
              <w:spacing w:line="240" w:lineRule="auto"/>
              <w:jc w:val="center"/>
              <w:rPr>
                <w:rFonts w:ascii="Calibri" w:hAnsi="Calibri" w:cs="Calibri"/>
                <w:color w:val="000000"/>
                <w:sz w:val="22"/>
                <w:szCs w:val="22"/>
              </w:rPr>
            </w:pPr>
            <w:r>
              <w:rPr>
                <w:rFonts w:ascii="Calibri" w:hAnsi="Calibri" w:cs="Calibri"/>
                <w:color w:val="000000"/>
                <w:sz w:val="22"/>
                <w:szCs w:val="22"/>
              </w:rPr>
              <w:t xml:space="preserve">1,0 </w:t>
            </w:r>
          </w:p>
          <w:p w14:paraId="1B31201D" w14:textId="77777777" w:rsidR="00F31039" w:rsidRPr="005C3A8D" w:rsidRDefault="00F31039" w:rsidP="00E4160E">
            <w:pPr>
              <w:spacing w:line="240" w:lineRule="auto"/>
              <w:jc w:val="center"/>
              <w:rPr>
                <w:rFonts w:ascii="Calibri" w:hAnsi="Calibri" w:cs="Calibri"/>
                <w:color w:val="000000"/>
                <w:sz w:val="22"/>
                <w:szCs w:val="22"/>
              </w:rPr>
            </w:pPr>
          </w:p>
          <w:p w14:paraId="46A9A80A" w14:textId="77777777" w:rsidR="00F31039" w:rsidRPr="005C3A8D" w:rsidRDefault="00F31039" w:rsidP="00E4160E">
            <w:pPr>
              <w:spacing w:line="240" w:lineRule="auto"/>
              <w:jc w:val="center"/>
              <w:rPr>
                <w:rFonts w:ascii="Calibri" w:hAnsi="Calibri" w:cs="Calibri"/>
                <w:color w:val="000000"/>
                <w:sz w:val="22"/>
                <w:szCs w:val="22"/>
              </w:rPr>
            </w:pPr>
          </w:p>
        </w:tc>
      </w:tr>
      <w:tr w:rsidR="00F31039" w:rsidRPr="005C3A8D" w14:paraId="12A08DBF"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B3E607" w14:textId="77777777" w:rsidR="00F31039" w:rsidRPr="00F31039" w:rsidRDefault="00F31039" w:rsidP="00E4160E">
            <w:pPr>
              <w:pStyle w:val="Standard"/>
              <w:rPr>
                <w:rFonts w:ascii="Arial" w:eastAsia="Times New Roman" w:hAnsi="Arial" w:cs="Arial"/>
                <w:b/>
                <w:bCs/>
                <w:kern w:val="0"/>
                <w:sz w:val="20"/>
                <w:szCs w:val="20"/>
                <w:lang w:eastAsia="nl-NL"/>
              </w:rPr>
            </w:pPr>
            <w:r w:rsidRPr="00F31039">
              <w:rPr>
                <w:rFonts w:ascii="Arial" w:eastAsia="Times New Roman" w:hAnsi="Arial" w:cs="Arial"/>
                <w:b/>
                <w:bCs/>
                <w:kern w:val="0"/>
                <w:sz w:val="20"/>
                <w:szCs w:val="20"/>
                <w:lang w:eastAsia="nl-NL"/>
              </w:rPr>
              <w:t>Beoordelingssystematiek:</w:t>
            </w:r>
          </w:p>
          <w:p w14:paraId="18CC5258" w14:textId="77777777" w:rsidR="00F31039" w:rsidRDefault="000C2666" w:rsidP="000C2666">
            <w:pPr>
              <w:spacing w:line="240" w:lineRule="auto"/>
              <w:rPr>
                <w:rFonts w:ascii="Arial" w:hAnsi="Arial" w:cs="Arial"/>
                <w:sz w:val="20"/>
                <w:szCs w:val="20"/>
              </w:rPr>
            </w:pPr>
            <w:r w:rsidRPr="009A264C">
              <w:rPr>
                <w:rFonts w:ascii="Arial" w:hAnsi="Arial" w:cs="Arial"/>
                <w:sz w:val="20"/>
                <w:szCs w:val="20"/>
              </w:rPr>
              <w:t xml:space="preserve">In het antwoord dient ten minste te worden ingegaan op de wijze waarop </w:t>
            </w:r>
            <w:r>
              <w:rPr>
                <w:rFonts w:ascii="Arial" w:hAnsi="Arial" w:cs="Arial"/>
                <w:sz w:val="20"/>
                <w:szCs w:val="20"/>
              </w:rPr>
              <w:t>de inschrijver haar expertise inzet ten aanzien van de problematiek die specifiek is voor Amsterdam.</w:t>
            </w:r>
          </w:p>
          <w:p w14:paraId="7FA25B96" w14:textId="738A397C" w:rsidR="000C2666" w:rsidRDefault="000C2666" w:rsidP="000C2666">
            <w:pPr>
              <w:spacing w:line="240" w:lineRule="auto"/>
              <w:rPr>
                <w:rFonts w:ascii="Calibri" w:hAnsi="Calibri" w:cs="Calibri"/>
                <w:color w:val="000000"/>
                <w:sz w:val="22"/>
                <w:szCs w:val="22"/>
              </w:rPr>
            </w:pPr>
          </w:p>
        </w:tc>
      </w:tr>
      <w:tr w:rsidR="00F31039" w:rsidRPr="005C3A8D" w14:paraId="57B22DCF" w14:textId="77777777" w:rsidTr="00E4160E">
        <w:trPr>
          <w:gridBefore w:val="1"/>
          <w:wBefore w:w="7" w:type="dxa"/>
          <w:trHeight w:val="557"/>
        </w:trPr>
        <w:tc>
          <w:tcPr>
            <w:tcW w:w="94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31442F" w14:textId="77777777" w:rsidR="00F31039" w:rsidRDefault="00F31039" w:rsidP="00E4160E">
            <w:pPr>
              <w:pStyle w:val="Standard"/>
              <w:rPr>
                <w:rFonts w:ascii="Arial" w:eastAsia="Times New Roman" w:hAnsi="Arial" w:cs="Arial"/>
                <w:b/>
                <w:bCs/>
                <w:kern w:val="0"/>
                <w:sz w:val="20"/>
                <w:szCs w:val="20"/>
                <w:lang w:eastAsia="nl-NL"/>
              </w:rPr>
            </w:pPr>
            <w:r>
              <w:rPr>
                <w:rFonts w:ascii="Arial" w:eastAsia="Times New Roman" w:hAnsi="Arial" w:cs="Arial"/>
                <w:b/>
                <w:bCs/>
                <w:kern w:val="0"/>
                <w:sz w:val="20"/>
                <w:szCs w:val="20"/>
                <w:lang w:eastAsia="nl-NL"/>
              </w:rPr>
              <w:t>Antwoord:</w:t>
            </w:r>
          </w:p>
          <w:p w14:paraId="2EBF2830" w14:textId="77777777" w:rsidR="00F31039" w:rsidRDefault="00F31039" w:rsidP="00E4160E">
            <w:pPr>
              <w:pStyle w:val="Standard"/>
              <w:rPr>
                <w:rFonts w:ascii="Arial" w:eastAsia="Times New Roman" w:hAnsi="Arial" w:cs="Arial"/>
                <w:b/>
                <w:bCs/>
                <w:kern w:val="0"/>
                <w:sz w:val="20"/>
                <w:szCs w:val="20"/>
                <w:lang w:eastAsia="nl-NL"/>
              </w:rPr>
            </w:pPr>
          </w:p>
          <w:p w14:paraId="41B8556E" w14:textId="3B11A3A1" w:rsidR="00F31039" w:rsidRPr="00F31039" w:rsidRDefault="00F31039" w:rsidP="00E4160E">
            <w:pPr>
              <w:pStyle w:val="Standard"/>
              <w:rPr>
                <w:rFonts w:ascii="Arial" w:eastAsia="Times New Roman" w:hAnsi="Arial" w:cs="Arial"/>
                <w:b/>
                <w:bCs/>
                <w:kern w:val="0"/>
                <w:sz w:val="20"/>
                <w:szCs w:val="20"/>
                <w:lang w:eastAsia="nl-NL"/>
              </w:rPr>
            </w:pPr>
          </w:p>
        </w:tc>
      </w:tr>
    </w:tbl>
    <w:p w14:paraId="346A87F8" w14:textId="77777777" w:rsidR="00F31039" w:rsidRDefault="00F31039" w:rsidP="00F31039"/>
    <w:p w14:paraId="28ECF39B" w14:textId="77777777" w:rsidR="00F31039" w:rsidRDefault="00F31039"/>
    <w:p w14:paraId="57E026EF" w14:textId="77777777" w:rsidR="00B73108" w:rsidRDefault="00B73108" w:rsidP="00B73108"/>
    <w:p w14:paraId="7360C0DA" w14:textId="4F6268DE" w:rsidR="00630F03" w:rsidRDefault="00630F03">
      <w:pPr>
        <w:rPr>
          <w:b/>
          <w:sz w:val="40"/>
          <w:szCs w:val="40"/>
        </w:rPr>
      </w:pPr>
    </w:p>
    <w:p w14:paraId="1A8883E7" w14:textId="77777777" w:rsidR="00BB5585" w:rsidRDefault="00BB5585" w:rsidP="00BB5585">
      <w:pPr>
        <w:widowControl w:val="0"/>
        <w:autoSpaceDE w:val="0"/>
        <w:autoSpaceDN w:val="0"/>
        <w:adjustRightInd w:val="0"/>
        <w:jc w:val="both"/>
        <w:rPr>
          <w:rFonts w:cs="Tahoma"/>
          <w:szCs w:val="22"/>
        </w:rPr>
      </w:pPr>
    </w:p>
    <w:p w14:paraId="0238E5ED" w14:textId="77777777" w:rsidR="00BB5585" w:rsidRDefault="00BB5585" w:rsidP="00BB5585">
      <w:pPr>
        <w:widowControl w:val="0"/>
        <w:autoSpaceDE w:val="0"/>
        <w:autoSpaceDN w:val="0"/>
        <w:adjustRightInd w:val="0"/>
        <w:jc w:val="both"/>
        <w:rPr>
          <w:rFonts w:cs="Tahoma"/>
          <w:szCs w:val="22"/>
        </w:rPr>
      </w:pPr>
    </w:p>
    <w:p w14:paraId="5BD960A1" w14:textId="77777777" w:rsidR="00BB5585" w:rsidRPr="004E5D5D" w:rsidRDefault="00BB5585" w:rsidP="00BB5585">
      <w:pPr>
        <w:rPr>
          <w:b/>
          <w:sz w:val="22"/>
          <w:szCs w:val="22"/>
        </w:rPr>
      </w:pPr>
      <w:r w:rsidRPr="004E5D5D">
        <w:rPr>
          <w:b/>
          <w:sz w:val="22"/>
          <w:szCs w:val="22"/>
        </w:rPr>
        <w:t>Ondertekening:</w:t>
      </w:r>
    </w:p>
    <w:p w14:paraId="3D5CEEC9" w14:textId="77777777" w:rsidR="00BB5585" w:rsidRPr="004E5D5D" w:rsidRDefault="00BB5585" w:rsidP="00BB5585"/>
    <w:p w14:paraId="31416DE3" w14:textId="6ED54A58" w:rsidR="00BB5585" w:rsidRPr="00D57DE7" w:rsidRDefault="00BB5585" w:rsidP="00BB5585">
      <w:pPr>
        <w:spacing w:before="280"/>
        <w:rPr>
          <w:rFonts w:eastAsia="Calibri"/>
          <w:sz w:val="20"/>
          <w:lang w:eastAsia="en-US"/>
        </w:rPr>
      </w:pPr>
      <w:r w:rsidRPr="00D57DE7">
        <w:rPr>
          <w:rFonts w:eastAsia="Calibri"/>
          <w:sz w:val="20"/>
          <w:lang w:eastAsia="en-US"/>
        </w:rPr>
        <w:t xml:space="preserve">Naam Inschrijver: </w:t>
      </w:r>
      <w:r w:rsidR="00440BDE">
        <w:rPr>
          <w:rFonts w:eastAsia="Calibri"/>
          <w:sz w:val="20"/>
          <w:lang w:eastAsia="en-US"/>
        </w:rPr>
        <w:t>.</w:t>
      </w:r>
      <w:r w:rsidRPr="00D57DE7">
        <w:rPr>
          <w:rFonts w:eastAsia="Calibri"/>
          <w:sz w:val="20"/>
          <w:lang w:eastAsia="en-US"/>
        </w:rPr>
        <w:t>……………………………………………………………………….</w:t>
      </w:r>
    </w:p>
    <w:p w14:paraId="36216147"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99DA308" w14:textId="77777777" w:rsidR="00BB5585" w:rsidRPr="00D57DE7" w:rsidRDefault="00BB5585" w:rsidP="00BB5585">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6F843342" w14:textId="77777777" w:rsidR="00BB5585" w:rsidRPr="00D57DE7" w:rsidRDefault="00BB5585" w:rsidP="00BB5585">
      <w:pPr>
        <w:spacing w:before="280"/>
        <w:rPr>
          <w:rFonts w:eastAsia="Calibri"/>
          <w:sz w:val="20"/>
          <w:lang w:eastAsia="en-US"/>
        </w:rPr>
      </w:pPr>
    </w:p>
    <w:p w14:paraId="3DAF6483" w14:textId="77777777" w:rsidR="00BB5585" w:rsidRPr="00D57DE7" w:rsidRDefault="00BB5585" w:rsidP="00BB5585">
      <w:pPr>
        <w:spacing w:before="280"/>
        <w:rPr>
          <w:rFonts w:eastAsia="Calibri"/>
          <w:sz w:val="20"/>
          <w:lang w:eastAsia="en-US"/>
        </w:rPr>
      </w:pPr>
    </w:p>
    <w:p w14:paraId="0CAFC10C" w14:textId="77777777" w:rsidR="00BB5585" w:rsidRPr="00D57DE7" w:rsidRDefault="00BB5585" w:rsidP="00BB5585">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4D8D9976" w14:textId="77777777" w:rsidR="00BB5585" w:rsidRPr="00D57DE7" w:rsidRDefault="00BB5585" w:rsidP="00BB5585">
      <w:pPr>
        <w:widowControl w:val="0"/>
        <w:autoSpaceDE w:val="0"/>
        <w:autoSpaceDN w:val="0"/>
        <w:adjustRightInd w:val="0"/>
        <w:jc w:val="both"/>
        <w:rPr>
          <w:rFonts w:cs="Tahoma"/>
          <w:sz w:val="20"/>
        </w:rPr>
      </w:pPr>
    </w:p>
    <w:p w14:paraId="4C45353C" w14:textId="77777777" w:rsidR="00BB5585" w:rsidRPr="00D57DE7" w:rsidRDefault="00BB5585" w:rsidP="00BB558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5585" w:rsidRPr="00D57DE7" w14:paraId="347062A8" w14:textId="77777777" w:rsidTr="000F4BF9">
        <w:tc>
          <w:tcPr>
            <w:tcW w:w="9054" w:type="dxa"/>
          </w:tcPr>
          <w:p w14:paraId="161811D2" w14:textId="6D9C7F3B" w:rsidR="00BB5585" w:rsidRPr="00C52F65" w:rsidRDefault="00BB5585" w:rsidP="000F4BF9">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 xml:space="preserve">it Formulier </w:t>
            </w:r>
            <w:r w:rsidRPr="00C52F65">
              <w:rPr>
                <w:rFonts w:cs="Tahoma"/>
                <w:lang w:val="nl-NL"/>
              </w:rPr>
              <w:t>dient te worden ondertekend door een daartoe rechtsgeldig bevoegd persoon.</w:t>
            </w:r>
          </w:p>
        </w:tc>
      </w:tr>
    </w:tbl>
    <w:p w14:paraId="1AA9932B" w14:textId="77777777" w:rsidR="004671D0" w:rsidRDefault="004671D0" w:rsidP="007F5407">
      <w:pPr>
        <w:rPr>
          <w:b/>
          <w:sz w:val="40"/>
          <w:szCs w:val="40"/>
        </w:rPr>
      </w:pPr>
    </w:p>
    <w:sectPr w:rsidR="004671D0" w:rsidSect="00CF28D7">
      <w:footerReference w:type="default" r:id="rId9"/>
      <w:pgSz w:w="11906" w:h="16838"/>
      <w:pgMar w:top="1702" w:right="1644" w:bottom="1440" w:left="1135"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98FF" w14:textId="77777777" w:rsidR="00B26209" w:rsidRDefault="00B26209" w:rsidP="0021083E">
      <w:pPr>
        <w:spacing w:line="240" w:lineRule="auto"/>
      </w:pPr>
      <w:r>
        <w:separator/>
      </w:r>
    </w:p>
  </w:endnote>
  <w:endnote w:type="continuationSeparator" w:id="0">
    <w:p w14:paraId="6BED6768" w14:textId="77777777" w:rsidR="00B26209" w:rsidRDefault="00B26209"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RijksoverheidSansHeading">
    <w:altName w:val="Calibri"/>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345652"/>
      <w:docPartObj>
        <w:docPartGallery w:val="Page Numbers (Bottom of Page)"/>
        <w:docPartUnique/>
      </w:docPartObj>
    </w:sdtPr>
    <w:sdtEndPr/>
    <w:sdtContent>
      <w:sdt>
        <w:sdtPr>
          <w:id w:val="1257796085"/>
          <w:docPartObj>
            <w:docPartGallery w:val="Page Numbers (Top of Page)"/>
            <w:docPartUnique/>
          </w:docPartObj>
        </w:sdtPr>
        <w:sdtEndPr/>
        <w:sdtContent>
          <w:p w14:paraId="2B531C95" w14:textId="21E65FCF" w:rsidR="00F71843" w:rsidRDefault="00F31039" w:rsidP="00715B55">
            <w:pPr>
              <w:pStyle w:val="Koptekst"/>
            </w:pPr>
            <w:r>
              <w:t>Kwaliteitsvragen Vitaliteitsprogramma ten behoeve van studenten</w:t>
            </w:r>
            <w:r w:rsidR="00E354FD">
              <w:tab/>
            </w:r>
            <w:r w:rsidR="00F71843">
              <w:t xml:space="preserve">                       Pagina </w:t>
            </w:r>
            <w:r w:rsidR="00F71843">
              <w:rPr>
                <w:b/>
                <w:bCs/>
                <w:sz w:val="24"/>
                <w:szCs w:val="24"/>
              </w:rPr>
              <w:fldChar w:fldCharType="begin"/>
            </w:r>
            <w:r w:rsidR="00F71843">
              <w:rPr>
                <w:b/>
                <w:bCs/>
              </w:rPr>
              <w:instrText>PAGE</w:instrText>
            </w:r>
            <w:r w:rsidR="00F71843">
              <w:rPr>
                <w:b/>
                <w:bCs/>
                <w:sz w:val="24"/>
                <w:szCs w:val="24"/>
              </w:rPr>
              <w:fldChar w:fldCharType="separate"/>
            </w:r>
            <w:r w:rsidR="00CC0747">
              <w:rPr>
                <w:b/>
                <w:bCs/>
                <w:noProof/>
              </w:rPr>
              <w:t>4</w:t>
            </w:r>
            <w:r w:rsidR="00F71843">
              <w:rPr>
                <w:b/>
                <w:bCs/>
                <w:sz w:val="24"/>
                <w:szCs w:val="24"/>
              </w:rPr>
              <w:fldChar w:fldCharType="end"/>
            </w:r>
            <w:r w:rsidR="00F71843">
              <w:t xml:space="preserve"> van </w:t>
            </w:r>
            <w:r w:rsidR="00F71843">
              <w:rPr>
                <w:b/>
                <w:bCs/>
                <w:sz w:val="24"/>
                <w:szCs w:val="24"/>
              </w:rPr>
              <w:fldChar w:fldCharType="begin"/>
            </w:r>
            <w:r w:rsidR="00F71843">
              <w:rPr>
                <w:b/>
                <w:bCs/>
              </w:rPr>
              <w:instrText>NUMPAGES</w:instrText>
            </w:r>
            <w:r w:rsidR="00F71843">
              <w:rPr>
                <w:b/>
                <w:bCs/>
                <w:sz w:val="24"/>
                <w:szCs w:val="24"/>
              </w:rPr>
              <w:fldChar w:fldCharType="separate"/>
            </w:r>
            <w:r w:rsidR="00CC0747">
              <w:rPr>
                <w:b/>
                <w:bCs/>
                <w:noProof/>
              </w:rPr>
              <w:t>8</w:t>
            </w:r>
            <w:r w:rsidR="00F71843">
              <w:rPr>
                <w:b/>
                <w:bCs/>
                <w:sz w:val="24"/>
                <w:szCs w:val="24"/>
              </w:rPr>
              <w:fldChar w:fldCharType="end"/>
            </w:r>
            <w:r w:rsidR="00F71843">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66B8" w14:textId="77777777" w:rsidR="00B26209" w:rsidRDefault="00B26209" w:rsidP="0021083E">
      <w:pPr>
        <w:spacing w:line="240" w:lineRule="auto"/>
      </w:pPr>
      <w:r>
        <w:separator/>
      </w:r>
    </w:p>
  </w:footnote>
  <w:footnote w:type="continuationSeparator" w:id="0">
    <w:p w14:paraId="18F04777" w14:textId="77777777" w:rsidR="00B26209" w:rsidRDefault="00B26209" w:rsidP="002108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D040BD"/>
    <w:multiLevelType w:val="hybridMultilevel"/>
    <w:tmpl w:val="A7481586"/>
    <w:lvl w:ilvl="0" w:tplc="04130019">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5E1870"/>
    <w:multiLevelType w:val="hybridMultilevel"/>
    <w:tmpl w:val="6F7A2D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8D5F27"/>
    <w:multiLevelType w:val="hybridMultilevel"/>
    <w:tmpl w:val="2D2A0778"/>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8"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6A639F"/>
    <w:multiLevelType w:val="hybridMultilevel"/>
    <w:tmpl w:val="298AEE46"/>
    <w:lvl w:ilvl="0" w:tplc="A1524200">
      <w:numFmt w:val="bullet"/>
      <w:lvlText w:val="-"/>
      <w:lvlJc w:val="left"/>
      <w:pPr>
        <w:ind w:left="862" w:hanging="360"/>
      </w:pPr>
      <w:rPr>
        <w:rFonts w:ascii="Calibri" w:eastAsiaTheme="minorHAnsi" w:hAnsi="Calibri" w:cstheme="minorBid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1"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4"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3E54C2"/>
    <w:multiLevelType w:val="hybridMultilevel"/>
    <w:tmpl w:val="B1A6B1EE"/>
    <w:lvl w:ilvl="0" w:tplc="6C3A478E">
      <w:start w:val="1"/>
      <w:numFmt w:val="decimal"/>
      <w:lvlText w:val="%1."/>
      <w:lvlJc w:val="left"/>
      <w:pPr>
        <w:ind w:left="502" w:hanging="360"/>
      </w:pPr>
      <w:rPr>
        <w:rFonts w:ascii="Arial" w:hAnsi="Arial" w:cs="Arial" w:hint="default"/>
        <w:sz w:val="20"/>
        <w:szCs w:val="2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25"/>
  </w:num>
  <w:num w:numId="2">
    <w:abstractNumId w:val="22"/>
  </w:num>
  <w:num w:numId="3">
    <w:abstractNumId w:val="26"/>
  </w:num>
  <w:num w:numId="4">
    <w:abstractNumId w:val="17"/>
  </w:num>
  <w:num w:numId="5">
    <w:abstractNumId w:val="23"/>
  </w:num>
  <w:num w:numId="6">
    <w:abstractNumId w:val="2"/>
  </w:num>
  <w:num w:numId="7">
    <w:abstractNumId w:val="15"/>
  </w:num>
  <w:num w:numId="8">
    <w:abstractNumId w:val="18"/>
  </w:num>
  <w:num w:numId="9">
    <w:abstractNumId w:val="0"/>
  </w:num>
  <w:num w:numId="10">
    <w:abstractNumId w:val="12"/>
  </w:num>
  <w:num w:numId="11">
    <w:abstractNumId w:val="4"/>
  </w:num>
  <w:num w:numId="12">
    <w:abstractNumId w:val="6"/>
  </w:num>
  <w:num w:numId="13">
    <w:abstractNumId w:val="5"/>
  </w:num>
  <w:num w:numId="14">
    <w:abstractNumId w:val="27"/>
  </w:num>
  <w:num w:numId="15">
    <w:abstractNumId w:val="21"/>
  </w:num>
  <w:num w:numId="16">
    <w:abstractNumId w:val="8"/>
  </w:num>
  <w:num w:numId="17">
    <w:abstractNumId w:val="10"/>
  </w:num>
  <w:num w:numId="18">
    <w:abstractNumId w:val="13"/>
  </w:num>
  <w:num w:numId="19">
    <w:abstractNumId w:val="24"/>
  </w:num>
  <w:num w:numId="20">
    <w:abstractNumId w:val="28"/>
  </w:num>
  <w:num w:numId="21">
    <w:abstractNumId w:val="19"/>
  </w:num>
  <w:num w:numId="22">
    <w:abstractNumId w:val="9"/>
  </w:num>
  <w:num w:numId="23">
    <w:abstractNumId w:val="16"/>
  </w:num>
  <w:num w:numId="24">
    <w:abstractNumId w:val="7"/>
  </w:num>
  <w:num w:numId="25">
    <w:abstractNumId w:val="3"/>
  </w:num>
  <w:num w:numId="26">
    <w:abstractNumId w:val="1"/>
  </w:num>
  <w:num w:numId="27">
    <w:abstractNumId w:val="20"/>
  </w:num>
  <w:num w:numId="28">
    <w:abstractNumId w:val="11"/>
  </w:num>
  <w:num w:numId="29">
    <w:abstractNumId w:val="29"/>
  </w:num>
  <w:num w:numId="3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D"/>
    <w:rsid w:val="000130E6"/>
    <w:rsid w:val="00016224"/>
    <w:rsid w:val="00021ADE"/>
    <w:rsid w:val="00045456"/>
    <w:rsid w:val="00046D1A"/>
    <w:rsid w:val="00046E54"/>
    <w:rsid w:val="00050BA0"/>
    <w:rsid w:val="00054D24"/>
    <w:rsid w:val="00065BC3"/>
    <w:rsid w:val="00067605"/>
    <w:rsid w:val="00070DFA"/>
    <w:rsid w:val="000769B7"/>
    <w:rsid w:val="000A4E23"/>
    <w:rsid w:val="000B45DC"/>
    <w:rsid w:val="000B46D8"/>
    <w:rsid w:val="000C2666"/>
    <w:rsid w:val="000D48A5"/>
    <w:rsid w:val="000D5B39"/>
    <w:rsid w:val="000E6D60"/>
    <w:rsid w:val="001066B1"/>
    <w:rsid w:val="0012205B"/>
    <w:rsid w:val="0012274E"/>
    <w:rsid w:val="00123D7F"/>
    <w:rsid w:val="00132971"/>
    <w:rsid w:val="00136976"/>
    <w:rsid w:val="00152705"/>
    <w:rsid w:val="00155D7E"/>
    <w:rsid w:val="001640C9"/>
    <w:rsid w:val="00164273"/>
    <w:rsid w:val="00171572"/>
    <w:rsid w:val="00176B39"/>
    <w:rsid w:val="00177A29"/>
    <w:rsid w:val="001B469C"/>
    <w:rsid w:val="001D225B"/>
    <w:rsid w:val="001E2445"/>
    <w:rsid w:val="001E4A77"/>
    <w:rsid w:val="001F08EE"/>
    <w:rsid w:val="0021083E"/>
    <w:rsid w:val="00220DFD"/>
    <w:rsid w:val="00222B35"/>
    <w:rsid w:val="00223DC9"/>
    <w:rsid w:val="002243B5"/>
    <w:rsid w:val="00225543"/>
    <w:rsid w:val="0023652F"/>
    <w:rsid w:val="00255C34"/>
    <w:rsid w:val="0027529E"/>
    <w:rsid w:val="0028245B"/>
    <w:rsid w:val="00295F79"/>
    <w:rsid w:val="002A4E8D"/>
    <w:rsid w:val="002B1A26"/>
    <w:rsid w:val="002B5524"/>
    <w:rsid w:val="002B5922"/>
    <w:rsid w:val="002B7B2B"/>
    <w:rsid w:val="002C3F4C"/>
    <w:rsid w:val="002E5999"/>
    <w:rsid w:val="002F03BF"/>
    <w:rsid w:val="002F798A"/>
    <w:rsid w:val="00316F96"/>
    <w:rsid w:val="003204F6"/>
    <w:rsid w:val="00322047"/>
    <w:rsid w:val="003244C2"/>
    <w:rsid w:val="003562C9"/>
    <w:rsid w:val="00356C0E"/>
    <w:rsid w:val="003623BB"/>
    <w:rsid w:val="00373B74"/>
    <w:rsid w:val="003762E2"/>
    <w:rsid w:val="00391830"/>
    <w:rsid w:val="0039191C"/>
    <w:rsid w:val="003B3222"/>
    <w:rsid w:val="003C3D48"/>
    <w:rsid w:val="003E78B4"/>
    <w:rsid w:val="003E7E76"/>
    <w:rsid w:val="00400B88"/>
    <w:rsid w:val="0041662F"/>
    <w:rsid w:val="00424DED"/>
    <w:rsid w:val="00440BDE"/>
    <w:rsid w:val="004423C7"/>
    <w:rsid w:val="004425B2"/>
    <w:rsid w:val="0044537C"/>
    <w:rsid w:val="00451668"/>
    <w:rsid w:val="004671D0"/>
    <w:rsid w:val="0047654A"/>
    <w:rsid w:val="00482A4F"/>
    <w:rsid w:val="004D169A"/>
    <w:rsid w:val="004D3F57"/>
    <w:rsid w:val="004E328C"/>
    <w:rsid w:val="004F1729"/>
    <w:rsid w:val="004F2E74"/>
    <w:rsid w:val="004F68A2"/>
    <w:rsid w:val="004F6AFD"/>
    <w:rsid w:val="004F756F"/>
    <w:rsid w:val="00527398"/>
    <w:rsid w:val="005440CB"/>
    <w:rsid w:val="00552B6A"/>
    <w:rsid w:val="00573E6C"/>
    <w:rsid w:val="00581962"/>
    <w:rsid w:val="00587EEF"/>
    <w:rsid w:val="005C11B7"/>
    <w:rsid w:val="005C3A8D"/>
    <w:rsid w:val="005C58B0"/>
    <w:rsid w:val="005D1818"/>
    <w:rsid w:val="005E474F"/>
    <w:rsid w:val="005E6139"/>
    <w:rsid w:val="005F6045"/>
    <w:rsid w:val="0061130B"/>
    <w:rsid w:val="00623041"/>
    <w:rsid w:val="00630F03"/>
    <w:rsid w:val="00632123"/>
    <w:rsid w:val="00640EE3"/>
    <w:rsid w:val="0068376A"/>
    <w:rsid w:val="006B0BA1"/>
    <w:rsid w:val="006B4D02"/>
    <w:rsid w:val="006B65CA"/>
    <w:rsid w:val="006D188A"/>
    <w:rsid w:val="00703C3B"/>
    <w:rsid w:val="00715B55"/>
    <w:rsid w:val="00717BA1"/>
    <w:rsid w:val="0073357B"/>
    <w:rsid w:val="00744697"/>
    <w:rsid w:val="007579C4"/>
    <w:rsid w:val="00781DB1"/>
    <w:rsid w:val="00787CFD"/>
    <w:rsid w:val="00794226"/>
    <w:rsid w:val="007B09D3"/>
    <w:rsid w:val="007B10A5"/>
    <w:rsid w:val="007B1BB8"/>
    <w:rsid w:val="007C74F0"/>
    <w:rsid w:val="007D331C"/>
    <w:rsid w:val="007D38D3"/>
    <w:rsid w:val="007D57BD"/>
    <w:rsid w:val="007F398F"/>
    <w:rsid w:val="007F5407"/>
    <w:rsid w:val="0081049D"/>
    <w:rsid w:val="008104C5"/>
    <w:rsid w:val="00812132"/>
    <w:rsid w:val="00824594"/>
    <w:rsid w:val="008402D9"/>
    <w:rsid w:val="00841022"/>
    <w:rsid w:val="00842C50"/>
    <w:rsid w:val="00847DE2"/>
    <w:rsid w:val="008729AA"/>
    <w:rsid w:val="008909FF"/>
    <w:rsid w:val="00892496"/>
    <w:rsid w:val="008B1BE2"/>
    <w:rsid w:val="008C3761"/>
    <w:rsid w:val="008D6475"/>
    <w:rsid w:val="008D79B4"/>
    <w:rsid w:val="008F1850"/>
    <w:rsid w:val="008F3D87"/>
    <w:rsid w:val="00915729"/>
    <w:rsid w:val="009175F9"/>
    <w:rsid w:val="00940094"/>
    <w:rsid w:val="00956FED"/>
    <w:rsid w:val="00972DBE"/>
    <w:rsid w:val="009761CF"/>
    <w:rsid w:val="009855FD"/>
    <w:rsid w:val="00985E39"/>
    <w:rsid w:val="009875AA"/>
    <w:rsid w:val="009A1C38"/>
    <w:rsid w:val="009A57DE"/>
    <w:rsid w:val="009B0D92"/>
    <w:rsid w:val="009B267D"/>
    <w:rsid w:val="009C40B1"/>
    <w:rsid w:val="009C6A8F"/>
    <w:rsid w:val="009E4DDC"/>
    <w:rsid w:val="00A03098"/>
    <w:rsid w:val="00A0561E"/>
    <w:rsid w:val="00A07268"/>
    <w:rsid w:val="00A17FEF"/>
    <w:rsid w:val="00A2394F"/>
    <w:rsid w:val="00A270BC"/>
    <w:rsid w:val="00A3732E"/>
    <w:rsid w:val="00A471FD"/>
    <w:rsid w:val="00A53085"/>
    <w:rsid w:val="00AD7DFE"/>
    <w:rsid w:val="00B12F50"/>
    <w:rsid w:val="00B26209"/>
    <w:rsid w:val="00B32A4E"/>
    <w:rsid w:val="00B33EDC"/>
    <w:rsid w:val="00B44CE3"/>
    <w:rsid w:val="00B56C68"/>
    <w:rsid w:val="00B57BB7"/>
    <w:rsid w:val="00B659F1"/>
    <w:rsid w:val="00B73108"/>
    <w:rsid w:val="00B8490B"/>
    <w:rsid w:val="00B85E8F"/>
    <w:rsid w:val="00BB0774"/>
    <w:rsid w:val="00BB5585"/>
    <w:rsid w:val="00BD0C39"/>
    <w:rsid w:val="00BE5799"/>
    <w:rsid w:val="00BF1148"/>
    <w:rsid w:val="00BF6AF5"/>
    <w:rsid w:val="00C12E1B"/>
    <w:rsid w:val="00C14209"/>
    <w:rsid w:val="00C155FD"/>
    <w:rsid w:val="00C16491"/>
    <w:rsid w:val="00C170D0"/>
    <w:rsid w:val="00C2118F"/>
    <w:rsid w:val="00C24218"/>
    <w:rsid w:val="00C5319B"/>
    <w:rsid w:val="00C56478"/>
    <w:rsid w:val="00C61B02"/>
    <w:rsid w:val="00C77657"/>
    <w:rsid w:val="00C94E0D"/>
    <w:rsid w:val="00CA07FE"/>
    <w:rsid w:val="00CB7987"/>
    <w:rsid w:val="00CC0747"/>
    <w:rsid w:val="00CF28D7"/>
    <w:rsid w:val="00CF7165"/>
    <w:rsid w:val="00D012BC"/>
    <w:rsid w:val="00D0179E"/>
    <w:rsid w:val="00D1154B"/>
    <w:rsid w:val="00D22789"/>
    <w:rsid w:val="00D25946"/>
    <w:rsid w:val="00D371A4"/>
    <w:rsid w:val="00D4631F"/>
    <w:rsid w:val="00D54FD4"/>
    <w:rsid w:val="00D5793C"/>
    <w:rsid w:val="00D60B48"/>
    <w:rsid w:val="00D67CFB"/>
    <w:rsid w:val="00DA5598"/>
    <w:rsid w:val="00DC4326"/>
    <w:rsid w:val="00DC6955"/>
    <w:rsid w:val="00DD6D86"/>
    <w:rsid w:val="00DE2322"/>
    <w:rsid w:val="00DE53E4"/>
    <w:rsid w:val="00DF4B1E"/>
    <w:rsid w:val="00DF5296"/>
    <w:rsid w:val="00E00A3F"/>
    <w:rsid w:val="00E1223A"/>
    <w:rsid w:val="00E12D2B"/>
    <w:rsid w:val="00E13BC0"/>
    <w:rsid w:val="00E14879"/>
    <w:rsid w:val="00E15642"/>
    <w:rsid w:val="00E32608"/>
    <w:rsid w:val="00E354FD"/>
    <w:rsid w:val="00E522D7"/>
    <w:rsid w:val="00E9225A"/>
    <w:rsid w:val="00E94B90"/>
    <w:rsid w:val="00EB1492"/>
    <w:rsid w:val="00EB4E9E"/>
    <w:rsid w:val="00ED2C50"/>
    <w:rsid w:val="00ED46F5"/>
    <w:rsid w:val="00EE4FAD"/>
    <w:rsid w:val="00F04E03"/>
    <w:rsid w:val="00F12F0D"/>
    <w:rsid w:val="00F208A9"/>
    <w:rsid w:val="00F31039"/>
    <w:rsid w:val="00F500AF"/>
    <w:rsid w:val="00F55E85"/>
    <w:rsid w:val="00F6542B"/>
    <w:rsid w:val="00F71843"/>
    <w:rsid w:val="00F832BA"/>
    <w:rsid w:val="00F842C8"/>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1D225B"/>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5F79"/>
    <w:pPr>
      <w:suppressAutoHyphens/>
      <w:autoSpaceDN w:val="0"/>
      <w:spacing w:line="240" w:lineRule="auto"/>
      <w:textAlignment w:val="baseline"/>
    </w:pPr>
    <w:rPr>
      <w:rFonts w:ascii="Calibri" w:eastAsia="Calibri" w:hAnsi="Calibri"/>
      <w:kern w:val="3"/>
      <w:sz w:val="22"/>
      <w:szCs w:val="22"/>
      <w:lang w:eastAsia="en-US"/>
    </w:rPr>
  </w:style>
  <w:style w:type="paragraph" w:customStyle="1" w:styleId="K02-tussenkop">
    <w:name w:val="K02-tussenkop"/>
    <w:next w:val="Standaard"/>
    <w:qFormat/>
    <w:rsid w:val="00BB5585"/>
    <w:pPr>
      <w:spacing w:before="280"/>
    </w:pPr>
    <w:rPr>
      <w:rFonts w:ascii="Verdana" w:eastAsia="Calibri" w:hAnsi="Verdana"/>
      <w:b/>
      <w:sz w:val="24"/>
      <w:szCs w:val="22"/>
      <w:lang w:eastAsia="en-US"/>
    </w:rPr>
  </w:style>
  <w:style w:type="table" w:customStyle="1" w:styleId="Tabelraster2">
    <w:name w:val="Tabelraster2"/>
    <w:basedOn w:val="Standaardtabel"/>
    <w:next w:val="Tabelraster"/>
    <w:uiPriority w:val="39"/>
    <w:rsid w:val="00CF28D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039"/>
    <w:pPr>
      <w:spacing w:line="240" w:lineRule="auto"/>
    </w:pPr>
    <w:rPr>
      <w:rFonts w:ascii="Times New Roman" w:hAnsi="Times New Roman"/>
      <w:sz w:val="24"/>
      <w:szCs w:val="24"/>
    </w:rPr>
  </w:style>
  <w:style w:type="character" w:customStyle="1" w:styleId="normaltextrun">
    <w:name w:val="normaltextrun"/>
    <w:basedOn w:val="Standaardalinea-lettertype"/>
    <w:rsid w:val="000C2666"/>
  </w:style>
  <w:style w:type="character" w:customStyle="1" w:styleId="spellingerror">
    <w:name w:val="spellingerror"/>
    <w:basedOn w:val="Standaardalinea-lettertype"/>
    <w:rsid w:val="000C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41B2-3ADE-417C-90FA-7E3F8943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1663</Words>
  <Characters>9148</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4</cp:revision>
  <dcterms:created xsi:type="dcterms:W3CDTF">2022-05-21T16:44:00Z</dcterms:created>
  <dcterms:modified xsi:type="dcterms:W3CDTF">2022-09-01T14:08:00Z</dcterms:modified>
</cp:coreProperties>
</file>