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A9920" w14:textId="77777777" w:rsidR="00EE5546" w:rsidRPr="00EE5546" w:rsidRDefault="00EE5546" w:rsidP="00EE5546">
      <w:pPr>
        <w:pStyle w:val="Kop3"/>
        <w:numPr>
          <w:ilvl w:val="0"/>
          <w:numId w:val="0"/>
        </w:numPr>
        <w:spacing w:before="0" w:after="0" w:line="288" w:lineRule="auto"/>
        <w:rPr>
          <w:rFonts w:ascii="Arial" w:hAnsi="Arial"/>
          <w:b w:val="0"/>
          <w:bCs w:val="0"/>
          <w:color w:val="365F91" w:themeColor="accent1" w:themeShade="BF"/>
          <w:sz w:val="24"/>
          <w:szCs w:val="24"/>
        </w:rPr>
      </w:pPr>
      <w:r w:rsidRPr="00EE5546">
        <w:rPr>
          <w:rFonts w:ascii="Arial" w:hAnsi="Arial"/>
          <w:b w:val="0"/>
          <w:bCs w:val="0"/>
          <w:color w:val="365F91" w:themeColor="accent1" w:themeShade="BF"/>
          <w:sz w:val="24"/>
          <w:szCs w:val="24"/>
        </w:rPr>
        <w:t xml:space="preserve">Busritten ten behoeve van Studenten- en leerlingenvervoer </w:t>
      </w:r>
    </w:p>
    <w:p w14:paraId="73E42531" w14:textId="5EC9CCC7" w:rsidR="00EE5546" w:rsidRPr="00EE5546" w:rsidRDefault="00C35631" w:rsidP="00EE5546">
      <w:pPr>
        <w:spacing w:line="276" w:lineRule="auto"/>
        <w:rPr>
          <w:rFonts w:ascii="Arial" w:hAnsi="Arial" w:cs="Arial"/>
          <w:color w:val="365F91" w:themeColor="accent1" w:themeShade="BF"/>
          <w:sz w:val="24"/>
          <w:szCs w:val="24"/>
        </w:rPr>
      </w:pPr>
      <w:r>
        <w:rPr>
          <w:rFonts w:ascii="Arial" w:hAnsi="Arial" w:cs="Arial"/>
          <w:color w:val="365F91" w:themeColor="accent1" w:themeShade="BF"/>
          <w:sz w:val="24"/>
          <w:szCs w:val="24"/>
        </w:rPr>
        <w:t xml:space="preserve">Formulier </w:t>
      </w:r>
      <w:r w:rsidR="00EE5546" w:rsidRPr="00EE5546">
        <w:rPr>
          <w:rFonts w:ascii="Arial" w:hAnsi="Arial" w:cs="Arial"/>
          <w:color w:val="365F91" w:themeColor="accent1" w:themeShade="BF"/>
          <w:sz w:val="24"/>
          <w:szCs w:val="24"/>
        </w:rPr>
        <w:t>2 – Antwoord op Subgunningscriterium Kwaliteit</w:t>
      </w:r>
    </w:p>
    <w:p w14:paraId="7AEB0B76" w14:textId="0882F366" w:rsidR="00EE5546" w:rsidRDefault="00EE5546" w:rsidP="00EE5546">
      <w:pPr>
        <w:spacing w:line="276" w:lineRule="auto"/>
        <w:rPr>
          <w:rFonts w:ascii="Arial" w:hAnsi="Arial" w:cs="Arial"/>
          <w:color w:val="365F91" w:themeColor="accent1" w:themeShade="BF"/>
          <w:sz w:val="24"/>
          <w:szCs w:val="24"/>
        </w:rPr>
      </w:pPr>
      <w:r>
        <w:rPr>
          <w:rFonts w:ascii="Arial" w:hAnsi="Arial" w:cs="Arial"/>
          <w:color w:val="365F91" w:themeColor="accent1" w:themeShade="BF"/>
          <w:sz w:val="24"/>
          <w:szCs w:val="24"/>
        </w:rPr>
        <w:t xml:space="preserve">  </w:t>
      </w:r>
    </w:p>
    <w:p w14:paraId="22C054EA" w14:textId="47866C13" w:rsidR="00EE5546" w:rsidRDefault="00EE5546" w:rsidP="00EE5546">
      <w:pPr>
        <w:spacing w:line="276" w:lineRule="auto"/>
        <w:rPr>
          <w:rFonts w:ascii="Arial" w:hAnsi="Arial" w:cs="Arial"/>
          <w:color w:val="365F91" w:themeColor="accent1" w:themeShade="BF"/>
          <w:sz w:val="24"/>
          <w:szCs w:val="24"/>
        </w:rPr>
      </w:pPr>
    </w:p>
    <w:p w14:paraId="0AECF14B" w14:textId="77777777" w:rsidR="00EE5546" w:rsidRPr="00EE5546" w:rsidRDefault="00EE5546" w:rsidP="00EE5546">
      <w:pPr>
        <w:spacing w:line="276" w:lineRule="auto"/>
        <w:rPr>
          <w:rFonts w:ascii="Arial" w:hAnsi="Arial" w:cs="Arial"/>
          <w:color w:val="365F91" w:themeColor="accent1" w:themeShade="BF"/>
          <w:sz w:val="24"/>
          <w:szCs w:val="24"/>
        </w:rPr>
      </w:pPr>
    </w:p>
    <w:p w14:paraId="04C55DB4" w14:textId="4D5367D8" w:rsidR="00EE5546" w:rsidRPr="00EE5546" w:rsidRDefault="00EE5546" w:rsidP="00EE5546">
      <w:pPr>
        <w:pStyle w:val="Lijstalinea"/>
        <w:numPr>
          <w:ilvl w:val="0"/>
          <w:numId w:val="40"/>
        </w:numPr>
        <w:spacing w:line="276" w:lineRule="auto"/>
        <w:ind w:left="567" w:hanging="567"/>
        <w:rPr>
          <w:b/>
          <w:sz w:val="28"/>
          <w:szCs w:val="28"/>
        </w:rPr>
      </w:pPr>
      <w:r w:rsidRPr="00EE5546">
        <w:rPr>
          <w:b/>
          <w:sz w:val="28"/>
          <w:szCs w:val="28"/>
        </w:rPr>
        <w:t>Gegevens Inschrijver</w:t>
      </w:r>
    </w:p>
    <w:p w14:paraId="22A88681" w14:textId="77777777" w:rsidR="00EE5546" w:rsidRPr="00B221F7" w:rsidRDefault="00EE5546" w:rsidP="00EE5546">
      <w:pPr>
        <w:spacing w:line="276" w:lineRule="auto"/>
        <w:rPr>
          <w:rFonts w:eastAsia="Calibri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9"/>
        <w:gridCol w:w="7378"/>
      </w:tblGrid>
      <w:tr w:rsidR="00EE5546" w:rsidRPr="00B221F7" w14:paraId="09B485F4" w14:textId="77777777" w:rsidTr="00B612D5">
        <w:trPr>
          <w:trHeight w:val="409"/>
        </w:trPr>
        <w:tc>
          <w:tcPr>
            <w:tcW w:w="1890" w:type="dxa"/>
            <w:shd w:val="clear" w:color="auto" w:fill="auto"/>
            <w:tcMar>
              <w:left w:w="0" w:type="dxa"/>
            </w:tcMar>
          </w:tcPr>
          <w:p w14:paraId="363CBA9C" w14:textId="77777777" w:rsidR="00EE5546" w:rsidRPr="00317198" w:rsidRDefault="00EE5546" w:rsidP="00B612D5">
            <w:pPr>
              <w:spacing w:line="276" w:lineRule="auto"/>
              <w:rPr>
                <w:rFonts w:eastAsia="Calibri"/>
                <w:bCs/>
                <w:lang w:eastAsia="en-US"/>
              </w:rPr>
            </w:pPr>
            <w:r w:rsidRPr="00317198">
              <w:rPr>
                <w:rFonts w:eastAsia="Calibri"/>
                <w:bCs/>
                <w:lang w:eastAsia="en-US"/>
              </w:rPr>
              <w:t>Naam Inschrijver</w:t>
            </w:r>
          </w:p>
        </w:tc>
        <w:tc>
          <w:tcPr>
            <w:tcW w:w="8605" w:type="dxa"/>
            <w:shd w:val="clear" w:color="auto" w:fill="auto"/>
          </w:tcPr>
          <w:p w14:paraId="52CFD1E8" w14:textId="77777777" w:rsidR="00EE5546" w:rsidRPr="00B221F7" w:rsidRDefault="00EE5546" w:rsidP="00B612D5">
            <w:pPr>
              <w:spacing w:line="276" w:lineRule="auto"/>
              <w:rPr>
                <w:rFonts w:eastAsia="Calibri"/>
                <w:bCs/>
                <w:highlight w:val="lightGray"/>
                <w:lang w:eastAsia="en-US"/>
              </w:rPr>
            </w:pPr>
            <w:r w:rsidRPr="00B221F7">
              <w:rPr>
                <w:rFonts w:eastAsia="Calibri"/>
                <w:bCs/>
                <w:highlight w:val="lightGray"/>
                <w:lang w:eastAsia="en-US"/>
              </w:rPr>
              <w:t>&lt;naam inschrijvende organisatie&gt;</w:t>
            </w:r>
            <w:r w:rsidRPr="00B221F7">
              <w:rPr>
                <w:rFonts w:eastAsia="Calibri"/>
                <w:bCs/>
                <w:lang w:eastAsia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  <w:lang w:eastAsia="en-US"/>
              </w:rPr>
              <w:instrText xml:space="preserve"> FORMTEXT </w:instrText>
            </w:r>
            <w:r w:rsidR="00881AB9">
              <w:rPr>
                <w:rFonts w:eastAsia="Calibri"/>
                <w:bCs/>
                <w:lang w:eastAsia="en-US"/>
              </w:rPr>
            </w:r>
            <w:r w:rsidR="00881AB9">
              <w:rPr>
                <w:rFonts w:eastAsia="Calibri"/>
                <w:bCs/>
                <w:lang w:eastAsia="en-US"/>
              </w:rPr>
              <w:fldChar w:fldCharType="separate"/>
            </w:r>
            <w:r w:rsidRPr="00B221F7">
              <w:rPr>
                <w:rFonts w:eastAsia="Calibri"/>
                <w:bCs/>
                <w:lang w:eastAsia="en-US"/>
              </w:rPr>
              <w:fldChar w:fldCharType="end"/>
            </w:r>
          </w:p>
        </w:tc>
      </w:tr>
    </w:tbl>
    <w:p w14:paraId="6D839EDB" w14:textId="77777777" w:rsidR="00EE5546" w:rsidRDefault="00EE5546" w:rsidP="00EE5546">
      <w:pPr>
        <w:spacing w:line="276" w:lineRule="auto"/>
        <w:rPr>
          <w:rFonts w:eastAsia="Calibri"/>
          <w:lang w:eastAsia="en-US"/>
        </w:rPr>
      </w:pPr>
    </w:p>
    <w:p w14:paraId="6D7220C1" w14:textId="77777777" w:rsidR="00EE5546" w:rsidRPr="00B221F7" w:rsidRDefault="00EE5546" w:rsidP="00EE5546">
      <w:pPr>
        <w:spacing w:line="276" w:lineRule="auto"/>
        <w:rPr>
          <w:rFonts w:eastAsia="Calibri"/>
          <w:lang w:eastAsia="en-US"/>
        </w:rPr>
      </w:pPr>
    </w:p>
    <w:p w14:paraId="4E5F8D37" w14:textId="3ADC240D" w:rsidR="00EE5546" w:rsidRDefault="00EE5546" w:rsidP="00EE5546">
      <w:pPr>
        <w:spacing w:line="276" w:lineRule="auto"/>
        <w:rPr>
          <w:i/>
          <w:u w:val="single"/>
        </w:rPr>
      </w:pPr>
      <w:r>
        <w:rPr>
          <w:b/>
          <w:sz w:val="28"/>
          <w:szCs w:val="28"/>
        </w:rPr>
        <w:t>2</w:t>
      </w:r>
      <w:r w:rsidRPr="00B221F7">
        <w:rPr>
          <w:b/>
          <w:sz w:val="28"/>
          <w:szCs w:val="28"/>
        </w:rPr>
        <w:t>.</w:t>
      </w:r>
      <w:r w:rsidRPr="00B221F7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Subgunningscriterium </w:t>
      </w:r>
      <w:r w:rsidRPr="00EE5546">
        <w:rPr>
          <w:b/>
          <w:sz w:val="28"/>
          <w:szCs w:val="28"/>
        </w:rPr>
        <w:t>kwaliteit : Duurzaamheid</w:t>
      </w:r>
      <w:r w:rsidRPr="009567FD">
        <w:rPr>
          <w:i/>
          <w:u w:val="single"/>
        </w:rPr>
        <w:t xml:space="preserve"> </w:t>
      </w:r>
    </w:p>
    <w:p w14:paraId="42B94F9F" w14:textId="442C79A5" w:rsidR="00EE5546" w:rsidRPr="0084109C" w:rsidRDefault="00EE5546" w:rsidP="00EE5546">
      <w:pPr>
        <w:pStyle w:val="Default"/>
        <w:spacing w:line="276" w:lineRule="auto"/>
        <w:rPr>
          <w:rFonts w:ascii="Verdana" w:hAnsi="Verdana" w:cs="Times New Roman"/>
          <w:snapToGrid w:val="0"/>
          <w:color w:val="auto"/>
          <w:sz w:val="18"/>
          <w:szCs w:val="18"/>
        </w:rPr>
      </w:pPr>
      <w:r w:rsidRPr="0084109C">
        <w:rPr>
          <w:rFonts w:ascii="Verdana" w:hAnsi="Verdana"/>
          <w:sz w:val="18"/>
          <w:szCs w:val="18"/>
        </w:rPr>
        <w:t xml:space="preserve">Uw antwoord op dit onderdeel is max. </w:t>
      </w:r>
      <w:r>
        <w:rPr>
          <w:rFonts w:ascii="Verdana" w:hAnsi="Verdana"/>
          <w:sz w:val="18"/>
          <w:szCs w:val="18"/>
        </w:rPr>
        <w:t>3</w:t>
      </w:r>
      <w:r w:rsidRPr="0084109C">
        <w:rPr>
          <w:rFonts w:ascii="Verdana" w:hAnsi="Verdana"/>
          <w:sz w:val="18"/>
          <w:szCs w:val="18"/>
        </w:rPr>
        <w:t xml:space="preserve"> A4, lettertype </w:t>
      </w:r>
      <w:proofErr w:type="spellStart"/>
      <w:r>
        <w:rPr>
          <w:rFonts w:ascii="Verdana" w:hAnsi="Verdana"/>
          <w:sz w:val="18"/>
          <w:szCs w:val="18"/>
        </w:rPr>
        <w:t>Arial</w:t>
      </w:r>
      <w:proofErr w:type="spellEnd"/>
      <w:r>
        <w:rPr>
          <w:rFonts w:ascii="Verdana" w:hAnsi="Verdana"/>
          <w:sz w:val="18"/>
          <w:szCs w:val="18"/>
        </w:rPr>
        <w:t xml:space="preserve"> 10</w:t>
      </w:r>
      <w:r w:rsidRPr="0084109C">
        <w:rPr>
          <w:rFonts w:cs="Times New Roman"/>
          <w:snapToGrid w:val="0"/>
          <w:szCs w:val="18"/>
        </w:rPr>
        <w:t xml:space="preserve"> </w:t>
      </w:r>
      <w:proofErr w:type="spellStart"/>
      <w:r w:rsidRPr="0084109C">
        <w:rPr>
          <w:rFonts w:ascii="Verdana" w:hAnsi="Verdana" w:cs="Times New Roman"/>
          <w:snapToGrid w:val="0"/>
          <w:color w:val="auto"/>
          <w:sz w:val="18"/>
          <w:szCs w:val="18"/>
        </w:rPr>
        <w:t>pt</w:t>
      </w:r>
      <w:proofErr w:type="spellEnd"/>
      <w:r w:rsidRPr="0084109C">
        <w:rPr>
          <w:rFonts w:ascii="Verdana" w:hAnsi="Verdana" w:cs="Times New Roman"/>
          <w:snapToGrid w:val="0"/>
          <w:color w:val="auto"/>
          <w:sz w:val="18"/>
          <w:szCs w:val="18"/>
        </w:rPr>
        <w:t xml:space="preserve"> en regelafstand minimaal 1, </w:t>
      </w:r>
    </w:p>
    <w:p w14:paraId="5A305C07" w14:textId="77777777" w:rsidR="00EE5546" w:rsidRPr="0084109C" w:rsidRDefault="00EE5546" w:rsidP="00EE5546">
      <w:pPr>
        <w:pStyle w:val="Default"/>
        <w:spacing w:line="276" w:lineRule="auto"/>
        <w:rPr>
          <w:rFonts w:ascii="Verdana" w:hAnsi="Verdana"/>
          <w:sz w:val="18"/>
          <w:szCs w:val="18"/>
        </w:rPr>
      </w:pPr>
      <w:r w:rsidRPr="0084109C">
        <w:rPr>
          <w:rFonts w:ascii="Verdana" w:hAnsi="Verdana"/>
          <w:sz w:val="18"/>
          <w:szCs w:val="18"/>
        </w:rPr>
        <w:t>marges aan alle kanten minimaal 2,5 cm, inclusief eventuele bijlagen, geen kolommen</w:t>
      </w:r>
      <w:r>
        <w:rPr>
          <w:rFonts w:ascii="Verdana" w:hAnsi="Verdana"/>
          <w:sz w:val="18"/>
          <w:szCs w:val="18"/>
        </w:rPr>
        <w:t xml:space="preserve">. </w:t>
      </w:r>
    </w:p>
    <w:p w14:paraId="0C476D82" w14:textId="77777777" w:rsidR="00EE5546" w:rsidRPr="0084109C" w:rsidRDefault="00EE5546" w:rsidP="00EE5546">
      <w:pPr>
        <w:pStyle w:val="Default"/>
        <w:spacing w:line="276" w:lineRule="auto"/>
        <w:rPr>
          <w:rFonts w:ascii="Verdana" w:hAnsi="Verdana"/>
          <w:sz w:val="18"/>
          <w:szCs w:val="18"/>
        </w:rPr>
      </w:pPr>
    </w:p>
    <w:p w14:paraId="2B40DC76" w14:textId="77777777" w:rsidR="00EE5546" w:rsidRPr="00146C1D" w:rsidRDefault="00EE5546" w:rsidP="00EE5546">
      <w:pPr>
        <w:pStyle w:val="Default"/>
        <w:spacing w:line="276" w:lineRule="auto"/>
        <w:rPr>
          <w:rFonts w:ascii="Verdana" w:hAnsi="Verdana"/>
          <w:sz w:val="18"/>
          <w:szCs w:val="18"/>
          <w:u w:val="single"/>
        </w:rPr>
      </w:pPr>
    </w:p>
    <w:p w14:paraId="0CE44183" w14:textId="77777777" w:rsidR="00EE5546" w:rsidRDefault="00EE5546" w:rsidP="00EE5546">
      <w:pPr>
        <w:spacing w:line="276" w:lineRule="auto"/>
        <w:rPr>
          <w:rFonts w:eastAsia="Calibri"/>
          <w:lang w:eastAsia="en-US"/>
        </w:rPr>
      </w:pPr>
    </w:p>
    <w:p w14:paraId="2BB20519" w14:textId="77777777" w:rsidR="00EE5546" w:rsidRDefault="00EE5546" w:rsidP="00EE5546">
      <w:pPr>
        <w:spacing w:line="276" w:lineRule="auto"/>
        <w:rPr>
          <w:rFonts w:eastAsia="Calibri"/>
          <w:lang w:eastAsia="en-US"/>
        </w:rPr>
      </w:pPr>
    </w:p>
    <w:p w14:paraId="677A66FF" w14:textId="77777777" w:rsidR="00EE5546" w:rsidRPr="00885688" w:rsidRDefault="00EE5546" w:rsidP="00EE5546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3</w:t>
      </w:r>
      <w:r w:rsidRPr="00885688">
        <w:rPr>
          <w:rFonts w:eastAsia="Calibri"/>
          <w:b/>
          <w:sz w:val="28"/>
          <w:szCs w:val="28"/>
          <w:lang w:eastAsia="en-US"/>
        </w:rPr>
        <w:t>. Ondertekening Inschrijver</w:t>
      </w:r>
    </w:p>
    <w:p w14:paraId="5DCE3973" w14:textId="77777777" w:rsidR="00EE5546" w:rsidRPr="004143C5" w:rsidRDefault="00EE5546" w:rsidP="00EE5546">
      <w:pPr>
        <w:spacing w:line="276" w:lineRule="auto"/>
        <w:rPr>
          <w:rFonts w:eastAsia="Calibri"/>
          <w:lang w:eastAsia="en-US"/>
        </w:rPr>
      </w:pPr>
    </w:p>
    <w:tbl>
      <w:tblPr>
        <w:tblStyle w:val="Tabelraster1"/>
        <w:tblW w:w="0" w:type="auto"/>
        <w:tblInd w:w="108" w:type="dxa"/>
        <w:tblLook w:val="04A0" w:firstRow="1" w:lastRow="0" w:firstColumn="1" w:lastColumn="0" w:noHBand="0" w:noVBand="1"/>
      </w:tblPr>
      <w:tblGrid>
        <w:gridCol w:w="3512"/>
        <w:gridCol w:w="5497"/>
      </w:tblGrid>
      <w:tr w:rsidR="00EE5546" w:rsidRPr="004143C5" w14:paraId="2CE1ECFB" w14:textId="77777777" w:rsidTr="00B612D5">
        <w:trPr>
          <w:trHeight w:val="513"/>
        </w:trPr>
        <w:tc>
          <w:tcPr>
            <w:tcW w:w="3544" w:type="dxa"/>
          </w:tcPr>
          <w:p w14:paraId="4B7ED16F" w14:textId="77777777" w:rsidR="00EE5546" w:rsidRPr="004143C5" w:rsidRDefault="00EE5546" w:rsidP="00B612D5">
            <w:pPr>
              <w:spacing w:line="276" w:lineRule="auto"/>
            </w:pPr>
            <w:r w:rsidRPr="004143C5">
              <w:t>Naam organisatie</w:t>
            </w:r>
          </w:p>
        </w:tc>
        <w:tc>
          <w:tcPr>
            <w:tcW w:w="5634" w:type="dxa"/>
          </w:tcPr>
          <w:p w14:paraId="5B35754D" w14:textId="77777777" w:rsidR="00EE5546" w:rsidRPr="004143C5" w:rsidRDefault="00EE5546" w:rsidP="00B612D5">
            <w:pPr>
              <w:spacing w:line="276" w:lineRule="auto"/>
            </w:pPr>
            <w:r w:rsidRPr="004143C5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143C5">
              <w:rPr>
                <w:bCs/>
              </w:rPr>
              <w:instrText xml:space="preserve"> FORMTEXT </w:instrText>
            </w:r>
            <w:r w:rsidRPr="004143C5">
              <w:rPr>
                <w:bCs/>
              </w:rPr>
            </w:r>
            <w:r w:rsidRPr="004143C5">
              <w:rPr>
                <w:bCs/>
              </w:rPr>
              <w:fldChar w:fldCharType="separate"/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</w:rPr>
              <w:fldChar w:fldCharType="end"/>
            </w:r>
          </w:p>
        </w:tc>
      </w:tr>
      <w:tr w:rsidR="00EE5546" w:rsidRPr="004143C5" w14:paraId="704759E9" w14:textId="77777777" w:rsidTr="00B612D5">
        <w:trPr>
          <w:trHeight w:val="513"/>
        </w:trPr>
        <w:tc>
          <w:tcPr>
            <w:tcW w:w="3544" w:type="dxa"/>
          </w:tcPr>
          <w:p w14:paraId="724D2323" w14:textId="77777777" w:rsidR="00EE5546" w:rsidRPr="004143C5" w:rsidRDefault="00EE5546" w:rsidP="00B612D5">
            <w:pPr>
              <w:spacing w:line="276" w:lineRule="auto"/>
            </w:pPr>
            <w:r w:rsidRPr="004143C5">
              <w:t>Naam ondertekeningbevoegde persoon</w:t>
            </w:r>
          </w:p>
        </w:tc>
        <w:tc>
          <w:tcPr>
            <w:tcW w:w="5634" w:type="dxa"/>
          </w:tcPr>
          <w:p w14:paraId="1449DA46" w14:textId="77777777" w:rsidR="00EE5546" w:rsidRPr="004143C5" w:rsidRDefault="00EE5546" w:rsidP="00B612D5">
            <w:pPr>
              <w:spacing w:line="276" w:lineRule="auto"/>
            </w:pPr>
            <w:r w:rsidRPr="004143C5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143C5">
              <w:rPr>
                <w:bCs/>
              </w:rPr>
              <w:instrText xml:space="preserve"> FORMTEXT </w:instrText>
            </w:r>
            <w:r w:rsidRPr="004143C5">
              <w:rPr>
                <w:bCs/>
              </w:rPr>
            </w:r>
            <w:r w:rsidRPr="004143C5">
              <w:rPr>
                <w:bCs/>
              </w:rPr>
              <w:fldChar w:fldCharType="separate"/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</w:rPr>
              <w:fldChar w:fldCharType="end"/>
            </w:r>
          </w:p>
        </w:tc>
      </w:tr>
      <w:tr w:rsidR="00EE5546" w:rsidRPr="004143C5" w14:paraId="5592257A" w14:textId="77777777" w:rsidTr="00B612D5">
        <w:tc>
          <w:tcPr>
            <w:tcW w:w="3544" w:type="dxa"/>
          </w:tcPr>
          <w:p w14:paraId="7C513F78" w14:textId="77777777" w:rsidR="00EE5546" w:rsidRPr="004143C5" w:rsidRDefault="00EE5546" w:rsidP="00B612D5">
            <w:pPr>
              <w:spacing w:line="276" w:lineRule="auto"/>
            </w:pPr>
            <w:r w:rsidRPr="004143C5">
              <w:t>Datum</w:t>
            </w:r>
          </w:p>
          <w:p w14:paraId="53FCDA4D" w14:textId="77777777" w:rsidR="00EE5546" w:rsidRPr="004143C5" w:rsidRDefault="00EE5546" w:rsidP="00B612D5">
            <w:pPr>
              <w:spacing w:line="276" w:lineRule="auto"/>
            </w:pPr>
          </w:p>
        </w:tc>
        <w:tc>
          <w:tcPr>
            <w:tcW w:w="5634" w:type="dxa"/>
          </w:tcPr>
          <w:p w14:paraId="264F919E" w14:textId="77777777" w:rsidR="00EE5546" w:rsidRPr="004143C5" w:rsidRDefault="00EE5546" w:rsidP="00B612D5">
            <w:pPr>
              <w:spacing w:line="276" w:lineRule="auto"/>
            </w:pPr>
            <w:r w:rsidRPr="004143C5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143C5">
              <w:rPr>
                <w:bCs/>
              </w:rPr>
              <w:instrText xml:space="preserve"> FORMTEXT </w:instrText>
            </w:r>
            <w:r w:rsidRPr="004143C5">
              <w:rPr>
                <w:bCs/>
              </w:rPr>
            </w:r>
            <w:r w:rsidRPr="004143C5">
              <w:rPr>
                <w:bCs/>
              </w:rPr>
              <w:fldChar w:fldCharType="separate"/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</w:rPr>
              <w:fldChar w:fldCharType="end"/>
            </w:r>
          </w:p>
        </w:tc>
      </w:tr>
      <w:tr w:rsidR="00EE5546" w:rsidRPr="004143C5" w14:paraId="3BD7A0E9" w14:textId="77777777" w:rsidTr="00B612D5">
        <w:trPr>
          <w:trHeight w:val="711"/>
        </w:trPr>
        <w:tc>
          <w:tcPr>
            <w:tcW w:w="3544" w:type="dxa"/>
          </w:tcPr>
          <w:p w14:paraId="62B4934F" w14:textId="77777777" w:rsidR="00EE5546" w:rsidRPr="004143C5" w:rsidRDefault="00EE5546" w:rsidP="00B612D5">
            <w:pPr>
              <w:spacing w:line="276" w:lineRule="auto"/>
            </w:pPr>
            <w:r w:rsidRPr="004143C5">
              <w:t>Handtekening</w:t>
            </w:r>
          </w:p>
          <w:p w14:paraId="44841D4F" w14:textId="77777777" w:rsidR="00EE5546" w:rsidRPr="004143C5" w:rsidRDefault="00EE5546" w:rsidP="00B612D5">
            <w:pPr>
              <w:spacing w:line="276" w:lineRule="auto"/>
            </w:pPr>
          </w:p>
          <w:p w14:paraId="1B6530D9" w14:textId="77777777" w:rsidR="00EE5546" w:rsidRPr="004143C5" w:rsidRDefault="00EE5546" w:rsidP="00B612D5">
            <w:pPr>
              <w:spacing w:line="276" w:lineRule="auto"/>
            </w:pPr>
          </w:p>
        </w:tc>
        <w:tc>
          <w:tcPr>
            <w:tcW w:w="5634" w:type="dxa"/>
          </w:tcPr>
          <w:p w14:paraId="140FC3CF" w14:textId="77777777" w:rsidR="00EE5546" w:rsidRPr="004143C5" w:rsidRDefault="00EE5546" w:rsidP="00B612D5">
            <w:pPr>
              <w:spacing w:line="276" w:lineRule="auto"/>
            </w:pPr>
            <w:r w:rsidRPr="004143C5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143C5">
              <w:rPr>
                <w:bCs/>
              </w:rPr>
              <w:instrText xml:space="preserve"> FORMTEXT </w:instrText>
            </w:r>
            <w:r w:rsidRPr="004143C5">
              <w:rPr>
                <w:bCs/>
              </w:rPr>
            </w:r>
            <w:r w:rsidRPr="004143C5">
              <w:rPr>
                <w:bCs/>
              </w:rPr>
              <w:fldChar w:fldCharType="separate"/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  <w:noProof/>
              </w:rPr>
              <w:t> </w:t>
            </w:r>
            <w:r w:rsidRPr="004143C5">
              <w:rPr>
                <w:bCs/>
              </w:rPr>
              <w:fldChar w:fldCharType="end"/>
            </w:r>
          </w:p>
        </w:tc>
      </w:tr>
    </w:tbl>
    <w:p w14:paraId="5A44D3C6" w14:textId="77777777" w:rsidR="00EE5546" w:rsidRPr="004143C5" w:rsidRDefault="00EE5546" w:rsidP="00EE5546">
      <w:pPr>
        <w:spacing w:line="276" w:lineRule="auto"/>
        <w:rPr>
          <w:rFonts w:eastAsia="Calibri"/>
          <w:lang w:eastAsia="en-US"/>
        </w:rPr>
      </w:pPr>
    </w:p>
    <w:p w14:paraId="1D7D3790" w14:textId="77777777" w:rsidR="00EE5546" w:rsidRPr="008A27CD" w:rsidRDefault="00EE5546" w:rsidP="00EE5546">
      <w:pPr>
        <w:rPr>
          <w:rFonts w:eastAsia="Calibri"/>
          <w:lang w:eastAsia="en-US"/>
        </w:rPr>
      </w:pPr>
    </w:p>
    <w:p w14:paraId="67C9409D" w14:textId="77777777" w:rsidR="00EE5546" w:rsidRPr="008A27CD" w:rsidRDefault="00EE5546" w:rsidP="00EE5546">
      <w:pPr>
        <w:spacing w:line="276" w:lineRule="auto"/>
        <w:rPr>
          <w:rFonts w:eastAsia="Calibri"/>
          <w:lang w:eastAsia="en-US"/>
        </w:rPr>
      </w:pPr>
    </w:p>
    <w:p w14:paraId="1D8F6B70" w14:textId="75B90B6E" w:rsidR="009A57DE" w:rsidRDefault="009A57DE">
      <w:pPr>
        <w:rPr>
          <w:b/>
          <w:sz w:val="44"/>
          <w:szCs w:val="44"/>
        </w:rPr>
      </w:pPr>
    </w:p>
    <w:sectPr w:rsidR="009A57DE" w:rsidSect="004E66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2" w:right="1644" w:bottom="1440" w:left="1135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1A521" w14:textId="77777777" w:rsidR="00881AB9" w:rsidRDefault="00881AB9" w:rsidP="0021083E">
      <w:pPr>
        <w:spacing w:line="240" w:lineRule="auto"/>
      </w:pPr>
      <w:r>
        <w:separator/>
      </w:r>
    </w:p>
  </w:endnote>
  <w:endnote w:type="continuationSeparator" w:id="0">
    <w:p w14:paraId="5CD71294" w14:textId="77777777" w:rsidR="00881AB9" w:rsidRDefault="00881AB9" w:rsidP="002108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8ABB5" w14:textId="77777777" w:rsidR="005C148B" w:rsidRDefault="005C148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9345652"/>
      <w:docPartObj>
        <w:docPartGallery w:val="Page Numbers (Bottom of Page)"/>
        <w:docPartUnique/>
      </w:docPartObj>
    </w:sdtPr>
    <w:sdtEndPr/>
    <w:sdtContent>
      <w:sdt>
        <w:sdtPr>
          <w:id w:val="1257796085"/>
          <w:docPartObj>
            <w:docPartGallery w:val="Page Numbers (Top of Page)"/>
            <w:docPartUnique/>
          </w:docPartObj>
        </w:sdtPr>
        <w:sdtEndPr/>
        <w:sdtContent>
          <w:p w14:paraId="13F08546" w14:textId="045D725F" w:rsidR="00EE5546" w:rsidRDefault="005C148B" w:rsidP="00715B55">
            <w:pPr>
              <w:pStyle w:val="Koptekst"/>
            </w:pPr>
            <w:r>
              <w:t xml:space="preserve">Formulier </w:t>
            </w:r>
            <w:r w:rsidR="00EE5546">
              <w:t xml:space="preserve">2 - </w:t>
            </w:r>
            <w:r w:rsidR="00F31039">
              <w:t>Kwaliteitsvra</w:t>
            </w:r>
            <w:r w:rsidR="00EE5546">
              <w:t>a</w:t>
            </w:r>
            <w:r w:rsidR="00F31039">
              <w:t>g</w:t>
            </w:r>
            <w:r w:rsidR="00EE5546">
              <w:t xml:space="preserve"> Busritten ten behoeve van Studenten- en leerlingenvervoer</w:t>
            </w:r>
          </w:p>
          <w:p w14:paraId="2B531C95" w14:textId="3ADEE47E" w:rsidR="00F71843" w:rsidRDefault="00E354FD" w:rsidP="00715B55">
            <w:pPr>
              <w:pStyle w:val="Koptekst"/>
            </w:pPr>
            <w:r>
              <w:tab/>
            </w:r>
            <w:r w:rsidR="00F71843">
              <w:t xml:space="preserve">                       Pagina </w:t>
            </w:r>
            <w:r w:rsidR="00F71843">
              <w:rPr>
                <w:b/>
                <w:bCs/>
                <w:sz w:val="24"/>
                <w:szCs w:val="24"/>
              </w:rPr>
              <w:fldChar w:fldCharType="begin"/>
            </w:r>
            <w:r w:rsidR="00F71843">
              <w:rPr>
                <w:b/>
                <w:bCs/>
              </w:rPr>
              <w:instrText>PAGE</w:instrText>
            </w:r>
            <w:r w:rsidR="00F71843">
              <w:rPr>
                <w:b/>
                <w:bCs/>
                <w:sz w:val="24"/>
                <w:szCs w:val="24"/>
              </w:rPr>
              <w:fldChar w:fldCharType="separate"/>
            </w:r>
            <w:r w:rsidR="00CC0747">
              <w:rPr>
                <w:b/>
                <w:bCs/>
                <w:noProof/>
              </w:rPr>
              <w:t>4</w:t>
            </w:r>
            <w:r w:rsidR="00F71843">
              <w:rPr>
                <w:b/>
                <w:bCs/>
                <w:sz w:val="24"/>
                <w:szCs w:val="24"/>
              </w:rPr>
              <w:fldChar w:fldCharType="end"/>
            </w:r>
            <w:r w:rsidR="00F71843">
              <w:t xml:space="preserve"> van </w:t>
            </w:r>
            <w:r w:rsidR="00F71843">
              <w:rPr>
                <w:b/>
                <w:bCs/>
                <w:sz w:val="24"/>
                <w:szCs w:val="24"/>
              </w:rPr>
              <w:fldChar w:fldCharType="begin"/>
            </w:r>
            <w:r w:rsidR="00F71843">
              <w:rPr>
                <w:b/>
                <w:bCs/>
              </w:rPr>
              <w:instrText>NUMPAGES</w:instrText>
            </w:r>
            <w:r w:rsidR="00F71843">
              <w:rPr>
                <w:b/>
                <w:bCs/>
                <w:sz w:val="24"/>
                <w:szCs w:val="24"/>
              </w:rPr>
              <w:fldChar w:fldCharType="separate"/>
            </w:r>
            <w:r w:rsidR="00CC0747">
              <w:rPr>
                <w:b/>
                <w:bCs/>
                <w:noProof/>
              </w:rPr>
              <w:t>8</w:t>
            </w:r>
            <w:r w:rsidR="00F71843">
              <w:rPr>
                <w:b/>
                <w:bCs/>
                <w:sz w:val="24"/>
                <w:szCs w:val="24"/>
              </w:rPr>
              <w:fldChar w:fldCharType="end"/>
            </w:r>
            <w:r w:rsidR="00F71843">
              <w:t xml:space="preserve">                             </w:t>
            </w:r>
          </w:p>
          <w:p w14:paraId="678B574F" w14:textId="1343AEAF" w:rsidR="00F71843" w:rsidRDefault="00F71843" w:rsidP="00715B55">
            <w:pPr>
              <w:pStyle w:val="Voettekst"/>
              <w:ind w:firstLine="4248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sdtContent>
      </w:sdt>
    </w:sdtContent>
  </w:sdt>
  <w:p w14:paraId="2772A478" w14:textId="58D11123" w:rsidR="00F71843" w:rsidRDefault="00F71843" w:rsidP="003623BB">
    <w:pPr>
      <w:pStyle w:val="Kop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6E63D" w14:textId="77777777" w:rsidR="005C148B" w:rsidRDefault="005C148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81035" w14:textId="77777777" w:rsidR="00881AB9" w:rsidRDefault="00881AB9" w:rsidP="0021083E">
      <w:pPr>
        <w:spacing w:line="240" w:lineRule="auto"/>
      </w:pPr>
      <w:r>
        <w:separator/>
      </w:r>
    </w:p>
  </w:footnote>
  <w:footnote w:type="continuationSeparator" w:id="0">
    <w:p w14:paraId="62A7A3A9" w14:textId="77777777" w:rsidR="00881AB9" w:rsidRDefault="00881AB9" w:rsidP="002108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3E5EF" w14:textId="77777777" w:rsidR="005C148B" w:rsidRDefault="005C148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79766" w14:textId="74CC721D" w:rsidR="00EE5546" w:rsidRPr="00EE5546" w:rsidRDefault="00EE5546" w:rsidP="00EE5546">
    <w:pPr>
      <w:pStyle w:val="Koptekst"/>
      <w:ind w:left="2410"/>
    </w:pPr>
    <w:r>
      <w:rPr>
        <w:noProof/>
      </w:rPr>
      <w:drawing>
        <wp:inline distT="0" distB="0" distL="0" distR="0" wp14:anchorId="6242B64C" wp14:editId="345873E0">
          <wp:extent cx="2278380" cy="648776"/>
          <wp:effectExtent l="0" t="0" r="7620" b="0"/>
          <wp:docPr id="4" name="Afbeelding 3">
            <a:extLst xmlns:a="http://schemas.openxmlformats.org/drawingml/2006/main">
              <a:ext uri="{FF2B5EF4-FFF2-40B4-BE49-F238E27FC236}">
                <a16:creationId xmlns:a16="http://schemas.microsoft.com/office/drawing/2014/main" id="{A579F456-E055-43A7-A8DE-75E55001AC7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>
                    <a:extLst>
                      <a:ext uri="{FF2B5EF4-FFF2-40B4-BE49-F238E27FC236}">
                        <a16:creationId xmlns:a16="http://schemas.microsoft.com/office/drawing/2014/main" id="{A579F456-E055-43A7-A8DE-75E55001AC7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06849" cy="6568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3D889" w14:textId="77777777" w:rsidR="005C148B" w:rsidRDefault="005C148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387AEEAA"/>
    <w:lvl w:ilvl="0">
      <w:start w:val="1"/>
      <w:numFmt w:val="decimal"/>
      <w:pStyle w:val="CalibriKop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Calibri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Calibri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13D25D4"/>
    <w:multiLevelType w:val="hybridMultilevel"/>
    <w:tmpl w:val="E3385E06"/>
    <w:lvl w:ilvl="0" w:tplc="BB3EC9B4">
      <w:start w:val="1"/>
      <w:numFmt w:val="bullet"/>
      <w:lvlText w:val="•"/>
      <w:lvlJc w:val="left"/>
      <w:pPr>
        <w:ind w:left="554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040BD"/>
    <w:multiLevelType w:val="hybridMultilevel"/>
    <w:tmpl w:val="A7481586"/>
    <w:lvl w:ilvl="0" w:tplc="04130019">
      <w:start w:val="1"/>
      <w:numFmt w:val="lowerLetter"/>
      <w:lvlText w:val="%1."/>
      <w:lvlJc w:val="left"/>
      <w:pPr>
        <w:ind w:left="862" w:hanging="360"/>
      </w:pPr>
    </w:lvl>
    <w:lvl w:ilvl="1" w:tplc="04130019" w:tentative="1">
      <w:start w:val="1"/>
      <w:numFmt w:val="lowerLetter"/>
      <w:lvlText w:val="%2."/>
      <w:lvlJc w:val="left"/>
      <w:pPr>
        <w:ind w:left="1582" w:hanging="360"/>
      </w:pPr>
    </w:lvl>
    <w:lvl w:ilvl="2" w:tplc="0413001B" w:tentative="1">
      <w:start w:val="1"/>
      <w:numFmt w:val="lowerRoman"/>
      <w:lvlText w:val="%3."/>
      <w:lvlJc w:val="right"/>
      <w:pPr>
        <w:ind w:left="2302" w:hanging="180"/>
      </w:pPr>
    </w:lvl>
    <w:lvl w:ilvl="3" w:tplc="0413000F" w:tentative="1">
      <w:start w:val="1"/>
      <w:numFmt w:val="decimal"/>
      <w:lvlText w:val="%4."/>
      <w:lvlJc w:val="left"/>
      <w:pPr>
        <w:ind w:left="3022" w:hanging="360"/>
      </w:pPr>
    </w:lvl>
    <w:lvl w:ilvl="4" w:tplc="04130019" w:tentative="1">
      <w:start w:val="1"/>
      <w:numFmt w:val="lowerLetter"/>
      <w:lvlText w:val="%5."/>
      <w:lvlJc w:val="left"/>
      <w:pPr>
        <w:ind w:left="3742" w:hanging="360"/>
      </w:pPr>
    </w:lvl>
    <w:lvl w:ilvl="5" w:tplc="0413001B" w:tentative="1">
      <w:start w:val="1"/>
      <w:numFmt w:val="lowerRoman"/>
      <w:lvlText w:val="%6."/>
      <w:lvlJc w:val="right"/>
      <w:pPr>
        <w:ind w:left="4462" w:hanging="180"/>
      </w:pPr>
    </w:lvl>
    <w:lvl w:ilvl="6" w:tplc="0413000F" w:tentative="1">
      <w:start w:val="1"/>
      <w:numFmt w:val="decimal"/>
      <w:lvlText w:val="%7."/>
      <w:lvlJc w:val="left"/>
      <w:pPr>
        <w:ind w:left="5182" w:hanging="360"/>
      </w:pPr>
    </w:lvl>
    <w:lvl w:ilvl="7" w:tplc="04130019" w:tentative="1">
      <w:start w:val="1"/>
      <w:numFmt w:val="lowerLetter"/>
      <w:lvlText w:val="%8."/>
      <w:lvlJc w:val="left"/>
      <w:pPr>
        <w:ind w:left="5902" w:hanging="360"/>
      </w:pPr>
    </w:lvl>
    <w:lvl w:ilvl="8" w:tplc="0413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4" w15:restartNumberingAfterBreak="0">
    <w:nsid w:val="042B0925"/>
    <w:multiLevelType w:val="hybridMultilevel"/>
    <w:tmpl w:val="107CA58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8407E1"/>
    <w:multiLevelType w:val="hybridMultilevel"/>
    <w:tmpl w:val="D0B2FA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C230AA"/>
    <w:multiLevelType w:val="hybridMultilevel"/>
    <w:tmpl w:val="4B1E0D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C528B3"/>
    <w:multiLevelType w:val="hybridMultilevel"/>
    <w:tmpl w:val="4C00ED80"/>
    <w:lvl w:ilvl="0" w:tplc="04130001">
      <w:start w:val="1"/>
      <w:numFmt w:val="bullet"/>
      <w:lvlText w:val=""/>
      <w:lvlJc w:val="left"/>
      <w:pPr>
        <w:ind w:left="91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3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abstractNum w:abstractNumId="8" w15:restartNumberingAfterBreak="0">
    <w:nsid w:val="126A2FC3"/>
    <w:multiLevelType w:val="hybridMultilevel"/>
    <w:tmpl w:val="00F4F8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353F1"/>
    <w:multiLevelType w:val="hybridMultilevel"/>
    <w:tmpl w:val="979831B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3626C6"/>
    <w:multiLevelType w:val="hybridMultilevel"/>
    <w:tmpl w:val="87BEE2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7D6F67"/>
    <w:multiLevelType w:val="hybridMultilevel"/>
    <w:tmpl w:val="06AE7D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72883"/>
    <w:multiLevelType w:val="hybridMultilevel"/>
    <w:tmpl w:val="EAAAFA1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D0134F"/>
    <w:multiLevelType w:val="hybridMultilevel"/>
    <w:tmpl w:val="C01454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5E1870"/>
    <w:multiLevelType w:val="hybridMultilevel"/>
    <w:tmpl w:val="6F7A2DD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EB1772"/>
    <w:multiLevelType w:val="hybridMultilevel"/>
    <w:tmpl w:val="3BC41E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415C7B"/>
    <w:multiLevelType w:val="hybridMultilevel"/>
    <w:tmpl w:val="31F278E8"/>
    <w:lvl w:ilvl="0" w:tplc="0413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456290"/>
    <w:multiLevelType w:val="hybridMultilevel"/>
    <w:tmpl w:val="D7D6C0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CF3F89"/>
    <w:multiLevelType w:val="hybridMultilevel"/>
    <w:tmpl w:val="DC1473BE"/>
    <w:lvl w:ilvl="0" w:tplc="72E429B8">
      <w:start w:val="1"/>
      <w:numFmt w:val="bullet"/>
      <w:lvlText w:val="•"/>
      <w:lvlJc w:val="left"/>
      <w:pPr>
        <w:ind w:left="554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2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14" w:hanging="360"/>
      </w:pPr>
      <w:rPr>
        <w:rFonts w:ascii="Wingdings" w:hAnsi="Wingdings" w:hint="default"/>
      </w:rPr>
    </w:lvl>
  </w:abstractNum>
  <w:abstractNum w:abstractNumId="19" w15:restartNumberingAfterBreak="0">
    <w:nsid w:val="3AE81061"/>
    <w:multiLevelType w:val="hybridMultilevel"/>
    <w:tmpl w:val="2FAC56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8D5F27"/>
    <w:multiLevelType w:val="hybridMultilevel"/>
    <w:tmpl w:val="2D2A077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F">
      <w:start w:val="1"/>
      <w:numFmt w:val="decimal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E20C36"/>
    <w:multiLevelType w:val="hybridMultilevel"/>
    <w:tmpl w:val="661A56E2"/>
    <w:lvl w:ilvl="0" w:tplc="04130001">
      <w:start w:val="1"/>
      <w:numFmt w:val="bullet"/>
      <w:lvlText w:val=""/>
      <w:lvlJc w:val="left"/>
      <w:pPr>
        <w:ind w:left="91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3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abstractNum w:abstractNumId="22" w15:restartNumberingAfterBreak="0">
    <w:nsid w:val="43DC7F6C"/>
    <w:multiLevelType w:val="hybridMultilevel"/>
    <w:tmpl w:val="28221D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F2654A"/>
    <w:multiLevelType w:val="hybridMultilevel"/>
    <w:tmpl w:val="DBC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25" w15:restartNumberingAfterBreak="0">
    <w:nsid w:val="4A847FAD"/>
    <w:multiLevelType w:val="hybridMultilevel"/>
    <w:tmpl w:val="53041302"/>
    <w:lvl w:ilvl="0" w:tplc="2B2EF4EA">
      <w:start w:val="1"/>
      <w:numFmt w:val="bullet"/>
      <w:lvlText w:val="•"/>
      <w:lvlJc w:val="left"/>
      <w:pPr>
        <w:ind w:left="1068" w:hanging="708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B3015E"/>
    <w:multiLevelType w:val="hybridMultilevel"/>
    <w:tmpl w:val="5E3811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D65908"/>
    <w:multiLevelType w:val="hybridMultilevel"/>
    <w:tmpl w:val="AD064894"/>
    <w:lvl w:ilvl="0" w:tplc="04130001">
      <w:start w:val="1"/>
      <w:numFmt w:val="bullet"/>
      <w:lvlText w:val=""/>
      <w:lvlJc w:val="left"/>
      <w:pPr>
        <w:ind w:left="91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3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abstractNum w:abstractNumId="28" w15:restartNumberingAfterBreak="0">
    <w:nsid w:val="666614E6"/>
    <w:multiLevelType w:val="hybridMultilevel"/>
    <w:tmpl w:val="D98A1CFE"/>
    <w:lvl w:ilvl="0" w:tplc="6A825E9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6A639F"/>
    <w:multiLevelType w:val="hybridMultilevel"/>
    <w:tmpl w:val="298AEE46"/>
    <w:lvl w:ilvl="0" w:tplc="A1524200">
      <w:numFmt w:val="bullet"/>
      <w:lvlText w:val="-"/>
      <w:lvlJc w:val="left"/>
      <w:pPr>
        <w:ind w:left="862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6D385B44"/>
    <w:multiLevelType w:val="hybridMultilevel"/>
    <w:tmpl w:val="4B1E0D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EED3924"/>
    <w:multiLevelType w:val="hybridMultilevel"/>
    <w:tmpl w:val="A87E58D0"/>
    <w:lvl w:ilvl="0" w:tplc="BB3EC9B4">
      <w:start w:val="1"/>
      <w:numFmt w:val="bullet"/>
      <w:lvlText w:val="•"/>
      <w:lvlJc w:val="left"/>
      <w:pPr>
        <w:ind w:left="554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2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14" w:hanging="360"/>
      </w:pPr>
      <w:rPr>
        <w:rFonts w:ascii="Wingdings" w:hAnsi="Wingdings" w:hint="default"/>
      </w:rPr>
    </w:lvl>
  </w:abstractNum>
  <w:abstractNum w:abstractNumId="33" w15:restartNumberingAfterBreak="0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34" w15:restartNumberingAfterBreak="0">
    <w:nsid w:val="71E36CE4"/>
    <w:multiLevelType w:val="hybridMultilevel"/>
    <w:tmpl w:val="80244D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DA326A"/>
    <w:multiLevelType w:val="multilevel"/>
    <w:tmpl w:val="71623120"/>
    <w:lvl w:ilvl="0">
      <w:start w:val="1"/>
      <w:numFmt w:val="decimal"/>
      <w:pStyle w:val="Kop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6322B38"/>
    <w:multiLevelType w:val="hybridMultilevel"/>
    <w:tmpl w:val="FC68C4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1C3BFD"/>
    <w:multiLevelType w:val="hybridMultilevel"/>
    <w:tmpl w:val="11F2EBA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F">
      <w:start w:val="1"/>
      <w:numFmt w:val="decimal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3E54C2"/>
    <w:multiLevelType w:val="hybridMultilevel"/>
    <w:tmpl w:val="B1A6B1EE"/>
    <w:lvl w:ilvl="0" w:tplc="6C3A478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5"/>
  </w:num>
  <w:num w:numId="2">
    <w:abstractNumId w:val="31"/>
  </w:num>
  <w:num w:numId="3">
    <w:abstractNumId w:val="36"/>
  </w:num>
  <w:num w:numId="4">
    <w:abstractNumId w:val="24"/>
  </w:num>
  <w:num w:numId="5">
    <w:abstractNumId w:val="33"/>
  </w:num>
  <w:num w:numId="6">
    <w:abstractNumId w:val="3"/>
  </w:num>
  <w:num w:numId="7">
    <w:abstractNumId w:val="22"/>
  </w:num>
  <w:num w:numId="8">
    <w:abstractNumId w:val="26"/>
  </w:num>
  <w:num w:numId="9">
    <w:abstractNumId w:val="0"/>
  </w:num>
  <w:num w:numId="10">
    <w:abstractNumId w:val="17"/>
  </w:num>
  <w:num w:numId="11">
    <w:abstractNumId w:val="5"/>
  </w:num>
  <w:num w:numId="12">
    <w:abstractNumId w:val="8"/>
  </w:num>
  <w:num w:numId="13">
    <w:abstractNumId w:val="6"/>
  </w:num>
  <w:num w:numId="14">
    <w:abstractNumId w:val="37"/>
  </w:num>
  <w:num w:numId="15">
    <w:abstractNumId w:val="30"/>
  </w:num>
  <w:num w:numId="16">
    <w:abstractNumId w:val="11"/>
  </w:num>
  <w:num w:numId="17">
    <w:abstractNumId w:val="13"/>
  </w:num>
  <w:num w:numId="18">
    <w:abstractNumId w:val="19"/>
  </w:num>
  <w:num w:numId="19">
    <w:abstractNumId w:val="34"/>
  </w:num>
  <w:num w:numId="20">
    <w:abstractNumId w:val="38"/>
  </w:num>
  <w:num w:numId="21">
    <w:abstractNumId w:val="28"/>
  </w:num>
  <w:num w:numId="22">
    <w:abstractNumId w:val="12"/>
  </w:num>
  <w:num w:numId="23">
    <w:abstractNumId w:val="23"/>
  </w:num>
  <w:num w:numId="24">
    <w:abstractNumId w:val="10"/>
  </w:num>
  <w:num w:numId="25">
    <w:abstractNumId w:val="4"/>
  </w:num>
  <w:num w:numId="26">
    <w:abstractNumId w:val="2"/>
  </w:num>
  <w:num w:numId="27">
    <w:abstractNumId w:val="29"/>
  </w:num>
  <w:num w:numId="28">
    <w:abstractNumId w:val="14"/>
  </w:num>
  <w:num w:numId="29">
    <w:abstractNumId w:val="39"/>
  </w:num>
  <w:num w:numId="30">
    <w:abstractNumId w:val="20"/>
  </w:num>
  <w:num w:numId="31">
    <w:abstractNumId w:val="21"/>
  </w:num>
  <w:num w:numId="32">
    <w:abstractNumId w:val="18"/>
  </w:num>
  <w:num w:numId="33">
    <w:abstractNumId w:val="7"/>
  </w:num>
  <w:num w:numId="34">
    <w:abstractNumId w:val="32"/>
  </w:num>
  <w:num w:numId="35">
    <w:abstractNumId w:val="1"/>
  </w:num>
  <w:num w:numId="36">
    <w:abstractNumId w:val="25"/>
  </w:num>
  <w:num w:numId="37">
    <w:abstractNumId w:val="16"/>
  </w:num>
  <w:num w:numId="38">
    <w:abstractNumId w:val="27"/>
  </w:num>
  <w:num w:numId="39">
    <w:abstractNumId w:val="15"/>
  </w:num>
  <w:num w:numId="40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64" w:dllVersion="6" w:nlCheck="1" w:checkStyle="0"/>
  <w:activeWritingStyle w:appName="MSWord" w:lang="en-GB" w:vendorID="64" w:dllVersion="6" w:nlCheck="1" w:checkStyle="1"/>
  <w:activeWritingStyle w:appName="MSWord" w:lang="nl-NL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6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5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A8D"/>
    <w:rsid w:val="000130E6"/>
    <w:rsid w:val="00016224"/>
    <w:rsid w:val="00021ADE"/>
    <w:rsid w:val="00045456"/>
    <w:rsid w:val="00046D1A"/>
    <w:rsid w:val="00046E54"/>
    <w:rsid w:val="00050BA0"/>
    <w:rsid w:val="00054D24"/>
    <w:rsid w:val="00065BC3"/>
    <w:rsid w:val="00067605"/>
    <w:rsid w:val="00070DFA"/>
    <w:rsid w:val="000769B7"/>
    <w:rsid w:val="000A4E23"/>
    <w:rsid w:val="000B45DC"/>
    <w:rsid w:val="000B46D8"/>
    <w:rsid w:val="000C2666"/>
    <w:rsid w:val="000D48A5"/>
    <w:rsid w:val="000D5B39"/>
    <w:rsid w:val="000E6D60"/>
    <w:rsid w:val="001066B1"/>
    <w:rsid w:val="0012205B"/>
    <w:rsid w:val="0012274E"/>
    <w:rsid w:val="00123D7F"/>
    <w:rsid w:val="00132971"/>
    <w:rsid w:val="00136976"/>
    <w:rsid w:val="00152705"/>
    <w:rsid w:val="00155D7E"/>
    <w:rsid w:val="001640C9"/>
    <w:rsid w:val="00164273"/>
    <w:rsid w:val="00166F98"/>
    <w:rsid w:val="00171572"/>
    <w:rsid w:val="00176B39"/>
    <w:rsid w:val="00177A29"/>
    <w:rsid w:val="001B469C"/>
    <w:rsid w:val="001D225B"/>
    <w:rsid w:val="001E2445"/>
    <w:rsid w:val="001E4A77"/>
    <w:rsid w:val="001F08EE"/>
    <w:rsid w:val="0021083E"/>
    <w:rsid w:val="00220DFD"/>
    <w:rsid w:val="00222B35"/>
    <w:rsid w:val="00223DC9"/>
    <w:rsid w:val="002243B5"/>
    <w:rsid w:val="00225543"/>
    <w:rsid w:val="0023652F"/>
    <w:rsid w:val="00255C34"/>
    <w:rsid w:val="0027529E"/>
    <w:rsid w:val="0028245B"/>
    <w:rsid w:val="00295F79"/>
    <w:rsid w:val="002A4E8D"/>
    <w:rsid w:val="002B1A26"/>
    <w:rsid w:val="002B5524"/>
    <w:rsid w:val="002B5922"/>
    <w:rsid w:val="002B7B2B"/>
    <w:rsid w:val="002C3F4C"/>
    <w:rsid w:val="002E5999"/>
    <w:rsid w:val="002F03BF"/>
    <w:rsid w:val="002F798A"/>
    <w:rsid w:val="00316F96"/>
    <w:rsid w:val="003204F6"/>
    <w:rsid w:val="00322047"/>
    <w:rsid w:val="003244C2"/>
    <w:rsid w:val="003562C9"/>
    <w:rsid w:val="00356C0E"/>
    <w:rsid w:val="003623BB"/>
    <w:rsid w:val="003732A2"/>
    <w:rsid w:val="00373B74"/>
    <w:rsid w:val="003762E2"/>
    <w:rsid w:val="003801A6"/>
    <w:rsid w:val="00391830"/>
    <w:rsid w:val="0039191C"/>
    <w:rsid w:val="003B3222"/>
    <w:rsid w:val="003C3D48"/>
    <w:rsid w:val="003E78B4"/>
    <w:rsid w:val="003E7E76"/>
    <w:rsid w:val="00400B88"/>
    <w:rsid w:val="0041662F"/>
    <w:rsid w:val="00424DED"/>
    <w:rsid w:val="00440BDE"/>
    <w:rsid w:val="004423C7"/>
    <w:rsid w:val="004425B2"/>
    <w:rsid w:val="0044537C"/>
    <w:rsid w:val="00451668"/>
    <w:rsid w:val="004671D0"/>
    <w:rsid w:val="0047654A"/>
    <w:rsid w:val="00482A4F"/>
    <w:rsid w:val="004D169A"/>
    <w:rsid w:val="004D3F57"/>
    <w:rsid w:val="004E328C"/>
    <w:rsid w:val="004E6602"/>
    <w:rsid w:val="004F1729"/>
    <w:rsid w:val="004F2E74"/>
    <w:rsid w:val="004F68A2"/>
    <w:rsid w:val="004F6AFD"/>
    <w:rsid w:val="004F756F"/>
    <w:rsid w:val="00527398"/>
    <w:rsid w:val="005440CB"/>
    <w:rsid w:val="00552B6A"/>
    <w:rsid w:val="00573E6C"/>
    <w:rsid w:val="00581962"/>
    <w:rsid w:val="00587EEF"/>
    <w:rsid w:val="005C11B7"/>
    <w:rsid w:val="005C148B"/>
    <w:rsid w:val="005C3A8D"/>
    <w:rsid w:val="005C58B0"/>
    <w:rsid w:val="005D1818"/>
    <w:rsid w:val="005D46BA"/>
    <w:rsid w:val="005E474F"/>
    <w:rsid w:val="005E6139"/>
    <w:rsid w:val="005F6045"/>
    <w:rsid w:val="0061130B"/>
    <w:rsid w:val="00623041"/>
    <w:rsid w:val="00630F03"/>
    <w:rsid w:val="00632123"/>
    <w:rsid w:val="00640EE3"/>
    <w:rsid w:val="00671DEF"/>
    <w:rsid w:val="006821AC"/>
    <w:rsid w:val="0068376A"/>
    <w:rsid w:val="006B0BA1"/>
    <w:rsid w:val="006B4D02"/>
    <w:rsid w:val="006B65CA"/>
    <w:rsid w:val="006D188A"/>
    <w:rsid w:val="00703C3B"/>
    <w:rsid w:val="00715B55"/>
    <w:rsid w:val="00717BA1"/>
    <w:rsid w:val="0073357B"/>
    <w:rsid w:val="00744697"/>
    <w:rsid w:val="007579C4"/>
    <w:rsid w:val="00781DB1"/>
    <w:rsid w:val="00787CFD"/>
    <w:rsid w:val="00794226"/>
    <w:rsid w:val="007B09D3"/>
    <w:rsid w:val="007B10A5"/>
    <w:rsid w:val="007B1BB8"/>
    <w:rsid w:val="007C74F0"/>
    <w:rsid w:val="007D331C"/>
    <w:rsid w:val="007D38D3"/>
    <w:rsid w:val="007D57BD"/>
    <w:rsid w:val="007F398F"/>
    <w:rsid w:val="007F5407"/>
    <w:rsid w:val="0081049D"/>
    <w:rsid w:val="008104C5"/>
    <w:rsid w:val="00812132"/>
    <w:rsid w:val="00824594"/>
    <w:rsid w:val="008402D9"/>
    <w:rsid w:val="00841022"/>
    <w:rsid w:val="00842C50"/>
    <w:rsid w:val="00847DE2"/>
    <w:rsid w:val="008729AA"/>
    <w:rsid w:val="00881AB9"/>
    <w:rsid w:val="008909FF"/>
    <w:rsid w:val="00892496"/>
    <w:rsid w:val="008B1BE2"/>
    <w:rsid w:val="008C3761"/>
    <w:rsid w:val="008D6475"/>
    <w:rsid w:val="008D79B4"/>
    <w:rsid w:val="008F1850"/>
    <w:rsid w:val="008F3D87"/>
    <w:rsid w:val="00915729"/>
    <w:rsid w:val="009175F9"/>
    <w:rsid w:val="00940094"/>
    <w:rsid w:val="00956FED"/>
    <w:rsid w:val="00972DBE"/>
    <w:rsid w:val="009761CF"/>
    <w:rsid w:val="009855FD"/>
    <w:rsid w:val="00985E39"/>
    <w:rsid w:val="009875AA"/>
    <w:rsid w:val="009A1C38"/>
    <w:rsid w:val="009A57DE"/>
    <w:rsid w:val="009B0D92"/>
    <w:rsid w:val="009B267D"/>
    <w:rsid w:val="009C40B1"/>
    <w:rsid w:val="009C6A8F"/>
    <w:rsid w:val="009D44F6"/>
    <w:rsid w:val="009E4DDC"/>
    <w:rsid w:val="00A019B2"/>
    <w:rsid w:val="00A03098"/>
    <w:rsid w:val="00A0561E"/>
    <w:rsid w:val="00A07268"/>
    <w:rsid w:val="00A17FEF"/>
    <w:rsid w:val="00A2394F"/>
    <w:rsid w:val="00A270BC"/>
    <w:rsid w:val="00A3732E"/>
    <w:rsid w:val="00A471FD"/>
    <w:rsid w:val="00A53085"/>
    <w:rsid w:val="00AD7DFE"/>
    <w:rsid w:val="00B12F50"/>
    <w:rsid w:val="00B26209"/>
    <w:rsid w:val="00B32A4E"/>
    <w:rsid w:val="00B33EDC"/>
    <w:rsid w:val="00B44CE3"/>
    <w:rsid w:val="00B56C68"/>
    <w:rsid w:val="00B57BB7"/>
    <w:rsid w:val="00B659F1"/>
    <w:rsid w:val="00B73108"/>
    <w:rsid w:val="00B80BB2"/>
    <w:rsid w:val="00B8490B"/>
    <w:rsid w:val="00B85E8F"/>
    <w:rsid w:val="00BB0774"/>
    <w:rsid w:val="00BB5585"/>
    <w:rsid w:val="00BC1991"/>
    <w:rsid w:val="00BD0C39"/>
    <w:rsid w:val="00BE5799"/>
    <w:rsid w:val="00BF1148"/>
    <w:rsid w:val="00BF6AF5"/>
    <w:rsid w:val="00C12E1B"/>
    <w:rsid w:val="00C14209"/>
    <w:rsid w:val="00C155FD"/>
    <w:rsid w:val="00C16491"/>
    <w:rsid w:val="00C170D0"/>
    <w:rsid w:val="00C2118F"/>
    <w:rsid w:val="00C24218"/>
    <w:rsid w:val="00C35631"/>
    <w:rsid w:val="00C5319B"/>
    <w:rsid w:val="00C56478"/>
    <w:rsid w:val="00C61B02"/>
    <w:rsid w:val="00C77657"/>
    <w:rsid w:val="00C94E0D"/>
    <w:rsid w:val="00CA07FE"/>
    <w:rsid w:val="00CB7987"/>
    <w:rsid w:val="00CC0747"/>
    <w:rsid w:val="00CF28D7"/>
    <w:rsid w:val="00CF7165"/>
    <w:rsid w:val="00D012BC"/>
    <w:rsid w:val="00D0179E"/>
    <w:rsid w:val="00D1154B"/>
    <w:rsid w:val="00D22789"/>
    <w:rsid w:val="00D25946"/>
    <w:rsid w:val="00D371A4"/>
    <w:rsid w:val="00D4631F"/>
    <w:rsid w:val="00D54FD4"/>
    <w:rsid w:val="00D5793C"/>
    <w:rsid w:val="00D60B48"/>
    <w:rsid w:val="00D67CFB"/>
    <w:rsid w:val="00DA5598"/>
    <w:rsid w:val="00DC4326"/>
    <w:rsid w:val="00DC6955"/>
    <w:rsid w:val="00DD6D86"/>
    <w:rsid w:val="00DE2322"/>
    <w:rsid w:val="00DE53E4"/>
    <w:rsid w:val="00DF4B1E"/>
    <w:rsid w:val="00DF5296"/>
    <w:rsid w:val="00E00A3F"/>
    <w:rsid w:val="00E1223A"/>
    <w:rsid w:val="00E12D2B"/>
    <w:rsid w:val="00E13BC0"/>
    <w:rsid w:val="00E14879"/>
    <w:rsid w:val="00E15642"/>
    <w:rsid w:val="00E32608"/>
    <w:rsid w:val="00E354FD"/>
    <w:rsid w:val="00E522D7"/>
    <w:rsid w:val="00E76178"/>
    <w:rsid w:val="00E9225A"/>
    <w:rsid w:val="00E94B90"/>
    <w:rsid w:val="00EB1492"/>
    <w:rsid w:val="00EB4E9E"/>
    <w:rsid w:val="00ED2C50"/>
    <w:rsid w:val="00ED46F5"/>
    <w:rsid w:val="00EE4FAD"/>
    <w:rsid w:val="00EE5546"/>
    <w:rsid w:val="00F04E03"/>
    <w:rsid w:val="00F10E87"/>
    <w:rsid w:val="00F12F0D"/>
    <w:rsid w:val="00F208A9"/>
    <w:rsid w:val="00F31039"/>
    <w:rsid w:val="00F500AF"/>
    <w:rsid w:val="00F55E85"/>
    <w:rsid w:val="00F6542B"/>
    <w:rsid w:val="00F71843"/>
    <w:rsid w:val="00F832BA"/>
    <w:rsid w:val="00F842C8"/>
    <w:rsid w:val="00FA3C42"/>
    <w:rsid w:val="00FA54B2"/>
    <w:rsid w:val="00FB4037"/>
    <w:rsid w:val="00FC3BDF"/>
    <w:rsid w:val="00FC63D3"/>
    <w:rsid w:val="00FD6418"/>
    <w:rsid w:val="00FD6E8C"/>
    <w:rsid w:val="00FD7469"/>
    <w:rsid w:val="00FE2507"/>
    <w:rsid w:val="00FF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969418"/>
  <w15:docId w15:val="{D1EE8F3D-5F55-4E1A-9A7C-DC1D744E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E2507"/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2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3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4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5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paragraph" w:styleId="Lijstalinea">
    <w:name w:val="List Paragraph"/>
    <w:aliases w:val="lijstStijl"/>
    <w:basedOn w:val="Standaard"/>
    <w:link w:val="LijstalineaChar"/>
    <w:uiPriority w:val="34"/>
    <w:qFormat/>
    <w:rsid w:val="00842C50"/>
    <w:pPr>
      <w:ind w:left="720"/>
      <w:contextualSpacing/>
    </w:pPr>
  </w:style>
  <w:style w:type="character" w:customStyle="1" w:styleId="LijstalineaChar">
    <w:name w:val="Lijstalinea Char"/>
    <w:aliases w:val="lijstStijl Char"/>
    <w:basedOn w:val="Standaardalinea-lettertype"/>
    <w:link w:val="Lijstalinea"/>
    <w:uiPriority w:val="34"/>
    <w:locked/>
    <w:rsid w:val="0021083E"/>
  </w:style>
  <w:style w:type="paragraph" w:styleId="Koptekst">
    <w:name w:val="header"/>
    <w:basedOn w:val="Standaard"/>
    <w:link w:val="KoptekstChar"/>
    <w:uiPriority w:val="99"/>
    <w:unhideWhenUsed/>
    <w:rsid w:val="0021083E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083E"/>
  </w:style>
  <w:style w:type="paragraph" w:styleId="Voettekst">
    <w:name w:val="footer"/>
    <w:basedOn w:val="Standaard"/>
    <w:link w:val="VoettekstChar"/>
    <w:uiPriority w:val="99"/>
    <w:unhideWhenUsed/>
    <w:rsid w:val="0021083E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083E"/>
  </w:style>
  <w:style w:type="paragraph" w:styleId="Revisie">
    <w:name w:val="Revision"/>
    <w:hidden/>
    <w:uiPriority w:val="99"/>
    <w:semiHidden/>
    <w:rsid w:val="00E13BC0"/>
    <w:pPr>
      <w:spacing w:line="240" w:lineRule="auto"/>
    </w:pPr>
  </w:style>
  <w:style w:type="paragraph" w:styleId="Ballontekst">
    <w:name w:val="Balloon Text"/>
    <w:basedOn w:val="Standaard"/>
    <w:link w:val="BallontekstChar"/>
    <w:semiHidden/>
    <w:unhideWhenUsed/>
    <w:rsid w:val="00E13B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E13BC0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unhideWhenUsed/>
    <w:rsid w:val="00E13BC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13BC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13BC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E13BC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E13BC0"/>
    <w:rPr>
      <w:b/>
      <w:bCs/>
      <w:sz w:val="20"/>
      <w:szCs w:val="20"/>
    </w:rPr>
  </w:style>
  <w:style w:type="paragraph" w:customStyle="1" w:styleId="Default">
    <w:name w:val="Default"/>
    <w:rsid w:val="000D5B39"/>
    <w:pPr>
      <w:autoSpaceDE w:val="0"/>
      <w:autoSpaceDN w:val="0"/>
      <w:adjustRightInd w:val="0"/>
      <w:spacing w:line="240" w:lineRule="auto"/>
    </w:pPr>
    <w:rPr>
      <w:rFonts w:cs="Corbel"/>
      <w:color w:val="000000"/>
      <w:sz w:val="24"/>
      <w:szCs w:val="24"/>
    </w:rPr>
  </w:style>
  <w:style w:type="paragraph" w:customStyle="1" w:styleId="CalibriKop1">
    <w:name w:val="Calibri Kop 1"/>
    <w:basedOn w:val="Kop1"/>
    <w:rsid w:val="009A57DE"/>
    <w:pPr>
      <w:numPr>
        <w:numId w:val="9"/>
      </w:numPr>
      <w:spacing w:after="0" w:line="540" w:lineRule="atLeast"/>
      <w:jc w:val="both"/>
    </w:pPr>
    <w:rPr>
      <w:rFonts w:ascii="Calibri" w:hAnsi="Calibri" w:cs="Times New Roman"/>
      <w:spacing w:val="10"/>
      <w:sz w:val="40"/>
      <w:szCs w:val="40"/>
      <w:lang w:val="x-none" w:eastAsia="x-none"/>
    </w:rPr>
  </w:style>
  <w:style w:type="paragraph" w:customStyle="1" w:styleId="CalibriKop2">
    <w:name w:val="Calibri Kop 2"/>
    <w:basedOn w:val="Kop2"/>
    <w:link w:val="CalibriKop2Char"/>
    <w:qFormat/>
    <w:rsid w:val="009A57DE"/>
    <w:pPr>
      <w:numPr>
        <w:numId w:val="9"/>
      </w:numPr>
      <w:suppressAutoHyphens/>
      <w:spacing w:before="240" w:after="120" w:line="270" w:lineRule="atLeast"/>
      <w:jc w:val="both"/>
    </w:pPr>
    <w:rPr>
      <w:rFonts w:ascii="Calibri" w:hAnsi="Calibri" w:cs="Times New Roman"/>
      <w:sz w:val="28"/>
      <w:lang w:val="x-none" w:eastAsia="x-none"/>
    </w:rPr>
  </w:style>
  <w:style w:type="paragraph" w:customStyle="1" w:styleId="CalibriKop3">
    <w:name w:val="Calibri Kop 3"/>
    <w:basedOn w:val="CalibriKop2"/>
    <w:qFormat/>
    <w:rsid w:val="009A57DE"/>
    <w:pPr>
      <w:numPr>
        <w:ilvl w:val="2"/>
      </w:numPr>
    </w:pPr>
  </w:style>
  <w:style w:type="character" w:customStyle="1" w:styleId="CalibriKop2Char">
    <w:name w:val="Calibri Kop 2 Char"/>
    <w:link w:val="CalibriKop2"/>
    <w:rsid w:val="009A57DE"/>
    <w:rPr>
      <w:rFonts w:ascii="Calibri" w:hAnsi="Calibri"/>
      <w:b/>
      <w:bCs/>
      <w:iCs/>
      <w:sz w:val="28"/>
      <w:szCs w:val="28"/>
      <w:lang w:val="x-none" w:eastAsia="x-none"/>
    </w:rPr>
  </w:style>
  <w:style w:type="paragraph" w:customStyle="1" w:styleId="ArialKop2">
    <w:name w:val="Arial Kop 2"/>
    <w:basedOn w:val="CalibriKop2"/>
    <w:qFormat/>
    <w:rsid w:val="009A57DE"/>
    <w:pPr>
      <w:tabs>
        <w:tab w:val="clear" w:pos="576"/>
        <w:tab w:val="num" w:pos="993"/>
      </w:tabs>
    </w:pPr>
    <w:rPr>
      <w:rFonts w:ascii="Arial" w:hAnsi="Arial"/>
    </w:rPr>
  </w:style>
  <w:style w:type="paragraph" w:customStyle="1" w:styleId="ArialKop1">
    <w:name w:val="Arial Kop 1"/>
    <w:basedOn w:val="CalibriKop1"/>
    <w:qFormat/>
    <w:rsid w:val="009A57DE"/>
    <w:pPr>
      <w:tabs>
        <w:tab w:val="clear" w:pos="432"/>
        <w:tab w:val="num" w:pos="993"/>
      </w:tabs>
    </w:pPr>
  </w:style>
  <w:style w:type="paragraph" w:customStyle="1" w:styleId="Tabelnormaal">
    <w:name w:val="Tabelnormaal"/>
    <w:basedOn w:val="Standaard"/>
    <w:rsid w:val="009A57DE"/>
    <w:pPr>
      <w:autoSpaceDE w:val="0"/>
      <w:autoSpaceDN w:val="0"/>
      <w:adjustRightInd w:val="0"/>
      <w:spacing w:after="60" w:line="270" w:lineRule="atLeast"/>
      <w:jc w:val="both"/>
    </w:pPr>
    <w:rPr>
      <w:rFonts w:ascii="Arial" w:hAnsi="Arial" w:cs="Arial"/>
      <w:color w:val="000000"/>
      <w:sz w:val="16"/>
      <w:szCs w:val="20"/>
    </w:rPr>
  </w:style>
  <w:style w:type="paragraph" w:customStyle="1" w:styleId="kopvoorblad">
    <w:name w:val="kop voorblad"/>
    <w:basedOn w:val="Koptekst"/>
    <w:rsid w:val="009A57DE"/>
    <w:pPr>
      <w:tabs>
        <w:tab w:val="clear" w:pos="4513"/>
        <w:tab w:val="clear" w:pos="9026"/>
      </w:tabs>
      <w:spacing w:after="120" w:line="312" w:lineRule="auto"/>
      <w:ind w:left="737"/>
      <w:jc w:val="center"/>
    </w:pPr>
    <w:rPr>
      <w:rFonts w:ascii="Arial" w:hAnsi="Arial"/>
      <w:b/>
      <w:sz w:val="44"/>
      <w:szCs w:val="24"/>
    </w:rPr>
  </w:style>
  <w:style w:type="table" w:styleId="Tabelraster">
    <w:name w:val="Table Grid"/>
    <w:basedOn w:val="Standaardtabel"/>
    <w:uiPriority w:val="39"/>
    <w:rsid w:val="004F68A2"/>
    <w:pPr>
      <w:spacing w:line="240" w:lineRule="auto"/>
    </w:pPr>
    <w:rPr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5">
    <w:name w:val="Tabelraster5"/>
    <w:basedOn w:val="Standaardtabel"/>
    <w:next w:val="Tabelraster"/>
    <w:uiPriority w:val="39"/>
    <w:rsid w:val="00BB0774"/>
    <w:pPr>
      <w:spacing w:line="240" w:lineRule="auto"/>
    </w:pPr>
    <w:rPr>
      <w:rFonts w:ascii="Cambria" w:eastAsia="Calibri" w:hAnsi="Cambr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59"/>
    <w:rsid w:val="001D225B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95F79"/>
    <w:pPr>
      <w:suppressAutoHyphens/>
      <w:autoSpaceDN w:val="0"/>
      <w:spacing w:line="240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paragraph" w:customStyle="1" w:styleId="K02-tussenkop">
    <w:name w:val="K02-tussenkop"/>
    <w:next w:val="Standaard"/>
    <w:qFormat/>
    <w:rsid w:val="00BB5585"/>
    <w:pPr>
      <w:spacing w:before="280"/>
    </w:pPr>
    <w:rPr>
      <w:rFonts w:ascii="Verdana" w:eastAsia="Calibri" w:hAnsi="Verdana"/>
      <w:b/>
      <w:sz w:val="24"/>
      <w:szCs w:val="22"/>
      <w:lang w:eastAsia="en-US"/>
    </w:rPr>
  </w:style>
  <w:style w:type="table" w:customStyle="1" w:styleId="Tabelraster2">
    <w:name w:val="Tabelraster2"/>
    <w:basedOn w:val="Standaardtabel"/>
    <w:next w:val="Tabelraster"/>
    <w:uiPriority w:val="39"/>
    <w:rsid w:val="00CF28D7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F31039"/>
    <w:pPr>
      <w:spacing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0C2666"/>
  </w:style>
  <w:style w:type="character" w:customStyle="1" w:styleId="spellingerror">
    <w:name w:val="spellingerror"/>
    <w:basedOn w:val="Standaardalinea-lettertype"/>
    <w:rsid w:val="000C2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641B2-3ADE-417C-90FA-7E3F89433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</Words>
  <Characters>539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Gemeente Amsterdam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Wiese, Marco</dc:creator>
  <cp:lastModifiedBy>Paul de Jong</cp:lastModifiedBy>
  <cp:revision>5</cp:revision>
  <dcterms:created xsi:type="dcterms:W3CDTF">2023-03-02T19:56:00Z</dcterms:created>
  <dcterms:modified xsi:type="dcterms:W3CDTF">2023-03-15T20:42:00Z</dcterms:modified>
</cp:coreProperties>
</file>