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706"/>
        <w:gridCol w:w="1275"/>
        <w:gridCol w:w="5783"/>
      </w:tblGrid>
      <w:tr w:rsidR="00D4706A" w14:paraId="27753BC5" w14:textId="77777777" w:rsidTr="00AD27A5">
        <w:trPr>
          <w:cnfStyle w:val="100000000000" w:firstRow="1" w:lastRow="0" w:firstColumn="0" w:lastColumn="0" w:oddVBand="0" w:evenVBand="0" w:oddHBand="0" w:evenHBand="0" w:firstRowFirstColumn="0" w:firstRowLastColumn="0" w:lastRowFirstColumn="0" w:lastRowLastColumn="0"/>
          <w:trHeight w:hRule="exact" w:val="2835"/>
        </w:trPr>
        <w:tc>
          <w:tcPr>
            <w:tcW w:w="1988" w:type="dxa"/>
          </w:tcPr>
          <w:p w14:paraId="4DDB1E70" w14:textId="77777777" w:rsidR="00AD27A5" w:rsidRDefault="00AD27A5" w:rsidP="004B4C9B"/>
        </w:tc>
        <w:tc>
          <w:tcPr>
            <w:tcW w:w="706" w:type="dxa"/>
          </w:tcPr>
          <w:p w14:paraId="6A2B9F01" w14:textId="77777777" w:rsidR="00AD27A5" w:rsidRDefault="00AD27A5">
            <w:pPr>
              <w:spacing w:line="240" w:lineRule="auto"/>
            </w:pPr>
          </w:p>
        </w:tc>
        <w:tc>
          <w:tcPr>
            <w:tcW w:w="7058" w:type="dxa"/>
            <w:gridSpan w:val="2"/>
            <w:vAlign w:val="bottom"/>
          </w:tcPr>
          <w:p w14:paraId="267FCDEB" w14:textId="77777777" w:rsidR="00AD27A5" w:rsidRPr="00E876AB" w:rsidRDefault="00AD27A5">
            <w:pPr>
              <w:spacing w:line="240" w:lineRule="auto"/>
              <w:rPr>
                <w:rFonts w:ascii="Arial Black" w:hAnsi="Arial Black"/>
                <w:caps/>
                <w:sz w:val="34"/>
              </w:rPr>
            </w:pPr>
          </w:p>
          <w:p w14:paraId="100B8112" w14:textId="77777777" w:rsidR="00AD27A5" w:rsidRPr="00E876AB" w:rsidRDefault="00AD27A5">
            <w:pPr>
              <w:spacing w:line="240" w:lineRule="auto"/>
              <w:rPr>
                <w:rFonts w:ascii="Arial Black" w:hAnsi="Arial Black"/>
                <w:caps/>
                <w:sz w:val="34"/>
              </w:rPr>
            </w:pPr>
          </w:p>
          <w:p w14:paraId="24635B12" w14:textId="77777777" w:rsidR="00AD27A5" w:rsidRPr="00E876AB" w:rsidRDefault="00AD27A5">
            <w:pPr>
              <w:spacing w:line="240" w:lineRule="auto"/>
              <w:rPr>
                <w:rFonts w:ascii="Arial Black" w:hAnsi="Arial Black"/>
                <w:caps/>
                <w:sz w:val="34"/>
              </w:rPr>
            </w:pPr>
          </w:p>
          <w:p w14:paraId="12A9789D" w14:textId="2752002E" w:rsidR="00E610AA" w:rsidRDefault="00CE1CBD">
            <w:pPr>
              <w:spacing w:line="240" w:lineRule="auto"/>
              <w:rPr>
                <w:rFonts w:ascii="Arial Black" w:hAnsi="Arial Black"/>
                <w:caps/>
                <w:sz w:val="34"/>
              </w:rPr>
            </w:pPr>
            <w:r>
              <w:rPr>
                <w:rFonts w:ascii="Arial Black" w:hAnsi="Arial Black"/>
                <w:caps/>
                <w:sz w:val="34"/>
              </w:rPr>
              <w:t>Invulbijlagen</w:t>
            </w:r>
          </w:p>
          <w:p w14:paraId="0A84E5EC" w14:textId="77777777" w:rsidR="00AD27A5" w:rsidRPr="00E876AB" w:rsidRDefault="00F40240">
            <w:pPr>
              <w:spacing w:line="240" w:lineRule="auto"/>
              <w:rPr>
                <w:rFonts w:ascii="Arial Black" w:hAnsi="Arial Black"/>
                <w:caps/>
                <w:sz w:val="34"/>
              </w:rPr>
            </w:pPr>
            <w:r>
              <w:rPr>
                <w:rFonts w:ascii="Arial Black" w:hAnsi="Arial Black"/>
                <w:caps/>
                <w:sz w:val="34"/>
              </w:rPr>
              <w:t>Europese aanbesteding</w:t>
            </w:r>
          </w:p>
        </w:tc>
      </w:tr>
      <w:tr w:rsidR="00D4706A" w14:paraId="3C6ABD0D" w14:textId="77777777" w:rsidTr="00E45506">
        <w:trPr>
          <w:trHeight w:hRule="exact" w:val="4536"/>
        </w:trPr>
        <w:tc>
          <w:tcPr>
            <w:tcW w:w="1988" w:type="dxa"/>
          </w:tcPr>
          <w:p w14:paraId="5782AE69" w14:textId="77777777" w:rsidR="00AD27A5" w:rsidRDefault="00AD27A5">
            <w:pPr>
              <w:spacing w:line="240" w:lineRule="auto"/>
            </w:pPr>
          </w:p>
        </w:tc>
        <w:tc>
          <w:tcPr>
            <w:tcW w:w="706" w:type="dxa"/>
          </w:tcPr>
          <w:p w14:paraId="4B69D4AD" w14:textId="77777777" w:rsidR="00AD27A5" w:rsidRDefault="00AD27A5">
            <w:pPr>
              <w:spacing w:line="240" w:lineRule="auto"/>
            </w:pPr>
          </w:p>
        </w:tc>
        <w:tc>
          <w:tcPr>
            <w:tcW w:w="7058" w:type="dxa"/>
            <w:gridSpan w:val="2"/>
          </w:tcPr>
          <w:p w14:paraId="3610C538" w14:textId="4D7EE79C" w:rsidR="00AD27A5" w:rsidRPr="00E876AB" w:rsidRDefault="005A7DCC" w:rsidP="0035366D">
            <w:pPr>
              <w:spacing w:before="120"/>
              <w:rPr>
                <w:rFonts w:ascii="Arial Black" w:hAnsi="Arial Black"/>
                <w:b/>
                <w:caps/>
                <w:sz w:val="34"/>
              </w:rPr>
            </w:pPr>
            <w:r>
              <w:rPr>
                <w:rFonts w:ascii="Arial Black" w:hAnsi="Arial Black"/>
                <w:b/>
                <w:caps/>
                <w:sz w:val="34"/>
              </w:rPr>
              <w:t xml:space="preserve">LED verlichting </w:t>
            </w:r>
            <w:r w:rsidR="00F40240">
              <w:rPr>
                <w:rFonts w:ascii="Arial Black" w:hAnsi="Arial Black"/>
                <w:b/>
                <w:caps/>
                <w:sz w:val="34"/>
              </w:rPr>
              <w:t>sportparken Westland</w:t>
            </w:r>
            <w:r>
              <w:rPr>
                <w:rFonts w:ascii="Arial Black" w:hAnsi="Arial Black"/>
                <w:b/>
                <w:caps/>
                <w:sz w:val="34"/>
              </w:rPr>
              <w:t xml:space="preserve"> (vervangen bestaande verlichting)</w:t>
            </w:r>
          </w:p>
        </w:tc>
      </w:tr>
      <w:tr w:rsidR="00D4706A" w14:paraId="0E37C5C6" w14:textId="77777777" w:rsidTr="00AD27A5">
        <w:trPr>
          <w:trHeight w:hRule="exact" w:val="3289"/>
        </w:trPr>
        <w:tc>
          <w:tcPr>
            <w:tcW w:w="1988" w:type="dxa"/>
          </w:tcPr>
          <w:p w14:paraId="65E36F0A" w14:textId="77777777" w:rsidR="00AD27A5" w:rsidRDefault="00AD27A5">
            <w:pPr>
              <w:spacing w:line="240" w:lineRule="auto"/>
            </w:pPr>
          </w:p>
        </w:tc>
        <w:tc>
          <w:tcPr>
            <w:tcW w:w="706" w:type="dxa"/>
          </w:tcPr>
          <w:p w14:paraId="6127D23C" w14:textId="77777777" w:rsidR="00AD27A5" w:rsidRDefault="00AD27A5">
            <w:pPr>
              <w:spacing w:line="240" w:lineRule="auto"/>
            </w:pPr>
          </w:p>
        </w:tc>
        <w:tc>
          <w:tcPr>
            <w:tcW w:w="7058" w:type="dxa"/>
            <w:gridSpan w:val="2"/>
          </w:tcPr>
          <w:p w14:paraId="4FB92E73" w14:textId="715293AF" w:rsidR="00AD27A5" w:rsidRPr="00AD27A5" w:rsidRDefault="00AD27A5">
            <w:pPr>
              <w:spacing w:line="240" w:lineRule="auto"/>
            </w:pPr>
          </w:p>
        </w:tc>
      </w:tr>
      <w:tr w:rsidR="00D4706A" w14:paraId="3C8C7DE9" w14:textId="77777777" w:rsidTr="00AD27A5">
        <w:trPr>
          <w:trHeight w:hRule="exact" w:val="1701"/>
        </w:trPr>
        <w:tc>
          <w:tcPr>
            <w:tcW w:w="1988" w:type="dxa"/>
          </w:tcPr>
          <w:p w14:paraId="0CAB0829" w14:textId="77777777" w:rsidR="00AD27A5" w:rsidRDefault="00AD27A5">
            <w:pPr>
              <w:spacing w:line="240" w:lineRule="auto"/>
            </w:pPr>
          </w:p>
        </w:tc>
        <w:tc>
          <w:tcPr>
            <w:tcW w:w="706" w:type="dxa"/>
          </w:tcPr>
          <w:p w14:paraId="1864CE76" w14:textId="77777777" w:rsidR="00AD27A5" w:rsidRDefault="00AD27A5">
            <w:pPr>
              <w:spacing w:line="240" w:lineRule="auto"/>
            </w:pPr>
          </w:p>
        </w:tc>
        <w:tc>
          <w:tcPr>
            <w:tcW w:w="7058" w:type="dxa"/>
            <w:gridSpan w:val="2"/>
          </w:tcPr>
          <w:p w14:paraId="6E5135DE" w14:textId="77777777" w:rsidR="00AD27A5" w:rsidRPr="00AD27A5" w:rsidRDefault="00AD27A5">
            <w:pPr>
              <w:spacing w:line="240" w:lineRule="auto"/>
            </w:pPr>
          </w:p>
        </w:tc>
      </w:tr>
      <w:tr w:rsidR="00D4706A" w14:paraId="75DB6EC3" w14:textId="77777777" w:rsidTr="00AD27A5">
        <w:trPr>
          <w:trHeight w:val="284"/>
        </w:trPr>
        <w:tc>
          <w:tcPr>
            <w:tcW w:w="1988" w:type="dxa"/>
          </w:tcPr>
          <w:p w14:paraId="74C71BA6" w14:textId="77777777" w:rsidR="00AD27A5" w:rsidRDefault="00AD27A5">
            <w:pPr>
              <w:spacing w:line="240" w:lineRule="auto"/>
            </w:pPr>
          </w:p>
        </w:tc>
        <w:tc>
          <w:tcPr>
            <w:tcW w:w="706" w:type="dxa"/>
          </w:tcPr>
          <w:p w14:paraId="157C9E80" w14:textId="77777777" w:rsidR="00AD27A5" w:rsidRDefault="00AD27A5">
            <w:pPr>
              <w:spacing w:line="240" w:lineRule="auto"/>
            </w:pPr>
          </w:p>
        </w:tc>
        <w:tc>
          <w:tcPr>
            <w:tcW w:w="7058" w:type="dxa"/>
            <w:gridSpan w:val="2"/>
          </w:tcPr>
          <w:p w14:paraId="68D95D41" w14:textId="054DF6D9" w:rsidR="00AD27A5" w:rsidRPr="00AD27A5" w:rsidRDefault="00AD27A5">
            <w:pPr>
              <w:spacing w:line="240" w:lineRule="auto"/>
            </w:pPr>
          </w:p>
        </w:tc>
      </w:tr>
      <w:tr w:rsidR="00D4706A" w14:paraId="0D00159F" w14:textId="77777777" w:rsidTr="00AD27A5">
        <w:trPr>
          <w:trHeight w:val="284"/>
        </w:trPr>
        <w:tc>
          <w:tcPr>
            <w:tcW w:w="1988" w:type="dxa"/>
          </w:tcPr>
          <w:p w14:paraId="7E351B1C" w14:textId="77777777" w:rsidR="00AD27A5" w:rsidRDefault="00AD27A5">
            <w:pPr>
              <w:spacing w:line="240" w:lineRule="auto"/>
            </w:pPr>
          </w:p>
        </w:tc>
        <w:tc>
          <w:tcPr>
            <w:tcW w:w="706" w:type="dxa"/>
          </w:tcPr>
          <w:p w14:paraId="565DED24" w14:textId="77777777" w:rsidR="00AD27A5" w:rsidRDefault="00AD27A5">
            <w:pPr>
              <w:spacing w:line="240" w:lineRule="auto"/>
            </w:pPr>
          </w:p>
        </w:tc>
        <w:tc>
          <w:tcPr>
            <w:tcW w:w="1275" w:type="dxa"/>
          </w:tcPr>
          <w:p w14:paraId="6C5F748A" w14:textId="77777777" w:rsidR="00AD27A5" w:rsidRPr="00AD27A5" w:rsidRDefault="00AD27A5">
            <w:pPr>
              <w:spacing w:line="240" w:lineRule="auto"/>
            </w:pPr>
          </w:p>
        </w:tc>
        <w:tc>
          <w:tcPr>
            <w:tcW w:w="5783" w:type="dxa"/>
          </w:tcPr>
          <w:p w14:paraId="2506B2A4" w14:textId="68BC9383" w:rsidR="00AD27A5" w:rsidRPr="00AD27A5" w:rsidRDefault="00CE1CBD">
            <w:pPr>
              <w:spacing w:line="240" w:lineRule="auto"/>
            </w:pPr>
            <w:r>
              <w:t>30</w:t>
            </w:r>
            <w:r w:rsidR="00E320D2">
              <w:t xml:space="preserve"> november 2022</w:t>
            </w:r>
          </w:p>
        </w:tc>
      </w:tr>
      <w:tr w:rsidR="00D4706A" w14:paraId="43C7F14F" w14:textId="77777777" w:rsidTr="00AD27A5">
        <w:trPr>
          <w:trHeight w:val="284"/>
        </w:trPr>
        <w:tc>
          <w:tcPr>
            <w:tcW w:w="1988" w:type="dxa"/>
          </w:tcPr>
          <w:p w14:paraId="574A38A5" w14:textId="77777777" w:rsidR="00AD27A5" w:rsidRDefault="00AD27A5">
            <w:pPr>
              <w:spacing w:line="240" w:lineRule="auto"/>
            </w:pPr>
          </w:p>
        </w:tc>
        <w:tc>
          <w:tcPr>
            <w:tcW w:w="706" w:type="dxa"/>
          </w:tcPr>
          <w:p w14:paraId="556C0182" w14:textId="77777777" w:rsidR="00AD27A5" w:rsidRDefault="00AD27A5">
            <w:pPr>
              <w:spacing w:line="240" w:lineRule="auto"/>
            </w:pPr>
          </w:p>
        </w:tc>
        <w:tc>
          <w:tcPr>
            <w:tcW w:w="1275" w:type="dxa"/>
          </w:tcPr>
          <w:p w14:paraId="2B82C3D3" w14:textId="77777777" w:rsidR="00AD27A5" w:rsidRPr="00AD27A5" w:rsidRDefault="00AD27A5">
            <w:pPr>
              <w:spacing w:line="240" w:lineRule="auto"/>
            </w:pPr>
          </w:p>
        </w:tc>
        <w:tc>
          <w:tcPr>
            <w:tcW w:w="5783" w:type="dxa"/>
          </w:tcPr>
          <w:p w14:paraId="529F4932" w14:textId="77777777" w:rsidR="00AD27A5" w:rsidRPr="00AD27A5" w:rsidRDefault="00AD27A5">
            <w:pPr>
              <w:spacing w:line="240" w:lineRule="auto"/>
            </w:pPr>
          </w:p>
        </w:tc>
      </w:tr>
      <w:tr w:rsidR="00D4706A" w14:paraId="7F9F1EB9" w14:textId="77777777" w:rsidTr="00AD27A5">
        <w:trPr>
          <w:trHeight w:val="284"/>
        </w:trPr>
        <w:tc>
          <w:tcPr>
            <w:tcW w:w="1988" w:type="dxa"/>
          </w:tcPr>
          <w:p w14:paraId="68813DFC" w14:textId="77777777" w:rsidR="00AD27A5" w:rsidRDefault="00AD27A5">
            <w:pPr>
              <w:spacing w:line="240" w:lineRule="auto"/>
            </w:pPr>
          </w:p>
        </w:tc>
        <w:tc>
          <w:tcPr>
            <w:tcW w:w="706" w:type="dxa"/>
          </w:tcPr>
          <w:p w14:paraId="4133E807" w14:textId="77777777" w:rsidR="00AD27A5" w:rsidRDefault="00AD27A5">
            <w:pPr>
              <w:spacing w:line="240" w:lineRule="auto"/>
            </w:pPr>
          </w:p>
        </w:tc>
        <w:tc>
          <w:tcPr>
            <w:tcW w:w="1275" w:type="dxa"/>
          </w:tcPr>
          <w:p w14:paraId="7F593B91" w14:textId="77777777" w:rsidR="00AD27A5" w:rsidRPr="00AD27A5" w:rsidRDefault="00AD27A5">
            <w:pPr>
              <w:spacing w:line="240" w:lineRule="auto"/>
            </w:pPr>
          </w:p>
        </w:tc>
        <w:tc>
          <w:tcPr>
            <w:tcW w:w="5783" w:type="dxa"/>
          </w:tcPr>
          <w:p w14:paraId="1D4F2084" w14:textId="77777777" w:rsidR="00AD27A5" w:rsidRPr="00AD27A5" w:rsidRDefault="00AD27A5">
            <w:pPr>
              <w:spacing w:line="240" w:lineRule="auto"/>
            </w:pPr>
          </w:p>
        </w:tc>
      </w:tr>
      <w:tr w:rsidR="00D4706A" w14:paraId="66BD4234" w14:textId="77777777" w:rsidTr="00AD27A5">
        <w:trPr>
          <w:trHeight w:val="284"/>
        </w:trPr>
        <w:tc>
          <w:tcPr>
            <w:tcW w:w="1988" w:type="dxa"/>
          </w:tcPr>
          <w:p w14:paraId="166A96F2" w14:textId="77777777" w:rsidR="00AD27A5" w:rsidRDefault="00AD27A5">
            <w:pPr>
              <w:spacing w:line="240" w:lineRule="auto"/>
            </w:pPr>
          </w:p>
        </w:tc>
        <w:tc>
          <w:tcPr>
            <w:tcW w:w="706" w:type="dxa"/>
          </w:tcPr>
          <w:p w14:paraId="122D7F95" w14:textId="77777777" w:rsidR="00AD27A5" w:rsidRDefault="00AD27A5">
            <w:pPr>
              <w:spacing w:line="240" w:lineRule="auto"/>
            </w:pPr>
          </w:p>
        </w:tc>
        <w:tc>
          <w:tcPr>
            <w:tcW w:w="1275" w:type="dxa"/>
          </w:tcPr>
          <w:p w14:paraId="76843D69" w14:textId="77777777" w:rsidR="00AD27A5" w:rsidRPr="00AD27A5" w:rsidRDefault="00AD27A5">
            <w:pPr>
              <w:spacing w:line="240" w:lineRule="auto"/>
            </w:pPr>
          </w:p>
        </w:tc>
        <w:tc>
          <w:tcPr>
            <w:tcW w:w="5783" w:type="dxa"/>
          </w:tcPr>
          <w:p w14:paraId="4A34CD85" w14:textId="77777777" w:rsidR="00AD27A5" w:rsidRPr="00AD27A5" w:rsidRDefault="00AD27A5">
            <w:pPr>
              <w:spacing w:line="240" w:lineRule="auto"/>
            </w:pPr>
          </w:p>
        </w:tc>
      </w:tr>
      <w:tr w:rsidR="00D4706A" w14:paraId="5D324FCD" w14:textId="77777777" w:rsidTr="00AD27A5">
        <w:trPr>
          <w:trHeight w:val="284"/>
        </w:trPr>
        <w:tc>
          <w:tcPr>
            <w:tcW w:w="1988" w:type="dxa"/>
          </w:tcPr>
          <w:p w14:paraId="05A1AB65" w14:textId="77777777" w:rsidR="00AD27A5" w:rsidRDefault="00AD27A5">
            <w:pPr>
              <w:spacing w:line="240" w:lineRule="auto"/>
            </w:pPr>
          </w:p>
        </w:tc>
        <w:tc>
          <w:tcPr>
            <w:tcW w:w="706" w:type="dxa"/>
          </w:tcPr>
          <w:p w14:paraId="263907C0" w14:textId="77777777" w:rsidR="00AD27A5" w:rsidRDefault="00AD27A5">
            <w:pPr>
              <w:spacing w:line="240" w:lineRule="auto"/>
            </w:pPr>
          </w:p>
        </w:tc>
        <w:tc>
          <w:tcPr>
            <w:tcW w:w="1275" w:type="dxa"/>
          </w:tcPr>
          <w:p w14:paraId="74EB2438" w14:textId="77777777" w:rsidR="00AD27A5" w:rsidRPr="00AD27A5" w:rsidRDefault="00AD27A5">
            <w:pPr>
              <w:spacing w:line="240" w:lineRule="auto"/>
            </w:pPr>
          </w:p>
        </w:tc>
        <w:tc>
          <w:tcPr>
            <w:tcW w:w="5783" w:type="dxa"/>
          </w:tcPr>
          <w:p w14:paraId="7BD95F84" w14:textId="77777777" w:rsidR="00AD27A5" w:rsidRPr="00AD27A5" w:rsidRDefault="00AD27A5">
            <w:pPr>
              <w:spacing w:line="240" w:lineRule="auto"/>
            </w:pPr>
          </w:p>
        </w:tc>
      </w:tr>
    </w:tbl>
    <w:p w14:paraId="6E2C4742" w14:textId="77777777" w:rsidR="008641D8" w:rsidRDefault="00F40240">
      <w:pPr>
        <w:spacing w:line="240" w:lineRule="auto"/>
        <w:rPr>
          <w:b/>
        </w:rPr>
      </w:pPr>
      <w:r>
        <w:rPr>
          <w:b/>
        </w:rPr>
        <w:br w:type="page"/>
      </w:r>
    </w:p>
    <w:p w14:paraId="2A9AE046" w14:textId="77777777" w:rsidR="0083043F" w:rsidRDefault="0083043F" w:rsidP="0083043F">
      <w:pPr>
        <w:pStyle w:val="Kopvaninhoudsopgave"/>
      </w:pPr>
      <w:bookmarkStart w:id="0" w:name="_Toc3986811"/>
      <w:bookmarkStart w:id="1" w:name="_Toc118874741"/>
      <w:bookmarkStart w:id="2" w:name="_Toc133120728"/>
      <w:bookmarkStart w:id="3" w:name="_Toc133129667"/>
      <w:bookmarkStart w:id="4" w:name="_Toc133134013"/>
      <w:bookmarkStart w:id="5" w:name="_Toc134842985"/>
      <w:bookmarkStart w:id="6" w:name="_Toc134848774"/>
      <w:bookmarkStart w:id="7" w:name="_Toc134848889"/>
      <w:bookmarkStart w:id="8" w:name="_Toc309282242"/>
      <w:r>
        <w:lastRenderedPageBreak/>
        <w:t>Inhoudsopgave</w:t>
      </w:r>
    </w:p>
    <w:p w14:paraId="1CCBCA14" w14:textId="1A90E40D" w:rsidR="0083043F" w:rsidRDefault="0083043F">
      <w:pPr>
        <w:pStyle w:val="Inhopg1"/>
        <w:rPr>
          <w:rFonts w:asciiTheme="minorHAnsi" w:eastAsiaTheme="minorEastAsia" w:hAnsiTheme="minorHAnsi" w:cstheme="minorBidi"/>
          <w:b w:val="0"/>
          <w:noProof/>
          <w:spacing w:val="0"/>
          <w:kern w:val="0"/>
          <w:sz w:val="22"/>
          <w:szCs w:val="22"/>
        </w:rPr>
      </w:pPr>
      <w:r>
        <w:rPr>
          <w:b w:val="0"/>
          <w:noProof/>
        </w:rPr>
        <w:fldChar w:fldCharType="begin"/>
      </w:r>
      <w:r>
        <w:rPr>
          <w:b w:val="0"/>
        </w:rPr>
        <w:instrText xml:space="preserve"> TOC \o "1-3" \t "Bijlage;1;BijlageKop;1" </w:instrText>
      </w:r>
      <w:r>
        <w:rPr>
          <w:b w:val="0"/>
          <w:noProof/>
        </w:rPr>
        <w:fldChar w:fldCharType="separate"/>
      </w:r>
      <w:r>
        <w:rPr>
          <w:noProof/>
        </w:rPr>
        <w:t>Bijlage 3 - Format Referentie Opdracht</w:t>
      </w:r>
      <w:r>
        <w:rPr>
          <w:noProof/>
        </w:rPr>
        <w:tab/>
      </w:r>
      <w:r>
        <w:rPr>
          <w:noProof/>
        </w:rPr>
        <w:fldChar w:fldCharType="begin"/>
      </w:r>
      <w:r>
        <w:rPr>
          <w:noProof/>
        </w:rPr>
        <w:instrText xml:space="preserve"> PAGEREF _Toc120720696 \h </w:instrText>
      </w:r>
      <w:r>
        <w:rPr>
          <w:noProof/>
        </w:rPr>
      </w:r>
      <w:r>
        <w:rPr>
          <w:noProof/>
        </w:rPr>
        <w:fldChar w:fldCharType="separate"/>
      </w:r>
      <w:r>
        <w:rPr>
          <w:noProof/>
        </w:rPr>
        <w:t>3</w:t>
      </w:r>
      <w:r>
        <w:rPr>
          <w:noProof/>
        </w:rPr>
        <w:fldChar w:fldCharType="end"/>
      </w:r>
    </w:p>
    <w:p w14:paraId="51142EF7" w14:textId="7C8EC8BD" w:rsidR="0083043F" w:rsidRDefault="0083043F">
      <w:pPr>
        <w:pStyle w:val="Inhopg1"/>
        <w:rPr>
          <w:rFonts w:asciiTheme="minorHAnsi" w:eastAsiaTheme="minorEastAsia" w:hAnsiTheme="minorHAnsi" w:cstheme="minorBidi"/>
          <w:b w:val="0"/>
          <w:noProof/>
          <w:spacing w:val="0"/>
          <w:kern w:val="0"/>
          <w:sz w:val="22"/>
          <w:szCs w:val="22"/>
        </w:rPr>
      </w:pPr>
      <w:r>
        <w:rPr>
          <w:noProof/>
        </w:rPr>
        <w:t>Bijlage 4 - Programma van Eisen</w:t>
      </w:r>
      <w:r>
        <w:rPr>
          <w:noProof/>
        </w:rPr>
        <w:tab/>
      </w:r>
      <w:r>
        <w:rPr>
          <w:noProof/>
        </w:rPr>
        <w:fldChar w:fldCharType="begin"/>
      </w:r>
      <w:r>
        <w:rPr>
          <w:noProof/>
        </w:rPr>
        <w:instrText xml:space="preserve"> PAGEREF _Toc120720697 \h </w:instrText>
      </w:r>
      <w:r>
        <w:rPr>
          <w:noProof/>
        </w:rPr>
      </w:r>
      <w:r>
        <w:rPr>
          <w:noProof/>
        </w:rPr>
        <w:fldChar w:fldCharType="separate"/>
      </w:r>
      <w:r>
        <w:rPr>
          <w:noProof/>
        </w:rPr>
        <w:t>5</w:t>
      </w:r>
      <w:r>
        <w:rPr>
          <w:noProof/>
        </w:rPr>
        <w:fldChar w:fldCharType="end"/>
      </w:r>
    </w:p>
    <w:p w14:paraId="0E5AA16F" w14:textId="02DA666A" w:rsidR="0083043F" w:rsidRDefault="0083043F">
      <w:pPr>
        <w:pStyle w:val="Inhopg1"/>
        <w:rPr>
          <w:rFonts w:asciiTheme="minorHAnsi" w:eastAsiaTheme="minorEastAsia" w:hAnsiTheme="minorHAnsi" w:cstheme="minorBidi"/>
          <w:b w:val="0"/>
          <w:noProof/>
          <w:spacing w:val="0"/>
          <w:kern w:val="0"/>
          <w:sz w:val="22"/>
          <w:szCs w:val="22"/>
        </w:rPr>
      </w:pPr>
      <w:r>
        <w:rPr>
          <w:noProof/>
        </w:rPr>
        <w:t>Bijlage 5 - Prijsopgave</w:t>
      </w:r>
      <w:r>
        <w:rPr>
          <w:noProof/>
        </w:rPr>
        <w:tab/>
      </w:r>
      <w:r>
        <w:rPr>
          <w:noProof/>
        </w:rPr>
        <w:fldChar w:fldCharType="begin"/>
      </w:r>
      <w:r>
        <w:rPr>
          <w:noProof/>
        </w:rPr>
        <w:instrText xml:space="preserve"> PAGEREF _Toc120720698 \h </w:instrText>
      </w:r>
      <w:r>
        <w:rPr>
          <w:noProof/>
        </w:rPr>
      </w:r>
      <w:r>
        <w:rPr>
          <w:noProof/>
        </w:rPr>
        <w:fldChar w:fldCharType="separate"/>
      </w:r>
      <w:r>
        <w:rPr>
          <w:noProof/>
        </w:rPr>
        <w:t>8</w:t>
      </w:r>
      <w:r>
        <w:rPr>
          <w:noProof/>
        </w:rPr>
        <w:fldChar w:fldCharType="end"/>
      </w:r>
    </w:p>
    <w:p w14:paraId="45EFE1C9" w14:textId="6AB7F0C3" w:rsidR="0083043F" w:rsidRDefault="0083043F">
      <w:pPr>
        <w:pStyle w:val="Inhopg1"/>
        <w:rPr>
          <w:rFonts w:asciiTheme="minorHAnsi" w:eastAsiaTheme="minorEastAsia" w:hAnsiTheme="minorHAnsi" w:cstheme="minorBidi"/>
          <w:b w:val="0"/>
          <w:noProof/>
          <w:spacing w:val="0"/>
          <w:kern w:val="0"/>
          <w:sz w:val="22"/>
          <w:szCs w:val="22"/>
        </w:rPr>
      </w:pPr>
      <w:r w:rsidRPr="008463C1">
        <w:rPr>
          <w:noProof/>
          <w:lang w:val="en-US"/>
        </w:rPr>
        <w:t>Bijlage 6A - Verklaring Social Return</w:t>
      </w:r>
      <w:r>
        <w:rPr>
          <w:noProof/>
        </w:rPr>
        <w:tab/>
      </w:r>
      <w:r>
        <w:rPr>
          <w:noProof/>
        </w:rPr>
        <w:fldChar w:fldCharType="begin"/>
      </w:r>
      <w:r>
        <w:rPr>
          <w:noProof/>
        </w:rPr>
        <w:instrText xml:space="preserve"> PAGEREF _Toc120720699 \h </w:instrText>
      </w:r>
      <w:r>
        <w:rPr>
          <w:noProof/>
        </w:rPr>
      </w:r>
      <w:r>
        <w:rPr>
          <w:noProof/>
        </w:rPr>
        <w:fldChar w:fldCharType="separate"/>
      </w:r>
      <w:r>
        <w:rPr>
          <w:noProof/>
        </w:rPr>
        <w:t>9</w:t>
      </w:r>
      <w:r>
        <w:rPr>
          <w:noProof/>
        </w:rPr>
        <w:fldChar w:fldCharType="end"/>
      </w:r>
    </w:p>
    <w:p w14:paraId="1EB5BA48" w14:textId="730743D7" w:rsidR="0083043F" w:rsidRDefault="0083043F">
      <w:pPr>
        <w:pStyle w:val="Inhopg1"/>
        <w:rPr>
          <w:rFonts w:asciiTheme="minorHAnsi" w:eastAsiaTheme="minorEastAsia" w:hAnsiTheme="minorHAnsi" w:cstheme="minorBidi"/>
          <w:b w:val="0"/>
          <w:noProof/>
          <w:spacing w:val="0"/>
          <w:kern w:val="0"/>
          <w:sz w:val="22"/>
          <w:szCs w:val="22"/>
        </w:rPr>
      </w:pPr>
      <w:r>
        <w:rPr>
          <w:noProof/>
        </w:rPr>
        <w:t>Bijlage 9 - Checklist</w:t>
      </w:r>
      <w:r>
        <w:rPr>
          <w:noProof/>
        </w:rPr>
        <w:tab/>
      </w:r>
      <w:r>
        <w:rPr>
          <w:noProof/>
        </w:rPr>
        <w:fldChar w:fldCharType="begin"/>
      </w:r>
      <w:r>
        <w:rPr>
          <w:noProof/>
        </w:rPr>
        <w:instrText xml:space="preserve"> PAGEREF _Toc120720700 \h </w:instrText>
      </w:r>
      <w:r>
        <w:rPr>
          <w:noProof/>
        </w:rPr>
      </w:r>
      <w:r>
        <w:rPr>
          <w:noProof/>
        </w:rPr>
        <w:fldChar w:fldCharType="separate"/>
      </w:r>
      <w:r>
        <w:rPr>
          <w:noProof/>
        </w:rPr>
        <w:t>10</w:t>
      </w:r>
      <w:r>
        <w:rPr>
          <w:noProof/>
        </w:rPr>
        <w:fldChar w:fldCharType="end"/>
      </w:r>
    </w:p>
    <w:p w14:paraId="3CB822F7" w14:textId="575EF762" w:rsidR="0083043F" w:rsidRDefault="0083043F">
      <w:pPr>
        <w:pStyle w:val="Inhopg1"/>
        <w:rPr>
          <w:rFonts w:asciiTheme="minorHAnsi" w:eastAsiaTheme="minorEastAsia" w:hAnsiTheme="minorHAnsi" w:cstheme="minorBidi"/>
          <w:b w:val="0"/>
          <w:noProof/>
          <w:spacing w:val="0"/>
          <w:kern w:val="0"/>
          <w:sz w:val="22"/>
          <w:szCs w:val="22"/>
        </w:rPr>
      </w:pPr>
      <w:r>
        <w:rPr>
          <w:noProof/>
        </w:rPr>
        <w:t>Bijlage 10 - Model vragenformulier ten behoeve van de Nota van Inlichtingen</w:t>
      </w:r>
      <w:r>
        <w:rPr>
          <w:noProof/>
        </w:rPr>
        <w:tab/>
      </w:r>
      <w:r>
        <w:rPr>
          <w:noProof/>
        </w:rPr>
        <w:fldChar w:fldCharType="begin"/>
      </w:r>
      <w:r>
        <w:rPr>
          <w:noProof/>
        </w:rPr>
        <w:instrText xml:space="preserve"> PAGEREF _Toc120720701 \h </w:instrText>
      </w:r>
      <w:r>
        <w:rPr>
          <w:noProof/>
        </w:rPr>
      </w:r>
      <w:r>
        <w:rPr>
          <w:noProof/>
        </w:rPr>
        <w:fldChar w:fldCharType="separate"/>
      </w:r>
      <w:r>
        <w:rPr>
          <w:noProof/>
        </w:rPr>
        <w:t>11</w:t>
      </w:r>
      <w:r>
        <w:rPr>
          <w:noProof/>
        </w:rPr>
        <w:fldChar w:fldCharType="end"/>
      </w:r>
    </w:p>
    <w:p w14:paraId="7F222A27" w14:textId="1E793ED8" w:rsidR="0083043F" w:rsidRDefault="0083043F">
      <w:pPr>
        <w:pStyle w:val="Inhopg1"/>
        <w:rPr>
          <w:rFonts w:asciiTheme="minorHAnsi" w:eastAsiaTheme="minorEastAsia" w:hAnsiTheme="minorHAnsi" w:cstheme="minorBidi"/>
          <w:b w:val="0"/>
          <w:noProof/>
          <w:spacing w:val="0"/>
          <w:kern w:val="0"/>
          <w:sz w:val="22"/>
          <w:szCs w:val="22"/>
        </w:rPr>
      </w:pPr>
      <w:r>
        <w:rPr>
          <w:noProof/>
        </w:rPr>
        <w:t>Bijlage 11 - Model vragenformulier ten behoeve van de 2e Nota van Inlichtingen</w:t>
      </w:r>
      <w:r>
        <w:rPr>
          <w:noProof/>
        </w:rPr>
        <w:tab/>
      </w:r>
      <w:r>
        <w:rPr>
          <w:noProof/>
        </w:rPr>
        <w:fldChar w:fldCharType="begin"/>
      </w:r>
      <w:r>
        <w:rPr>
          <w:noProof/>
        </w:rPr>
        <w:instrText xml:space="preserve"> PAGEREF _Toc120720702 \h </w:instrText>
      </w:r>
      <w:r>
        <w:rPr>
          <w:noProof/>
        </w:rPr>
      </w:r>
      <w:r>
        <w:rPr>
          <w:noProof/>
        </w:rPr>
        <w:fldChar w:fldCharType="separate"/>
      </w:r>
      <w:r>
        <w:rPr>
          <w:noProof/>
        </w:rPr>
        <w:t>12</w:t>
      </w:r>
      <w:r>
        <w:rPr>
          <w:noProof/>
        </w:rPr>
        <w:fldChar w:fldCharType="end"/>
      </w:r>
    </w:p>
    <w:p w14:paraId="02B0EB09" w14:textId="5CB824DC" w:rsidR="000059DB" w:rsidRPr="000059DB" w:rsidRDefault="0083043F" w:rsidP="00C21338">
      <w:pPr>
        <w:pStyle w:val="Bijlage-kop1tbvinhoudsopgave"/>
      </w:pPr>
      <w:r>
        <w:rPr>
          <w:b w:val="0"/>
          <w:kern w:val="28"/>
          <w:lang w:val="x-none"/>
        </w:rPr>
        <w:lastRenderedPageBreak/>
        <w:fldChar w:fldCharType="end"/>
      </w:r>
      <w:bookmarkStart w:id="9" w:name="_Toc120720696"/>
      <w:r w:rsidR="00F40240" w:rsidRPr="005D474F">
        <w:rPr>
          <w:szCs w:val="24"/>
        </w:rPr>
        <w:t>Bijlage 3</w:t>
      </w:r>
      <w:r w:rsidR="00C21338" w:rsidRPr="005D474F">
        <w:rPr>
          <w:szCs w:val="24"/>
        </w:rPr>
        <w:t xml:space="preserve"> - </w:t>
      </w:r>
      <w:r w:rsidR="00F40240" w:rsidRPr="005D474F">
        <w:t>Format Referentie Opdracht</w:t>
      </w:r>
      <w:bookmarkEnd w:id="0"/>
      <w:bookmarkEnd w:id="1"/>
      <w:bookmarkEnd w:id="9"/>
    </w:p>
    <w:p w14:paraId="58357BB4" w14:textId="52AF3FF8" w:rsidR="00841D68" w:rsidRDefault="00F40240" w:rsidP="00C21338">
      <w:r w:rsidRPr="00D74B77">
        <w:t>De Gegadigde dient zijn referenties te beschrijven volgens onderstaand model. Hetgeen de Gemeente als relevant ziet, is hieronder aangegeven.</w:t>
      </w:r>
    </w:p>
    <w:p w14:paraId="2835EDAE" w14:textId="37EBE4DC" w:rsidR="009E1F19" w:rsidRDefault="009E1F19" w:rsidP="00C21338"/>
    <w:tbl>
      <w:tblPr>
        <w:tblStyle w:val="Tabelstijlarcering2"/>
        <w:tblW w:w="0" w:type="auto"/>
        <w:tblLook w:val="0420" w:firstRow="1" w:lastRow="0" w:firstColumn="0" w:lastColumn="0" w:noHBand="0" w:noVBand="1"/>
      </w:tblPr>
      <w:tblGrid>
        <w:gridCol w:w="4563"/>
        <w:gridCol w:w="5189"/>
      </w:tblGrid>
      <w:tr w:rsidR="009E1F19" w:rsidRPr="009E1F19" w14:paraId="464589AA" w14:textId="77777777" w:rsidTr="00C94CD3">
        <w:trPr>
          <w:cnfStyle w:val="100000000000" w:firstRow="1" w:lastRow="0" w:firstColumn="0" w:lastColumn="0" w:oddVBand="0" w:evenVBand="0" w:oddHBand="0" w:evenHBand="0" w:firstRowFirstColumn="0" w:firstRowLastColumn="0" w:lastRowFirstColumn="0" w:lastRowLastColumn="0"/>
        </w:trPr>
        <w:tc>
          <w:tcPr>
            <w:tcW w:w="4563" w:type="dxa"/>
          </w:tcPr>
          <w:p w14:paraId="497A361D" w14:textId="58DADC20" w:rsidR="009E1F19" w:rsidRDefault="009E1F19" w:rsidP="009E1F19">
            <w:pPr>
              <w:rPr>
                <w:b w:val="0"/>
              </w:rPr>
            </w:pPr>
            <w:r w:rsidRPr="009E1F19">
              <w:t xml:space="preserve">Kerncompetentie </w:t>
            </w:r>
            <w:r>
              <w:t xml:space="preserve">1: </w:t>
            </w:r>
            <w:r w:rsidRPr="00295056">
              <w:t>Ervaring met het vervangen van bestaande verlichting door LED verlichting op sportvelden</w:t>
            </w:r>
            <w:r>
              <w:t>.</w:t>
            </w:r>
          </w:p>
          <w:p w14:paraId="6F76A884" w14:textId="3CE0AFB6" w:rsidR="009E1F19" w:rsidRPr="009E1F19" w:rsidRDefault="009E1F19" w:rsidP="009E1F19">
            <w:r>
              <w:t>(</w:t>
            </w:r>
            <w:r w:rsidRPr="00295056">
              <w:rPr>
                <w:kern w:val="0"/>
              </w:rPr>
              <w:t xml:space="preserve">ten minste € </w:t>
            </w:r>
            <w:r w:rsidR="004F49DD">
              <w:rPr>
                <w:kern w:val="0"/>
              </w:rPr>
              <w:t>45</w:t>
            </w:r>
            <w:r w:rsidRPr="00295056">
              <w:rPr>
                <w:kern w:val="0"/>
              </w:rPr>
              <w:t>0.000,00 (exclusief BTW) in één opdracht bij één opdrachtgever</w:t>
            </w:r>
            <w:r>
              <w:rPr>
                <w:kern w:val="0"/>
              </w:rPr>
              <w:t>)</w:t>
            </w:r>
          </w:p>
        </w:tc>
        <w:tc>
          <w:tcPr>
            <w:tcW w:w="5189" w:type="dxa"/>
          </w:tcPr>
          <w:p w14:paraId="362BB82E" w14:textId="77777777" w:rsidR="009E1F19" w:rsidRPr="009E1F19" w:rsidRDefault="009E1F19" w:rsidP="009E1F19"/>
        </w:tc>
      </w:tr>
      <w:tr w:rsidR="009E1F19" w:rsidRPr="009E1F19" w14:paraId="5AC91F37" w14:textId="77777777" w:rsidTr="00C94CD3">
        <w:trPr>
          <w:cnfStyle w:val="000000100000" w:firstRow="0" w:lastRow="0" w:firstColumn="0" w:lastColumn="0" w:oddVBand="0" w:evenVBand="0" w:oddHBand="1" w:evenHBand="0" w:firstRowFirstColumn="0" w:firstRowLastColumn="0" w:lastRowFirstColumn="0" w:lastRowLastColumn="0"/>
        </w:trPr>
        <w:tc>
          <w:tcPr>
            <w:tcW w:w="4563" w:type="dxa"/>
          </w:tcPr>
          <w:p w14:paraId="74BF0723" w14:textId="77777777" w:rsidR="009E1F19" w:rsidRPr="009E1F19" w:rsidRDefault="009E1F19" w:rsidP="009E1F19">
            <w:r w:rsidRPr="009E1F19">
              <w:t xml:space="preserve">Naam organisatie:  </w:t>
            </w:r>
          </w:p>
          <w:p w14:paraId="5F81B563" w14:textId="77777777" w:rsidR="009E1F19" w:rsidRPr="009E1F19" w:rsidRDefault="009E1F19" w:rsidP="009E1F19">
            <w:r w:rsidRPr="009E1F19">
              <w:t>Naam / functie contactpersoon:</w:t>
            </w:r>
          </w:p>
        </w:tc>
        <w:tc>
          <w:tcPr>
            <w:tcW w:w="5189" w:type="dxa"/>
          </w:tcPr>
          <w:p w14:paraId="0E18718E" w14:textId="77777777" w:rsidR="009E1F19" w:rsidRPr="009E1F19" w:rsidRDefault="009E1F19" w:rsidP="009E1F19"/>
        </w:tc>
      </w:tr>
      <w:tr w:rsidR="009E1F19" w:rsidRPr="009E1F19" w14:paraId="0AB3B2B9" w14:textId="77777777" w:rsidTr="00C94CD3">
        <w:trPr>
          <w:cnfStyle w:val="000000010000" w:firstRow="0" w:lastRow="0" w:firstColumn="0" w:lastColumn="0" w:oddVBand="0" w:evenVBand="0" w:oddHBand="0" w:evenHBand="1" w:firstRowFirstColumn="0" w:firstRowLastColumn="0" w:lastRowFirstColumn="0" w:lastRowLastColumn="0"/>
        </w:trPr>
        <w:tc>
          <w:tcPr>
            <w:tcW w:w="4563" w:type="dxa"/>
          </w:tcPr>
          <w:p w14:paraId="70BF5785" w14:textId="77777777" w:rsidR="009E1F19" w:rsidRPr="009E1F19" w:rsidRDefault="009E1F19" w:rsidP="009E1F19">
            <w:r w:rsidRPr="009E1F19">
              <w:t>Telefoonnummer contactpersoon:</w:t>
            </w:r>
          </w:p>
        </w:tc>
        <w:tc>
          <w:tcPr>
            <w:tcW w:w="5189" w:type="dxa"/>
          </w:tcPr>
          <w:p w14:paraId="778D81A6" w14:textId="77777777" w:rsidR="009E1F19" w:rsidRPr="009E1F19" w:rsidRDefault="009E1F19" w:rsidP="009E1F19"/>
        </w:tc>
      </w:tr>
      <w:tr w:rsidR="009E1F19" w:rsidRPr="009E1F19" w14:paraId="553CCBD5" w14:textId="77777777" w:rsidTr="00C94CD3">
        <w:trPr>
          <w:cnfStyle w:val="000000100000" w:firstRow="0" w:lastRow="0" w:firstColumn="0" w:lastColumn="0" w:oddVBand="0" w:evenVBand="0" w:oddHBand="1" w:evenHBand="0" w:firstRowFirstColumn="0" w:firstRowLastColumn="0" w:lastRowFirstColumn="0" w:lastRowLastColumn="0"/>
        </w:trPr>
        <w:tc>
          <w:tcPr>
            <w:tcW w:w="4563" w:type="dxa"/>
          </w:tcPr>
          <w:p w14:paraId="2ADC0899" w14:textId="77777777" w:rsidR="009E1F19" w:rsidRPr="009E1F19" w:rsidRDefault="009E1F19" w:rsidP="009E1F19">
            <w:r w:rsidRPr="009E1F19">
              <w:t>Naam en locatie van de opdracht:</w:t>
            </w:r>
          </w:p>
        </w:tc>
        <w:tc>
          <w:tcPr>
            <w:tcW w:w="5189" w:type="dxa"/>
          </w:tcPr>
          <w:p w14:paraId="5642A18F" w14:textId="77777777" w:rsidR="009E1F19" w:rsidRPr="009E1F19" w:rsidRDefault="009E1F19" w:rsidP="009E1F19"/>
        </w:tc>
      </w:tr>
      <w:tr w:rsidR="009E1F19" w:rsidRPr="009E1F19" w14:paraId="5A9E569B" w14:textId="77777777" w:rsidTr="00C94CD3">
        <w:trPr>
          <w:cnfStyle w:val="000000010000" w:firstRow="0" w:lastRow="0" w:firstColumn="0" w:lastColumn="0" w:oddVBand="0" w:evenVBand="0" w:oddHBand="0" w:evenHBand="1" w:firstRowFirstColumn="0" w:firstRowLastColumn="0" w:lastRowFirstColumn="0" w:lastRowLastColumn="0"/>
        </w:trPr>
        <w:tc>
          <w:tcPr>
            <w:tcW w:w="4563" w:type="dxa"/>
          </w:tcPr>
          <w:p w14:paraId="18647EE7" w14:textId="77777777" w:rsidR="009E1F19" w:rsidRPr="009E1F19" w:rsidRDefault="009E1F19" w:rsidP="009E1F19">
            <w:r w:rsidRPr="009E1F19">
              <w:t>Periode uitvoering (start- en einddatum):</w:t>
            </w:r>
          </w:p>
        </w:tc>
        <w:tc>
          <w:tcPr>
            <w:tcW w:w="5189" w:type="dxa"/>
          </w:tcPr>
          <w:p w14:paraId="62651332" w14:textId="77777777" w:rsidR="009E1F19" w:rsidRPr="009E1F19" w:rsidRDefault="009E1F19" w:rsidP="009E1F19"/>
        </w:tc>
      </w:tr>
      <w:tr w:rsidR="009E1F19" w:rsidRPr="009E1F19" w14:paraId="4536EE7E" w14:textId="77777777" w:rsidTr="00C94CD3">
        <w:trPr>
          <w:cnfStyle w:val="000000100000" w:firstRow="0" w:lastRow="0" w:firstColumn="0" w:lastColumn="0" w:oddVBand="0" w:evenVBand="0" w:oddHBand="1" w:evenHBand="0" w:firstRowFirstColumn="0" w:firstRowLastColumn="0" w:lastRowFirstColumn="0" w:lastRowLastColumn="0"/>
        </w:trPr>
        <w:tc>
          <w:tcPr>
            <w:tcW w:w="4563" w:type="dxa"/>
          </w:tcPr>
          <w:p w14:paraId="076D524D" w14:textId="77777777" w:rsidR="009E1F19" w:rsidRPr="009E1F19" w:rsidRDefault="009E1F19" w:rsidP="009E1F19">
            <w:r w:rsidRPr="009E1F19">
              <w:t>Opdrachtsom en aantal geïnspecteerde objecten:</w:t>
            </w:r>
          </w:p>
        </w:tc>
        <w:tc>
          <w:tcPr>
            <w:tcW w:w="5189" w:type="dxa"/>
          </w:tcPr>
          <w:p w14:paraId="07FB0D39" w14:textId="77777777" w:rsidR="009E1F19" w:rsidRPr="009E1F19" w:rsidRDefault="009E1F19" w:rsidP="009E1F19"/>
        </w:tc>
      </w:tr>
      <w:tr w:rsidR="009E1F19" w:rsidRPr="009E1F19" w14:paraId="3D9DA06C" w14:textId="77777777" w:rsidTr="00C94CD3">
        <w:trPr>
          <w:cnfStyle w:val="000000010000" w:firstRow="0" w:lastRow="0" w:firstColumn="0" w:lastColumn="0" w:oddVBand="0" w:evenVBand="0" w:oddHBand="0" w:evenHBand="1" w:firstRowFirstColumn="0" w:firstRowLastColumn="0" w:lastRowFirstColumn="0" w:lastRowLastColumn="0"/>
        </w:trPr>
        <w:tc>
          <w:tcPr>
            <w:tcW w:w="9752" w:type="dxa"/>
            <w:gridSpan w:val="2"/>
          </w:tcPr>
          <w:p w14:paraId="676826BF" w14:textId="77777777" w:rsidR="009E1F19" w:rsidRPr="009E1F19" w:rsidRDefault="009E1F19" w:rsidP="009E1F19">
            <w:r w:rsidRPr="009E1F19">
              <w:t>Uitgebreide omschrijving van de aard en omvang van de verleende diensten:</w:t>
            </w:r>
          </w:p>
          <w:p w14:paraId="21A35876" w14:textId="4C37B893" w:rsidR="009E1F19" w:rsidRDefault="009E1F19" w:rsidP="009E1F19"/>
          <w:p w14:paraId="7E678944" w14:textId="79AF5704" w:rsidR="009E1F19" w:rsidRDefault="009E1F19" w:rsidP="009E1F19"/>
          <w:p w14:paraId="56AA27C4" w14:textId="58C47905" w:rsidR="009E1F19" w:rsidRDefault="009E1F19" w:rsidP="009E1F19"/>
          <w:p w14:paraId="0463A776" w14:textId="7E1C09E5" w:rsidR="009E1F19" w:rsidRDefault="009E1F19" w:rsidP="009E1F19"/>
          <w:p w14:paraId="14B48098" w14:textId="6BB5F7FF" w:rsidR="009E1F19" w:rsidRDefault="009E1F19" w:rsidP="009E1F19"/>
          <w:p w14:paraId="12857000" w14:textId="77777777" w:rsidR="009E1F19" w:rsidRPr="009E1F19" w:rsidRDefault="009E1F19" w:rsidP="009E1F19"/>
          <w:p w14:paraId="24266E44" w14:textId="77777777" w:rsidR="009E1F19" w:rsidRPr="009E1F19" w:rsidRDefault="009E1F19" w:rsidP="009E1F19"/>
          <w:p w14:paraId="7160FE5E" w14:textId="77777777" w:rsidR="009E1F19" w:rsidRPr="009E1F19" w:rsidRDefault="009E1F19" w:rsidP="009E1F19"/>
          <w:p w14:paraId="310B49EB" w14:textId="77777777" w:rsidR="009E1F19" w:rsidRPr="009E1F19" w:rsidRDefault="009E1F19" w:rsidP="009E1F19"/>
          <w:p w14:paraId="191F9A42" w14:textId="77777777" w:rsidR="009E1F19" w:rsidRPr="009E1F19" w:rsidRDefault="009E1F19" w:rsidP="009E1F19"/>
          <w:p w14:paraId="6C6DA04E" w14:textId="77777777" w:rsidR="009E1F19" w:rsidRPr="009E1F19" w:rsidRDefault="009E1F19" w:rsidP="009E1F19"/>
          <w:p w14:paraId="44ABB15E" w14:textId="77777777" w:rsidR="009E1F19" w:rsidRPr="009E1F19" w:rsidRDefault="009E1F19" w:rsidP="009E1F19"/>
          <w:p w14:paraId="09C045AF" w14:textId="77777777" w:rsidR="009E1F19" w:rsidRPr="009E1F19" w:rsidRDefault="009E1F19" w:rsidP="009E1F19"/>
          <w:p w14:paraId="303DF895" w14:textId="77777777" w:rsidR="009E1F19" w:rsidRPr="009E1F19" w:rsidRDefault="009E1F19" w:rsidP="009E1F19"/>
          <w:p w14:paraId="547633D6" w14:textId="77777777" w:rsidR="009E1F19" w:rsidRPr="009E1F19" w:rsidRDefault="009E1F19" w:rsidP="009E1F19"/>
          <w:p w14:paraId="55AF6C10" w14:textId="77777777" w:rsidR="009E1F19" w:rsidRPr="009E1F19" w:rsidRDefault="009E1F19" w:rsidP="009E1F19"/>
          <w:p w14:paraId="45D17B0D" w14:textId="77777777" w:rsidR="009E1F19" w:rsidRPr="009E1F19" w:rsidRDefault="009E1F19" w:rsidP="009E1F19"/>
          <w:p w14:paraId="106A8861" w14:textId="77777777" w:rsidR="009E1F19" w:rsidRPr="009E1F19" w:rsidRDefault="009E1F19" w:rsidP="009E1F19"/>
          <w:p w14:paraId="61FE9EDE" w14:textId="77777777" w:rsidR="009E1F19" w:rsidRPr="009E1F19" w:rsidRDefault="009E1F19" w:rsidP="009E1F19"/>
          <w:p w14:paraId="00219C3E" w14:textId="77777777" w:rsidR="009E1F19" w:rsidRPr="009E1F19" w:rsidRDefault="009E1F19" w:rsidP="009E1F19"/>
          <w:p w14:paraId="2473B816" w14:textId="77777777" w:rsidR="009E1F19" w:rsidRPr="009E1F19" w:rsidRDefault="009E1F19" w:rsidP="009E1F19"/>
          <w:p w14:paraId="0669FB5D" w14:textId="77777777" w:rsidR="009E1F19" w:rsidRPr="009E1F19" w:rsidRDefault="009E1F19" w:rsidP="009E1F19"/>
          <w:p w14:paraId="2ADCD8B5" w14:textId="77777777" w:rsidR="009E1F19" w:rsidRPr="009E1F19" w:rsidRDefault="009E1F19" w:rsidP="009E1F19"/>
          <w:p w14:paraId="75725AE3" w14:textId="77777777" w:rsidR="009E1F19" w:rsidRPr="009E1F19" w:rsidRDefault="009E1F19" w:rsidP="009E1F19"/>
          <w:p w14:paraId="3F15AD14" w14:textId="77777777" w:rsidR="009E1F19" w:rsidRPr="009E1F19" w:rsidRDefault="009E1F19" w:rsidP="009E1F19"/>
        </w:tc>
      </w:tr>
    </w:tbl>
    <w:p w14:paraId="6FB78BAF" w14:textId="6209B71D" w:rsidR="009E1F19" w:rsidRDefault="009E1F19" w:rsidP="00C21338"/>
    <w:tbl>
      <w:tblPr>
        <w:tblStyle w:val="Tabelstijlarcering2"/>
        <w:tblW w:w="0" w:type="auto"/>
        <w:tblLook w:val="0420" w:firstRow="1" w:lastRow="0" w:firstColumn="0" w:lastColumn="0" w:noHBand="0" w:noVBand="1"/>
      </w:tblPr>
      <w:tblGrid>
        <w:gridCol w:w="4563"/>
        <w:gridCol w:w="5189"/>
      </w:tblGrid>
      <w:tr w:rsidR="009E1F19" w:rsidRPr="009E1F19" w14:paraId="0EB7DCE0" w14:textId="77777777" w:rsidTr="00C94CD3">
        <w:trPr>
          <w:cnfStyle w:val="100000000000" w:firstRow="1" w:lastRow="0" w:firstColumn="0" w:lastColumn="0" w:oddVBand="0" w:evenVBand="0" w:oddHBand="0" w:evenHBand="0" w:firstRowFirstColumn="0" w:firstRowLastColumn="0" w:lastRowFirstColumn="0" w:lastRowLastColumn="0"/>
        </w:trPr>
        <w:tc>
          <w:tcPr>
            <w:tcW w:w="4563" w:type="dxa"/>
          </w:tcPr>
          <w:p w14:paraId="690A9D98" w14:textId="77777777" w:rsidR="009E1F19" w:rsidRDefault="009E1F19" w:rsidP="00C94CD3">
            <w:pPr>
              <w:rPr>
                <w:b w:val="0"/>
              </w:rPr>
            </w:pPr>
            <w:r w:rsidRPr="009E1F19">
              <w:lastRenderedPageBreak/>
              <w:t xml:space="preserve">Kerncompetentie </w:t>
            </w:r>
            <w:r>
              <w:t xml:space="preserve">2: </w:t>
            </w:r>
            <w:r w:rsidRPr="009E1F19">
              <w:t>Ervaring met het onderhouden van LED verlichting op sportvelden.</w:t>
            </w:r>
          </w:p>
          <w:p w14:paraId="2D4E245E" w14:textId="7C844747" w:rsidR="009E1F19" w:rsidRPr="009E1F19" w:rsidRDefault="009E1F19" w:rsidP="00C94CD3">
            <w:r>
              <w:t>(</w:t>
            </w:r>
            <w:r w:rsidRPr="009E1F19">
              <w:rPr>
                <w:kern w:val="0"/>
              </w:rPr>
              <w:t>ten minste € 9.000,00 (exclusief BTW) in één opdracht bij één opdrachtgever</w:t>
            </w:r>
            <w:r>
              <w:rPr>
                <w:kern w:val="0"/>
              </w:rPr>
              <w:t>)</w:t>
            </w:r>
          </w:p>
        </w:tc>
        <w:tc>
          <w:tcPr>
            <w:tcW w:w="5189" w:type="dxa"/>
          </w:tcPr>
          <w:p w14:paraId="29D5EB7D" w14:textId="77777777" w:rsidR="009E1F19" w:rsidRPr="009E1F19" w:rsidRDefault="009E1F19" w:rsidP="00C94CD3"/>
        </w:tc>
      </w:tr>
      <w:tr w:rsidR="009E1F19" w:rsidRPr="009E1F19" w14:paraId="3BC1FBD2" w14:textId="77777777" w:rsidTr="00C94CD3">
        <w:trPr>
          <w:cnfStyle w:val="000000100000" w:firstRow="0" w:lastRow="0" w:firstColumn="0" w:lastColumn="0" w:oddVBand="0" w:evenVBand="0" w:oddHBand="1" w:evenHBand="0" w:firstRowFirstColumn="0" w:firstRowLastColumn="0" w:lastRowFirstColumn="0" w:lastRowLastColumn="0"/>
        </w:trPr>
        <w:tc>
          <w:tcPr>
            <w:tcW w:w="4563" w:type="dxa"/>
          </w:tcPr>
          <w:p w14:paraId="3EA13546" w14:textId="77777777" w:rsidR="009E1F19" w:rsidRPr="009E1F19" w:rsidRDefault="009E1F19" w:rsidP="00C94CD3">
            <w:r w:rsidRPr="009E1F19">
              <w:t xml:space="preserve">Naam organisatie:  </w:t>
            </w:r>
          </w:p>
          <w:p w14:paraId="4985853D" w14:textId="77777777" w:rsidR="009E1F19" w:rsidRPr="009E1F19" w:rsidRDefault="009E1F19" w:rsidP="00C94CD3">
            <w:r w:rsidRPr="009E1F19">
              <w:t>Naam / functie contactpersoon:</w:t>
            </w:r>
          </w:p>
        </w:tc>
        <w:tc>
          <w:tcPr>
            <w:tcW w:w="5189" w:type="dxa"/>
          </w:tcPr>
          <w:p w14:paraId="22554197" w14:textId="77777777" w:rsidR="009E1F19" w:rsidRPr="009E1F19" w:rsidRDefault="009E1F19" w:rsidP="00C94CD3"/>
        </w:tc>
      </w:tr>
      <w:tr w:rsidR="009E1F19" w:rsidRPr="009E1F19" w14:paraId="384C36A6" w14:textId="77777777" w:rsidTr="00C94CD3">
        <w:trPr>
          <w:cnfStyle w:val="000000010000" w:firstRow="0" w:lastRow="0" w:firstColumn="0" w:lastColumn="0" w:oddVBand="0" w:evenVBand="0" w:oddHBand="0" w:evenHBand="1" w:firstRowFirstColumn="0" w:firstRowLastColumn="0" w:lastRowFirstColumn="0" w:lastRowLastColumn="0"/>
        </w:trPr>
        <w:tc>
          <w:tcPr>
            <w:tcW w:w="4563" w:type="dxa"/>
          </w:tcPr>
          <w:p w14:paraId="1BE68973" w14:textId="77777777" w:rsidR="009E1F19" w:rsidRPr="009E1F19" w:rsidRDefault="009E1F19" w:rsidP="00C94CD3">
            <w:r w:rsidRPr="009E1F19">
              <w:t>Telefoonnummer contactpersoon:</w:t>
            </w:r>
          </w:p>
        </w:tc>
        <w:tc>
          <w:tcPr>
            <w:tcW w:w="5189" w:type="dxa"/>
          </w:tcPr>
          <w:p w14:paraId="7633B24D" w14:textId="77777777" w:rsidR="009E1F19" w:rsidRPr="009E1F19" w:rsidRDefault="009E1F19" w:rsidP="00C94CD3"/>
        </w:tc>
      </w:tr>
      <w:tr w:rsidR="009E1F19" w:rsidRPr="009E1F19" w14:paraId="025ABF2D" w14:textId="77777777" w:rsidTr="00C94CD3">
        <w:trPr>
          <w:cnfStyle w:val="000000100000" w:firstRow="0" w:lastRow="0" w:firstColumn="0" w:lastColumn="0" w:oddVBand="0" w:evenVBand="0" w:oddHBand="1" w:evenHBand="0" w:firstRowFirstColumn="0" w:firstRowLastColumn="0" w:lastRowFirstColumn="0" w:lastRowLastColumn="0"/>
        </w:trPr>
        <w:tc>
          <w:tcPr>
            <w:tcW w:w="4563" w:type="dxa"/>
          </w:tcPr>
          <w:p w14:paraId="5ED94FC0" w14:textId="77777777" w:rsidR="009E1F19" w:rsidRPr="009E1F19" w:rsidRDefault="009E1F19" w:rsidP="00C94CD3">
            <w:r w:rsidRPr="009E1F19">
              <w:t>Naam en locatie van de opdracht:</w:t>
            </w:r>
          </w:p>
        </w:tc>
        <w:tc>
          <w:tcPr>
            <w:tcW w:w="5189" w:type="dxa"/>
          </w:tcPr>
          <w:p w14:paraId="51D56399" w14:textId="77777777" w:rsidR="009E1F19" w:rsidRPr="009E1F19" w:rsidRDefault="009E1F19" w:rsidP="00C94CD3"/>
        </w:tc>
      </w:tr>
      <w:tr w:rsidR="009E1F19" w:rsidRPr="009E1F19" w14:paraId="6AB68CBD" w14:textId="77777777" w:rsidTr="00C94CD3">
        <w:trPr>
          <w:cnfStyle w:val="000000010000" w:firstRow="0" w:lastRow="0" w:firstColumn="0" w:lastColumn="0" w:oddVBand="0" w:evenVBand="0" w:oddHBand="0" w:evenHBand="1" w:firstRowFirstColumn="0" w:firstRowLastColumn="0" w:lastRowFirstColumn="0" w:lastRowLastColumn="0"/>
        </w:trPr>
        <w:tc>
          <w:tcPr>
            <w:tcW w:w="4563" w:type="dxa"/>
          </w:tcPr>
          <w:p w14:paraId="6E64C59C" w14:textId="77777777" w:rsidR="009E1F19" w:rsidRPr="009E1F19" w:rsidRDefault="009E1F19" w:rsidP="00C94CD3">
            <w:r w:rsidRPr="009E1F19">
              <w:t>Periode uitvoering (start- en einddatum):</w:t>
            </w:r>
          </w:p>
        </w:tc>
        <w:tc>
          <w:tcPr>
            <w:tcW w:w="5189" w:type="dxa"/>
          </w:tcPr>
          <w:p w14:paraId="2AFDEE95" w14:textId="77777777" w:rsidR="009E1F19" w:rsidRPr="009E1F19" w:rsidRDefault="009E1F19" w:rsidP="00C94CD3"/>
        </w:tc>
      </w:tr>
      <w:tr w:rsidR="009E1F19" w:rsidRPr="009E1F19" w14:paraId="62D710A9" w14:textId="77777777" w:rsidTr="00C94CD3">
        <w:trPr>
          <w:cnfStyle w:val="000000100000" w:firstRow="0" w:lastRow="0" w:firstColumn="0" w:lastColumn="0" w:oddVBand="0" w:evenVBand="0" w:oddHBand="1" w:evenHBand="0" w:firstRowFirstColumn="0" w:firstRowLastColumn="0" w:lastRowFirstColumn="0" w:lastRowLastColumn="0"/>
        </w:trPr>
        <w:tc>
          <w:tcPr>
            <w:tcW w:w="4563" w:type="dxa"/>
          </w:tcPr>
          <w:p w14:paraId="78421ADA" w14:textId="77777777" w:rsidR="009E1F19" w:rsidRPr="009E1F19" w:rsidRDefault="009E1F19" w:rsidP="00C94CD3">
            <w:r w:rsidRPr="009E1F19">
              <w:t>Opdrachtsom en aantal geïnspecteerde objecten:</w:t>
            </w:r>
          </w:p>
        </w:tc>
        <w:tc>
          <w:tcPr>
            <w:tcW w:w="5189" w:type="dxa"/>
          </w:tcPr>
          <w:p w14:paraId="1B0D287D" w14:textId="77777777" w:rsidR="009E1F19" w:rsidRPr="009E1F19" w:rsidRDefault="009E1F19" w:rsidP="00C94CD3"/>
        </w:tc>
      </w:tr>
      <w:tr w:rsidR="009E1F19" w:rsidRPr="009E1F19" w14:paraId="2C90EA1D" w14:textId="77777777" w:rsidTr="00C94CD3">
        <w:trPr>
          <w:cnfStyle w:val="000000010000" w:firstRow="0" w:lastRow="0" w:firstColumn="0" w:lastColumn="0" w:oddVBand="0" w:evenVBand="0" w:oddHBand="0" w:evenHBand="1" w:firstRowFirstColumn="0" w:firstRowLastColumn="0" w:lastRowFirstColumn="0" w:lastRowLastColumn="0"/>
        </w:trPr>
        <w:tc>
          <w:tcPr>
            <w:tcW w:w="9752" w:type="dxa"/>
            <w:gridSpan w:val="2"/>
          </w:tcPr>
          <w:p w14:paraId="6FA707A5" w14:textId="77777777" w:rsidR="009E1F19" w:rsidRPr="009E1F19" w:rsidRDefault="009E1F19" w:rsidP="00C94CD3">
            <w:r w:rsidRPr="009E1F19">
              <w:t>Uitgebreide omschrijving van de aard en omvang van de verleende diensten:</w:t>
            </w:r>
          </w:p>
          <w:p w14:paraId="75DD467D" w14:textId="44B2E8B8" w:rsidR="009E1F19" w:rsidRDefault="009E1F19" w:rsidP="00C94CD3"/>
          <w:p w14:paraId="1E96A985" w14:textId="14F22285" w:rsidR="009E1F19" w:rsidRDefault="009E1F19" w:rsidP="00C94CD3"/>
          <w:p w14:paraId="2822FB92" w14:textId="6119CCCE" w:rsidR="009E1F19" w:rsidRDefault="009E1F19" w:rsidP="00C94CD3"/>
          <w:p w14:paraId="35D2E097" w14:textId="77777777" w:rsidR="009E1F19" w:rsidRPr="009E1F19" w:rsidRDefault="009E1F19" w:rsidP="00C94CD3"/>
          <w:p w14:paraId="44E62BDC" w14:textId="77777777" w:rsidR="009E1F19" w:rsidRPr="009E1F19" w:rsidRDefault="009E1F19" w:rsidP="00C94CD3"/>
          <w:p w14:paraId="4D2D79E7" w14:textId="77777777" w:rsidR="009E1F19" w:rsidRPr="009E1F19" w:rsidRDefault="009E1F19" w:rsidP="00C94CD3"/>
          <w:p w14:paraId="64AA6ABB" w14:textId="77777777" w:rsidR="009E1F19" w:rsidRPr="009E1F19" w:rsidRDefault="009E1F19" w:rsidP="00C94CD3"/>
          <w:p w14:paraId="78CD83A3" w14:textId="77777777" w:rsidR="009E1F19" w:rsidRPr="009E1F19" w:rsidRDefault="009E1F19" w:rsidP="00C94CD3"/>
          <w:p w14:paraId="7F400025" w14:textId="77777777" w:rsidR="009E1F19" w:rsidRPr="009E1F19" w:rsidRDefault="009E1F19" w:rsidP="00C94CD3"/>
          <w:p w14:paraId="55527610" w14:textId="77777777" w:rsidR="009E1F19" w:rsidRPr="009E1F19" w:rsidRDefault="009E1F19" w:rsidP="00C94CD3"/>
          <w:p w14:paraId="57882FEF" w14:textId="77777777" w:rsidR="009E1F19" w:rsidRPr="009E1F19" w:rsidRDefault="009E1F19" w:rsidP="00C94CD3"/>
          <w:p w14:paraId="1EA3C1C9" w14:textId="77777777" w:rsidR="009E1F19" w:rsidRPr="009E1F19" w:rsidRDefault="009E1F19" w:rsidP="00C94CD3"/>
          <w:p w14:paraId="0B4E0D52" w14:textId="77777777" w:rsidR="009E1F19" w:rsidRPr="009E1F19" w:rsidRDefault="009E1F19" w:rsidP="00C94CD3"/>
          <w:p w14:paraId="4C61B956" w14:textId="77777777" w:rsidR="009E1F19" w:rsidRPr="009E1F19" w:rsidRDefault="009E1F19" w:rsidP="00C94CD3"/>
          <w:p w14:paraId="5C0FFB12" w14:textId="77777777" w:rsidR="009E1F19" w:rsidRPr="009E1F19" w:rsidRDefault="009E1F19" w:rsidP="00C94CD3"/>
          <w:p w14:paraId="6C1FD1C7" w14:textId="77777777" w:rsidR="009E1F19" w:rsidRPr="009E1F19" w:rsidRDefault="009E1F19" w:rsidP="00C94CD3"/>
          <w:p w14:paraId="1BBFC33F" w14:textId="77777777" w:rsidR="009E1F19" w:rsidRPr="009E1F19" w:rsidRDefault="009E1F19" w:rsidP="00C94CD3"/>
          <w:p w14:paraId="26B1F66B" w14:textId="77777777" w:rsidR="009E1F19" w:rsidRPr="009E1F19" w:rsidRDefault="009E1F19" w:rsidP="00C94CD3"/>
          <w:p w14:paraId="144738FF" w14:textId="77777777" w:rsidR="009E1F19" w:rsidRPr="009E1F19" w:rsidRDefault="009E1F19" w:rsidP="00C94CD3"/>
          <w:p w14:paraId="0B62451D" w14:textId="77777777" w:rsidR="009E1F19" w:rsidRPr="009E1F19" w:rsidRDefault="009E1F19" w:rsidP="00C94CD3"/>
          <w:p w14:paraId="54021F08" w14:textId="77777777" w:rsidR="009E1F19" w:rsidRPr="009E1F19" w:rsidRDefault="009E1F19" w:rsidP="00C94CD3"/>
          <w:p w14:paraId="706D6A44" w14:textId="77777777" w:rsidR="009E1F19" w:rsidRPr="009E1F19" w:rsidRDefault="009E1F19" w:rsidP="00C94CD3"/>
          <w:p w14:paraId="3092B647" w14:textId="77777777" w:rsidR="009E1F19" w:rsidRPr="009E1F19" w:rsidRDefault="009E1F19" w:rsidP="00C94CD3"/>
          <w:p w14:paraId="07679A23" w14:textId="77777777" w:rsidR="009E1F19" w:rsidRPr="009E1F19" w:rsidRDefault="009E1F19" w:rsidP="00C94CD3"/>
        </w:tc>
      </w:tr>
    </w:tbl>
    <w:p w14:paraId="29C2B2B2" w14:textId="77777777" w:rsidR="009E1F19" w:rsidRPr="00D74B77" w:rsidRDefault="009E1F19" w:rsidP="00C21338"/>
    <w:p w14:paraId="346C5842" w14:textId="77777777" w:rsidR="00841D68" w:rsidRPr="00D74B77" w:rsidRDefault="00841D68" w:rsidP="005A351C"/>
    <w:tbl>
      <w:tblPr>
        <w:tblStyle w:val="Tabelstijlarcering"/>
        <w:tblW w:w="0" w:type="auto"/>
        <w:tblLook w:val="0420" w:firstRow="1" w:lastRow="0" w:firstColumn="0" w:lastColumn="0" w:noHBand="0" w:noVBand="1"/>
      </w:tblPr>
      <w:tblGrid>
        <w:gridCol w:w="4558"/>
        <w:gridCol w:w="5194"/>
      </w:tblGrid>
      <w:tr w:rsidR="00D4706A" w14:paraId="7BC7BB03" w14:textId="77777777" w:rsidTr="009E1F19">
        <w:trPr>
          <w:cnfStyle w:val="100000000000" w:firstRow="1" w:lastRow="0" w:firstColumn="0" w:lastColumn="0" w:oddVBand="0" w:evenVBand="0" w:oddHBand="0" w:evenHBand="0" w:firstRowFirstColumn="0" w:firstRowLastColumn="0" w:lastRowFirstColumn="0" w:lastRowLastColumn="0"/>
        </w:trPr>
        <w:tc>
          <w:tcPr>
            <w:tcW w:w="4558" w:type="dxa"/>
          </w:tcPr>
          <w:p w14:paraId="5C221A63" w14:textId="77777777" w:rsidR="00841D68" w:rsidRPr="00CF603C" w:rsidRDefault="00F40240" w:rsidP="00841D68">
            <w:r w:rsidRPr="00CF603C">
              <w:t>Naam Inschrijver:</w:t>
            </w:r>
          </w:p>
        </w:tc>
        <w:tc>
          <w:tcPr>
            <w:tcW w:w="5194" w:type="dxa"/>
          </w:tcPr>
          <w:p w14:paraId="235B2C85" w14:textId="77777777" w:rsidR="00841D68" w:rsidRPr="008F0B8D" w:rsidRDefault="00841D68" w:rsidP="00841D68"/>
        </w:tc>
      </w:tr>
      <w:tr w:rsidR="00D4706A" w14:paraId="4CED17A5" w14:textId="77777777" w:rsidTr="009E1F19">
        <w:trPr>
          <w:cnfStyle w:val="000000100000" w:firstRow="0" w:lastRow="0" w:firstColumn="0" w:lastColumn="0" w:oddVBand="0" w:evenVBand="0" w:oddHBand="1" w:evenHBand="0" w:firstRowFirstColumn="0" w:firstRowLastColumn="0" w:lastRowFirstColumn="0" w:lastRowLastColumn="0"/>
        </w:trPr>
        <w:tc>
          <w:tcPr>
            <w:tcW w:w="4558" w:type="dxa"/>
          </w:tcPr>
          <w:p w14:paraId="385E53FB" w14:textId="77777777" w:rsidR="00841D68" w:rsidRPr="00D74B77" w:rsidRDefault="00F40240" w:rsidP="00841D68">
            <w:r w:rsidRPr="00D74B77">
              <w:t xml:space="preserve">Naam </w:t>
            </w:r>
            <w:r>
              <w:t>rechtsgeldig vertegenwoordiger:</w:t>
            </w:r>
          </w:p>
        </w:tc>
        <w:tc>
          <w:tcPr>
            <w:tcW w:w="5194" w:type="dxa"/>
          </w:tcPr>
          <w:p w14:paraId="15C8A19F" w14:textId="77777777" w:rsidR="00841D68" w:rsidRDefault="00841D68" w:rsidP="00841D68">
            <w:pPr>
              <w:spacing w:line="240" w:lineRule="auto"/>
              <w:rPr>
                <w:rFonts w:cs="Arial"/>
                <w:sz w:val="20"/>
                <w:szCs w:val="20"/>
              </w:rPr>
            </w:pPr>
          </w:p>
        </w:tc>
      </w:tr>
      <w:tr w:rsidR="00D4706A" w14:paraId="329A1D4F" w14:textId="77777777" w:rsidTr="009E1F19">
        <w:trPr>
          <w:cnfStyle w:val="000000010000" w:firstRow="0" w:lastRow="0" w:firstColumn="0" w:lastColumn="0" w:oddVBand="0" w:evenVBand="0" w:oddHBand="0" w:evenHBand="1" w:firstRowFirstColumn="0" w:firstRowLastColumn="0" w:lastRowFirstColumn="0" w:lastRowLastColumn="0"/>
        </w:trPr>
        <w:tc>
          <w:tcPr>
            <w:tcW w:w="4558" w:type="dxa"/>
          </w:tcPr>
          <w:p w14:paraId="3EB0E856" w14:textId="77777777" w:rsidR="00841D68" w:rsidRPr="00D74B77" w:rsidRDefault="00F40240" w:rsidP="00841D68">
            <w:r w:rsidRPr="00D74B77">
              <w:t xml:space="preserve">Functie </w:t>
            </w:r>
            <w:r>
              <w:t>rechtsgeldig vertegenwoordiger:</w:t>
            </w:r>
          </w:p>
        </w:tc>
        <w:tc>
          <w:tcPr>
            <w:tcW w:w="5194" w:type="dxa"/>
          </w:tcPr>
          <w:p w14:paraId="23CE0B74" w14:textId="77777777" w:rsidR="00841D68" w:rsidRDefault="00841D68" w:rsidP="00841D68"/>
        </w:tc>
      </w:tr>
      <w:tr w:rsidR="00D4706A" w14:paraId="18196A36" w14:textId="77777777" w:rsidTr="009E1F19">
        <w:trPr>
          <w:cnfStyle w:val="000000100000" w:firstRow="0" w:lastRow="0" w:firstColumn="0" w:lastColumn="0" w:oddVBand="0" w:evenVBand="0" w:oddHBand="1" w:evenHBand="0" w:firstRowFirstColumn="0" w:firstRowLastColumn="0" w:lastRowFirstColumn="0" w:lastRowLastColumn="0"/>
        </w:trPr>
        <w:tc>
          <w:tcPr>
            <w:tcW w:w="4558" w:type="dxa"/>
          </w:tcPr>
          <w:p w14:paraId="5D633411" w14:textId="77777777" w:rsidR="00841D68" w:rsidRPr="00D74B77" w:rsidRDefault="00F40240" w:rsidP="00841D68">
            <w:r w:rsidRPr="00D74B77">
              <w:t xml:space="preserve">Ondertekening </w:t>
            </w:r>
            <w:r>
              <w:t>rechtsgeldig vertegenwoordiger:</w:t>
            </w:r>
          </w:p>
        </w:tc>
        <w:tc>
          <w:tcPr>
            <w:tcW w:w="5194" w:type="dxa"/>
          </w:tcPr>
          <w:p w14:paraId="41D15E3F" w14:textId="77777777" w:rsidR="00841D68" w:rsidRDefault="00841D68" w:rsidP="00841D68">
            <w:pPr>
              <w:spacing w:line="240" w:lineRule="auto"/>
              <w:rPr>
                <w:rFonts w:cs="Arial"/>
                <w:sz w:val="20"/>
                <w:szCs w:val="20"/>
              </w:rPr>
            </w:pPr>
          </w:p>
        </w:tc>
      </w:tr>
      <w:tr w:rsidR="00D4706A" w14:paraId="311C7D98" w14:textId="77777777" w:rsidTr="009E1F19">
        <w:trPr>
          <w:cnfStyle w:val="000000010000" w:firstRow="0" w:lastRow="0" w:firstColumn="0" w:lastColumn="0" w:oddVBand="0" w:evenVBand="0" w:oddHBand="0" w:evenHBand="1" w:firstRowFirstColumn="0" w:firstRowLastColumn="0" w:lastRowFirstColumn="0" w:lastRowLastColumn="0"/>
        </w:trPr>
        <w:tc>
          <w:tcPr>
            <w:tcW w:w="4558" w:type="dxa"/>
          </w:tcPr>
          <w:p w14:paraId="220C4C7F" w14:textId="77777777" w:rsidR="00841D68" w:rsidRPr="00D74B77" w:rsidRDefault="00F40240" w:rsidP="00841D68">
            <w:r>
              <w:t>Datum:</w:t>
            </w:r>
          </w:p>
        </w:tc>
        <w:tc>
          <w:tcPr>
            <w:tcW w:w="5194" w:type="dxa"/>
          </w:tcPr>
          <w:p w14:paraId="4CDF646D" w14:textId="77777777" w:rsidR="00841D68" w:rsidRDefault="00841D68" w:rsidP="00841D68"/>
        </w:tc>
      </w:tr>
    </w:tbl>
    <w:p w14:paraId="2D0AFB73" w14:textId="77777777" w:rsidR="00587B5C" w:rsidRDefault="00F40240" w:rsidP="00793AFF">
      <w:r w:rsidRPr="005A351C">
        <w:br w:type="page"/>
      </w:r>
      <w:bookmarkStart w:id="10" w:name="_Toc413234337"/>
    </w:p>
    <w:p w14:paraId="195D2C58" w14:textId="77777777" w:rsidR="000059DB" w:rsidRPr="00793AFF" w:rsidRDefault="00F40240" w:rsidP="00793AFF">
      <w:pPr>
        <w:pStyle w:val="Bijlage-kop1tbvinhoudsopgave"/>
      </w:pPr>
      <w:bookmarkStart w:id="11" w:name="_Toc3986812"/>
      <w:bookmarkStart w:id="12" w:name="_Toc118874742"/>
      <w:bookmarkStart w:id="13" w:name="_Toc133120730"/>
      <w:bookmarkStart w:id="14" w:name="_Toc133129668"/>
      <w:bookmarkStart w:id="15" w:name="_Toc133134014"/>
      <w:bookmarkStart w:id="16" w:name="_Toc134848890"/>
      <w:bookmarkStart w:id="17" w:name="_Toc120720697"/>
      <w:bookmarkEnd w:id="2"/>
      <w:bookmarkEnd w:id="3"/>
      <w:bookmarkEnd w:id="4"/>
      <w:bookmarkEnd w:id="5"/>
      <w:bookmarkEnd w:id="6"/>
      <w:bookmarkEnd w:id="7"/>
      <w:bookmarkEnd w:id="8"/>
      <w:bookmarkEnd w:id="10"/>
      <w:r w:rsidRPr="005D474F">
        <w:rPr>
          <w:szCs w:val="24"/>
        </w:rPr>
        <w:lastRenderedPageBreak/>
        <w:t>Bijlage 4</w:t>
      </w:r>
      <w:r w:rsidR="00C21338" w:rsidRPr="005D474F">
        <w:rPr>
          <w:szCs w:val="24"/>
        </w:rPr>
        <w:t xml:space="preserve"> - </w:t>
      </w:r>
      <w:r w:rsidRPr="005D474F">
        <w:t>Programma van Eisen</w:t>
      </w:r>
      <w:bookmarkEnd w:id="11"/>
      <w:bookmarkEnd w:id="12"/>
      <w:bookmarkEnd w:id="17"/>
    </w:p>
    <w:p w14:paraId="267ADCF9" w14:textId="77777777" w:rsidR="00841D68" w:rsidRDefault="00F40240" w:rsidP="00C21338">
      <w:r>
        <w:t xml:space="preserve">Inschrijver wordt verzocht deze Bijlage </w:t>
      </w:r>
      <w:r w:rsidRPr="00B03808">
        <w:t xml:space="preserve">volledig in </w:t>
      </w:r>
      <w:r>
        <w:t xml:space="preserve">te vullen </w:t>
      </w:r>
      <w:r w:rsidRPr="00B03808">
        <w:t xml:space="preserve">en als </w:t>
      </w:r>
      <w:r>
        <w:t>Bijlage</w:t>
      </w:r>
      <w:r w:rsidRPr="00B03808">
        <w:t xml:space="preserve"> bij</w:t>
      </w:r>
      <w:r>
        <w:t xml:space="preserve"> te voegen.</w:t>
      </w:r>
    </w:p>
    <w:p w14:paraId="527C0E5A" w14:textId="77777777" w:rsidR="00841D68" w:rsidRDefault="00841D68" w:rsidP="00841D68"/>
    <w:p w14:paraId="7C3F80FD" w14:textId="77777777" w:rsidR="00841D68" w:rsidRPr="00FB586C" w:rsidRDefault="00F40240" w:rsidP="00841D68">
      <w:r>
        <w:t xml:space="preserve">Inschrijver </w:t>
      </w:r>
      <w:r w:rsidRPr="00FB586C">
        <w:t xml:space="preserve">wordt verzocht van alle in de </w:t>
      </w:r>
      <w:r>
        <w:rPr>
          <w:bCs/>
        </w:rPr>
        <w:t>Bijlage</w:t>
      </w:r>
      <w:r w:rsidRPr="00FB586C">
        <w:rPr>
          <w:bCs/>
        </w:rPr>
        <w:t xml:space="preserve"> </w:t>
      </w:r>
      <w:r>
        <w:t>genoemde Eisen</w:t>
      </w:r>
      <w:r w:rsidRPr="00FB586C">
        <w:t xml:space="preserve"> te verklaren of </w:t>
      </w:r>
      <w:r>
        <w:t xml:space="preserve">Inschrijver </w:t>
      </w:r>
      <w:r w:rsidRPr="00FB586C">
        <w:t>deze voorschriften accepteert en conform de procedure handelt / he</w:t>
      </w:r>
      <w:r>
        <w:t>eft gehandeld</w:t>
      </w:r>
      <w:r w:rsidRPr="009C7566">
        <w:t xml:space="preserve">. </w:t>
      </w:r>
      <w:r>
        <w:t xml:space="preserve">Inschrijver </w:t>
      </w:r>
      <w:r w:rsidRPr="009C7566">
        <w:t>dient</w:t>
      </w:r>
      <w:r>
        <w:t>, indien</w:t>
      </w:r>
      <w:r w:rsidRPr="009C7566">
        <w:t xml:space="preserve"> </w:t>
      </w:r>
      <w:r>
        <w:t xml:space="preserve">Inschrijver </w:t>
      </w:r>
      <w:r w:rsidRPr="009C7566">
        <w:t>de Eisen</w:t>
      </w:r>
      <w:r w:rsidRPr="00FB586C">
        <w:t xml:space="preserve"> accepteert, in de tabellen in de daarvoor bestemde kolom een </w:t>
      </w:r>
      <w:r w:rsidRPr="00FB586C">
        <w:rPr>
          <w:b/>
          <w:bCs/>
        </w:rPr>
        <w:t>‘</w:t>
      </w:r>
      <w:r w:rsidRPr="00FB586C">
        <w:rPr>
          <w:b/>
          <w:bCs/>
          <w:i/>
          <w:iCs/>
        </w:rPr>
        <w:t>ja</w:t>
      </w:r>
      <w:r w:rsidRPr="00FB586C">
        <w:rPr>
          <w:b/>
          <w:bCs/>
        </w:rPr>
        <w:t>’</w:t>
      </w:r>
      <w:r w:rsidRPr="00FB586C">
        <w:t xml:space="preserve"> te plaatsen, een </w:t>
      </w:r>
      <w:r w:rsidRPr="00FB586C">
        <w:rPr>
          <w:b/>
        </w:rPr>
        <w:t>‘</w:t>
      </w:r>
      <w:r w:rsidRPr="00FB586C">
        <w:rPr>
          <w:b/>
          <w:i/>
        </w:rPr>
        <w:t>nee</w:t>
      </w:r>
      <w:r w:rsidRPr="00FB586C">
        <w:rPr>
          <w:b/>
        </w:rPr>
        <w:t>’</w:t>
      </w:r>
      <w:r w:rsidRPr="00FB586C">
        <w:t xml:space="preserve"> leidt tot uitsluiting.</w:t>
      </w:r>
    </w:p>
    <w:p w14:paraId="2B445223" w14:textId="77777777" w:rsidR="00841D68" w:rsidRDefault="00841D68" w:rsidP="00841D68"/>
    <w:p w14:paraId="770FD5AA" w14:textId="77777777" w:rsidR="00841D68" w:rsidRDefault="00F40240" w:rsidP="00841D68">
      <w:r>
        <w:t xml:space="preserve">Inschrijver </w:t>
      </w:r>
      <w:r w:rsidRPr="00FB586C">
        <w:t xml:space="preserve">dient zich aan onderstaande voorschriften te houden. Afwijkingen van hetgeen is voorgeschreven worden niet </w:t>
      </w:r>
      <w:r w:rsidRPr="000905DF">
        <w:t xml:space="preserve">geaccepteerd en leiden tot ongeldigheid en/of het niet (verder) in behandeling nemen van de </w:t>
      </w:r>
      <w:r>
        <w:t>Inschrijving</w:t>
      </w:r>
      <w:r w:rsidRPr="000905DF">
        <w:t>.</w:t>
      </w:r>
    </w:p>
    <w:p w14:paraId="3E45753D" w14:textId="77777777" w:rsidR="00841D68" w:rsidRPr="007B0B9E" w:rsidRDefault="00841D68" w:rsidP="00841D68"/>
    <w:p w14:paraId="09AF86F2" w14:textId="77777777" w:rsidR="00D7455A" w:rsidRDefault="00F40240" w:rsidP="00841D68">
      <w:pPr>
        <w:rPr>
          <w:b/>
        </w:rPr>
      </w:pPr>
      <w:r w:rsidRPr="00841D68">
        <w:rPr>
          <w:b/>
        </w:rPr>
        <w:t xml:space="preserve">Commerciële eisen </w:t>
      </w:r>
    </w:p>
    <w:p w14:paraId="2DD8A6F7" w14:textId="77777777" w:rsidR="00841D68" w:rsidRPr="00841D68" w:rsidRDefault="00F40240" w:rsidP="00841D68">
      <w:pPr>
        <w:rPr>
          <w:b/>
        </w:rPr>
      </w:pPr>
      <w:r w:rsidRPr="00841D68">
        <w:rPr>
          <w:b/>
        </w:rPr>
        <w:t xml:space="preserve"> </w:t>
      </w:r>
    </w:p>
    <w:tbl>
      <w:tblPr>
        <w:tblStyle w:val="Tabelstijlarcering"/>
        <w:tblW w:w="9856" w:type="dxa"/>
        <w:tblLayout w:type="fixed"/>
        <w:tblLook w:val="00A0" w:firstRow="1" w:lastRow="0" w:firstColumn="1" w:lastColumn="0" w:noHBand="0" w:noVBand="0"/>
      </w:tblPr>
      <w:tblGrid>
        <w:gridCol w:w="675"/>
        <w:gridCol w:w="7972"/>
        <w:gridCol w:w="1209"/>
      </w:tblGrid>
      <w:tr w:rsidR="00D4706A" w14:paraId="0275FBD5" w14:textId="77777777" w:rsidTr="00D47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B8A1C48" w14:textId="77777777" w:rsidR="00841D68" w:rsidRPr="00B03808" w:rsidRDefault="00F40240" w:rsidP="00A648E0">
            <w:r>
              <w:t>Nr.</w:t>
            </w:r>
          </w:p>
        </w:tc>
        <w:tc>
          <w:tcPr>
            <w:tcW w:w="7972" w:type="dxa"/>
          </w:tcPr>
          <w:p w14:paraId="2C6BEC18" w14:textId="77777777" w:rsidR="00841D68" w:rsidRPr="00B03808" w:rsidRDefault="00841D68" w:rsidP="00E45506">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cs="Arial"/>
                <w:bCs/>
                <w:color w:val="FFFFFF"/>
                <w:sz w:val="20"/>
                <w:szCs w:val="20"/>
              </w:rPr>
            </w:pPr>
          </w:p>
        </w:tc>
        <w:tc>
          <w:tcPr>
            <w:tcW w:w="1209" w:type="dxa"/>
          </w:tcPr>
          <w:p w14:paraId="434D2AF6" w14:textId="77777777" w:rsidR="00841D68" w:rsidRPr="00B03808" w:rsidRDefault="00F40240" w:rsidP="005A351C">
            <w:pPr>
              <w:cnfStyle w:val="100000000000" w:firstRow="1" w:lastRow="0" w:firstColumn="0" w:lastColumn="0" w:oddVBand="0" w:evenVBand="0" w:oddHBand="0" w:evenHBand="0" w:firstRowFirstColumn="0" w:firstRowLastColumn="0" w:lastRowFirstColumn="0" w:lastRowLastColumn="0"/>
            </w:pPr>
            <w:r w:rsidRPr="00B03808">
              <w:t>Ja / Nee</w:t>
            </w:r>
          </w:p>
        </w:tc>
      </w:tr>
      <w:tr w:rsidR="00D4706A" w14:paraId="3E78D22C"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34AD367" w14:textId="77777777" w:rsidR="00841D68" w:rsidRPr="00B03808" w:rsidRDefault="00841D68" w:rsidP="00F40240">
            <w:pPr>
              <w:numPr>
                <w:ilvl w:val="0"/>
                <w:numId w:val="3"/>
              </w:numPr>
              <w:tabs>
                <w:tab w:val="left" w:pos="-567"/>
              </w:tabs>
              <w:spacing w:line="240" w:lineRule="auto"/>
              <w:rPr>
                <w:rFonts w:cs="Arial"/>
                <w:sz w:val="20"/>
                <w:szCs w:val="20"/>
              </w:rPr>
            </w:pPr>
          </w:p>
        </w:tc>
        <w:tc>
          <w:tcPr>
            <w:tcW w:w="7972" w:type="dxa"/>
          </w:tcPr>
          <w:p w14:paraId="689CD2A9" w14:textId="77777777" w:rsidR="00841D68" w:rsidRPr="00B03808" w:rsidRDefault="00F40240" w:rsidP="00841D68">
            <w:pPr>
              <w:cnfStyle w:val="000000100000" w:firstRow="0" w:lastRow="0" w:firstColumn="0" w:lastColumn="0" w:oddVBand="0" w:evenVBand="0" w:oddHBand="1" w:evenHBand="0" w:firstRowFirstColumn="0" w:firstRowLastColumn="0" w:lastRowFirstColumn="0" w:lastRowLastColumn="0"/>
            </w:pPr>
            <w:r>
              <w:t>Opdrachtnemer gaat akkoord met een betalingstermijn van 30 dagen na factuurdatum van een geldige/juiste factuur .</w:t>
            </w:r>
          </w:p>
        </w:tc>
        <w:tc>
          <w:tcPr>
            <w:tcW w:w="1209" w:type="dxa"/>
          </w:tcPr>
          <w:p w14:paraId="634A8FBB" w14:textId="77777777" w:rsidR="00841D68" w:rsidRPr="00B03808" w:rsidRDefault="00841D68" w:rsidP="00E45506">
            <w:pPr>
              <w:spacing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4706A" w14:paraId="547F5165"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C23C8A3" w14:textId="77777777" w:rsidR="00841D68" w:rsidRPr="00B03808" w:rsidRDefault="00841D68" w:rsidP="00F40240">
            <w:pPr>
              <w:numPr>
                <w:ilvl w:val="0"/>
                <w:numId w:val="3"/>
              </w:numPr>
              <w:tabs>
                <w:tab w:val="left" w:pos="-567"/>
              </w:tabs>
              <w:spacing w:line="240" w:lineRule="auto"/>
              <w:rPr>
                <w:rFonts w:cs="Arial"/>
                <w:sz w:val="20"/>
                <w:szCs w:val="20"/>
              </w:rPr>
            </w:pPr>
          </w:p>
        </w:tc>
        <w:tc>
          <w:tcPr>
            <w:tcW w:w="7972" w:type="dxa"/>
          </w:tcPr>
          <w:p w14:paraId="43D4E936" w14:textId="77777777" w:rsidR="00841D68" w:rsidRPr="00841D68" w:rsidRDefault="00F40240" w:rsidP="00841D68">
            <w:pPr>
              <w:cnfStyle w:val="000000010000" w:firstRow="0" w:lastRow="0" w:firstColumn="0" w:lastColumn="0" w:oddVBand="0" w:evenVBand="0" w:oddHBand="0" w:evenHBand="1" w:firstRowFirstColumn="0" w:firstRowLastColumn="0" w:lastRowFirstColumn="0" w:lastRowLastColumn="0"/>
              <w:rPr>
                <w:color w:val="1F497D"/>
              </w:rPr>
            </w:pPr>
            <w:r>
              <w:t>Opdrachtnemer</w:t>
            </w:r>
            <w:r w:rsidRPr="00D14371">
              <w:t xml:space="preserve"> factureert digitaal door facturen éénmalig in </w:t>
            </w:r>
            <w:proofErr w:type="spellStart"/>
            <w:r w:rsidRPr="00D14371">
              <w:t>PDF-formaat</w:t>
            </w:r>
            <w:proofErr w:type="spellEnd"/>
            <w:r w:rsidRPr="00D14371">
              <w:t xml:space="preserve"> te mailen aan:</w:t>
            </w:r>
            <w:r>
              <w:rPr>
                <w:color w:val="1F497D"/>
              </w:rPr>
              <w:t xml:space="preserve"> </w:t>
            </w:r>
            <w:hyperlink r:id="rId8" w:history="1">
              <w:r w:rsidRPr="0002401E">
                <w:rPr>
                  <w:rStyle w:val="Hyperlink"/>
                </w:rPr>
                <w:t>facturen@gemeentewestland.nl</w:t>
              </w:r>
            </w:hyperlink>
            <w:r>
              <w:rPr>
                <w:color w:val="1F497D"/>
              </w:rPr>
              <w:t xml:space="preserve">. </w:t>
            </w:r>
          </w:p>
        </w:tc>
        <w:tc>
          <w:tcPr>
            <w:tcW w:w="1209" w:type="dxa"/>
          </w:tcPr>
          <w:p w14:paraId="5A0387D8" w14:textId="77777777" w:rsidR="00841D68" w:rsidRPr="00B03808" w:rsidRDefault="00841D68"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D4706A" w14:paraId="2F3D40BE"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362670F" w14:textId="77777777" w:rsidR="00841D68" w:rsidRPr="00B03808" w:rsidRDefault="00841D68" w:rsidP="00F40240">
            <w:pPr>
              <w:numPr>
                <w:ilvl w:val="0"/>
                <w:numId w:val="3"/>
              </w:numPr>
              <w:tabs>
                <w:tab w:val="left" w:pos="-567"/>
              </w:tabs>
              <w:spacing w:line="240" w:lineRule="auto"/>
              <w:rPr>
                <w:rFonts w:cs="Arial"/>
                <w:sz w:val="20"/>
                <w:szCs w:val="20"/>
              </w:rPr>
            </w:pPr>
          </w:p>
        </w:tc>
        <w:tc>
          <w:tcPr>
            <w:tcW w:w="7972" w:type="dxa"/>
          </w:tcPr>
          <w:p w14:paraId="61187C58" w14:textId="77777777" w:rsidR="00841D68" w:rsidRDefault="00F40240" w:rsidP="00841D68">
            <w:pPr>
              <w:cnfStyle w:val="000000100000" w:firstRow="0" w:lastRow="0" w:firstColumn="0" w:lastColumn="0" w:oddVBand="0" w:evenVBand="0" w:oddHBand="1" w:evenHBand="0" w:firstRowFirstColumn="0" w:firstRowLastColumn="0" w:lastRowFirstColumn="0" w:lastRowLastColumn="0"/>
            </w:pPr>
            <w:r>
              <w:t>Opdrachtnemer</w:t>
            </w:r>
            <w:r w:rsidR="002316CA">
              <w:t xml:space="preserve"> vermeldt op de factuur de volgende kenmerken</w:t>
            </w:r>
            <w:r w:rsidRPr="00384FEA">
              <w:t>:</w:t>
            </w:r>
          </w:p>
          <w:p w14:paraId="03672A44" w14:textId="77777777" w:rsidR="002316CA" w:rsidRPr="00FB35FD" w:rsidRDefault="00F40240" w:rsidP="00F40240">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rsidRPr="00FB35FD">
              <w:t xml:space="preserve">projectnummer </w:t>
            </w:r>
          </w:p>
          <w:p w14:paraId="27CD3491" w14:textId="77777777" w:rsidR="002316CA" w:rsidRPr="00FB35FD" w:rsidRDefault="00F40240" w:rsidP="00F40240">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rsidRPr="00FB35FD">
              <w:t>verplichtingennummer</w:t>
            </w:r>
          </w:p>
          <w:p w14:paraId="06666B8E" w14:textId="77777777" w:rsidR="00841D68" w:rsidRPr="00384FEA" w:rsidRDefault="00F40240" w:rsidP="00F40240">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rsidRPr="00384FEA">
              <w:t xml:space="preserve">de datum van </w:t>
            </w:r>
            <w:r>
              <w:t>geleverde dienstverlening</w:t>
            </w:r>
          </w:p>
          <w:p w14:paraId="2238E800" w14:textId="77777777" w:rsidR="00841D68" w:rsidRPr="00384FEA" w:rsidRDefault="00F40240" w:rsidP="00F40240">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t>het btw</w:t>
            </w:r>
            <w:r w:rsidRPr="00384FEA">
              <w:t>-bedrag</w:t>
            </w:r>
          </w:p>
          <w:p w14:paraId="7C29116D" w14:textId="77777777" w:rsidR="00841D68" w:rsidRPr="00384FEA" w:rsidRDefault="00F40240" w:rsidP="00F40240">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t>btw</w:t>
            </w:r>
            <w:r w:rsidRPr="00384FEA">
              <w:t>-nummer</w:t>
            </w:r>
            <w:r>
              <w:t xml:space="preserve"> van Opdrachtnemer</w:t>
            </w:r>
          </w:p>
          <w:p w14:paraId="4E8E8319" w14:textId="77777777" w:rsidR="00841D68" w:rsidRPr="00384FEA" w:rsidRDefault="00F40240" w:rsidP="00F40240">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rsidRPr="00384FEA">
              <w:t xml:space="preserve">KvK-nummer </w:t>
            </w:r>
            <w:r w:rsidR="00946819">
              <w:t>van Opdrachtnemer</w:t>
            </w:r>
          </w:p>
          <w:p w14:paraId="4C4843B4" w14:textId="77777777" w:rsidR="00841D68" w:rsidRDefault="00F40240" w:rsidP="00F40240">
            <w:pPr>
              <w:pStyle w:val="Lijstalinea"/>
              <w:numPr>
                <w:ilvl w:val="0"/>
                <w:numId w:val="4"/>
              </w:numPr>
              <w:cnfStyle w:val="000000100000" w:firstRow="0" w:lastRow="0" w:firstColumn="0" w:lastColumn="0" w:oddVBand="0" w:evenVBand="0" w:oddHBand="1" w:evenHBand="0" w:firstRowFirstColumn="0" w:firstRowLastColumn="0" w:lastRowFirstColumn="0" w:lastRowLastColumn="0"/>
            </w:pPr>
            <w:r w:rsidRPr="00384FEA">
              <w:t>Bankrekeningnummer</w:t>
            </w:r>
            <w:r>
              <w:t xml:space="preserve"> van Opdrachtnemer</w:t>
            </w:r>
          </w:p>
          <w:p w14:paraId="0B5A2045" w14:textId="77777777" w:rsidR="00946819" w:rsidRPr="00841D68" w:rsidRDefault="00F40240" w:rsidP="00FB35FD">
            <w:pPr>
              <w:cnfStyle w:val="000000100000" w:firstRow="0" w:lastRow="0" w:firstColumn="0" w:lastColumn="0" w:oddVBand="0" w:evenVBand="0" w:oddHBand="1" w:evenHBand="0" w:firstRowFirstColumn="0" w:firstRowLastColumn="0" w:lastRowFirstColumn="0" w:lastRowLastColumn="0"/>
            </w:pPr>
            <w:r>
              <w:t xml:space="preserve">Indien deze </w:t>
            </w:r>
            <w:r w:rsidR="00FB35FD">
              <w:t xml:space="preserve">kenmerken ontbreken vindt geen </w:t>
            </w:r>
            <w:r>
              <w:t>betaling plaats en zal de factuur worden geretourneerd.</w:t>
            </w:r>
          </w:p>
        </w:tc>
        <w:tc>
          <w:tcPr>
            <w:tcW w:w="1209" w:type="dxa"/>
          </w:tcPr>
          <w:p w14:paraId="1B949C4F" w14:textId="77777777" w:rsidR="00841D68" w:rsidRPr="00B03808" w:rsidRDefault="00841D68"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4706A" w14:paraId="51EB1FAE"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BE97BC8" w14:textId="77777777" w:rsidR="00841D68" w:rsidRPr="00B03808" w:rsidRDefault="00841D68" w:rsidP="00F40240">
            <w:pPr>
              <w:numPr>
                <w:ilvl w:val="0"/>
                <w:numId w:val="3"/>
              </w:numPr>
              <w:tabs>
                <w:tab w:val="left" w:pos="-567"/>
              </w:tabs>
              <w:spacing w:line="240" w:lineRule="auto"/>
              <w:rPr>
                <w:rFonts w:cs="Arial"/>
                <w:sz w:val="20"/>
                <w:szCs w:val="20"/>
              </w:rPr>
            </w:pPr>
          </w:p>
        </w:tc>
        <w:tc>
          <w:tcPr>
            <w:tcW w:w="7972" w:type="dxa"/>
          </w:tcPr>
          <w:p w14:paraId="273EA1CB" w14:textId="77777777" w:rsidR="00841D68" w:rsidRDefault="00F40240" w:rsidP="002316CA">
            <w:pPr>
              <w:cnfStyle w:val="000000010000" w:firstRow="0" w:lastRow="0" w:firstColumn="0" w:lastColumn="0" w:oddVBand="0" w:evenVBand="0" w:oddHBand="0" w:evenHBand="1" w:firstRowFirstColumn="0" w:firstRowLastColumn="0" w:lastRowFirstColumn="0" w:lastRowLastColumn="0"/>
            </w:pPr>
            <w:r>
              <w:t xml:space="preserve">Opdrachtnemer </w:t>
            </w:r>
            <w:r w:rsidRPr="00384FEA">
              <w:t>factureert</w:t>
            </w:r>
            <w:r w:rsidR="002316CA">
              <w:t>:</w:t>
            </w:r>
          </w:p>
          <w:p w14:paraId="28D19F12" w14:textId="650861B1" w:rsidR="002316CA" w:rsidRPr="0014184B" w:rsidRDefault="0082270C" w:rsidP="00F40240">
            <w:pPr>
              <w:pStyle w:val="Lijstalinea"/>
              <w:numPr>
                <w:ilvl w:val="0"/>
                <w:numId w:val="5"/>
              </w:numPr>
              <w:cnfStyle w:val="000000010000" w:firstRow="0" w:lastRow="0" w:firstColumn="0" w:lastColumn="0" w:oddVBand="0" w:evenVBand="0" w:oddHBand="0" w:evenHBand="1" w:firstRowFirstColumn="0" w:firstRowLastColumn="0" w:lastRowFirstColumn="0" w:lastRowLastColumn="0"/>
            </w:pPr>
            <w:r w:rsidRPr="0014184B">
              <w:t>Fase 1 (vervangen van de bestaande verlichting naar LED verlichting):</w:t>
            </w:r>
          </w:p>
          <w:p w14:paraId="0D98A1F0" w14:textId="00088FAA" w:rsidR="0082270C" w:rsidRPr="0014184B" w:rsidRDefault="0014184B" w:rsidP="0082270C">
            <w:pPr>
              <w:pStyle w:val="Lijstalinea"/>
              <w:ind w:left="360"/>
              <w:cnfStyle w:val="000000010000" w:firstRow="0" w:lastRow="0" w:firstColumn="0" w:lastColumn="0" w:oddVBand="0" w:evenVBand="0" w:oddHBand="0" w:evenHBand="1" w:firstRowFirstColumn="0" w:firstRowLastColumn="0" w:lastRowFirstColumn="0" w:lastRowLastColumn="0"/>
            </w:pPr>
            <w:r w:rsidRPr="0014184B">
              <w:t>In termijnen van 4 weken</w:t>
            </w:r>
          </w:p>
          <w:p w14:paraId="0CD04378" w14:textId="078291B5" w:rsidR="002316CA" w:rsidRPr="0014184B" w:rsidRDefault="0014184B" w:rsidP="00F40240">
            <w:pPr>
              <w:pStyle w:val="Lijstalinea"/>
              <w:numPr>
                <w:ilvl w:val="0"/>
                <w:numId w:val="5"/>
              </w:numPr>
              <w:cnfStyle w:val="000000010000" w:firstRow="0" w:lastRow="0" w:firstColumn="0" w:lastColumn="0" w:oddVBand="0" w:evenVBand="0" w:oddHBand="0" w:evenHBand="1" w:firstRowFirstColumn="0" w:firstRowLastColumn="0" w:lastRowFirstColumn="0" w:lastRowLastColumn="0"/>
            </w:pPr>
            <w:r w:rsidRPr="0014184B">
              <w:t xml:space="preserve">Fase 2 (onderhoudswerkzaamheden): </w:t>
            </w:r>
          </w:p>
          <w:p w14:paraId="371C87F3" w14:textId="77303B07" w:rsidR="0014184B" w:rsidRPr="0014184B" w:rsidRDefault="0014184B" w:rsidP="0014184B">
            <w:pPr>
              <w:pStyle w:val="Lijstalinea"/>
              <w:ind w:left="360"/>
              <w:cnfStyle w:val="000000010000" w:firstRow="0" w:lastRow="0" w:firstColumn="0" w:lastColumn="0" w:oddVBand="0" w:evenVBand="0" w:oddHBand="0" w:evenHBand="1" w:firstRowFirstColumn="0" w:firstRowLastColumn="0" w:lastRowFirstColumn="0" w:lastRowLastColumn="0"/>
            </w:pPr>
            <w:r w:rsidRPr="0014184B">
              <w:t>Na 6 maanden en na 12 maanden</w:t>
            </w:r>
          </w:p>
          <w:p w14:paraId="40CFC041" w14:textId="1055620C" w:rsidR="002316CA" w:rsidRPr="00841D68" w:rsidRDefault="002316CA" w:rsidP="0014184B">
            <w:pPr>
              <w:pStyle w:val="Lijstalinea"/>
              <w:ind w:left="360"/>
              <w:cnfStyle w:val="000000010000" w:firstRow="0" w:lastRow="0" w:firstColumn="0" w:lastColumn="0" w:oddVBand="0" w:evenVBand="0" w:oddHBand="0" w:evenHBand="1" w:firstRowFirstColumn="0" w:firstRowLastColumn="0" w:lastRowFirstColumn="0" w:lastRowLastColumn="0"/>
            </w:pPr>
          </w:p>
        </w:tc>
        <w:tc>
          <w:tcPr>
            <w:tcW w:w="1209" w:type="dxa"/>
          </w:tcPr>
          <w:p w14:paraId="7D0F6037" w14:textId="77777777" w:rsidR="00841D68" w:rsidRPr="00B03808" w:rsidRDefault="00841D68"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442B403C" w14:textId="77777777" w:rsidR="00841D68" w:rsidRPr="00B03808" w:rsidRDefault="00841D68" w:rsidP="00841D68"/>
    <w:p w14:paraId="4A4C1876" w14:textId="77777777" w:rsidR="00841D68" w:rsidRDefault="00F40240" w:rsidP="00841D68">
      <w:pPr>
        <w:rPr>
          <w:b/>
        </w:rPr>
      </w:pPr>
      <w:r w:rsidRPr="00841D68">
        <w:rPr>
          <w:b/>
        </w:rPr>
        <w:t xml:space="preserve">Functionele eisen </w:t>
      </w:r>
    </w:p>
    <w:p w14:paraId="64533876" w14:textId="77777777" w:rsidR="00D7455A" w:rsidRPr="00841D68" w:rsidRDefault="00D7455A" w:rsidP="00841D68">
      <w:pPr>
        <w:rPr>
          <w:b/>
        </w:rPr>
      </w:pPr>
    </w:p>
    <w:tbl>
      <w:tblPr>
        <w:tblStyle w:val="Tabelstijlarcering"/>
        <w:tblW w:w="9870" w:type="dxa"/>
        <w:tblLayout w:type="fixed"/>
        <w:tblLook w:val="00A0" w:firstRow="1" w:lastRow="0" w:firstColumn="1" w:lastColumn="0" w:noHBand="0" w:noVBand="0"/>
      </w:tblPr>
      <w:tblGrid>
        <w:gridCol w:w="675"/>
        <w:gridCol w:w="7986"/>
        <w:gridCol w:w="1209"/>
      </w:tblGrid>
      <w:tr w:rsidR="00D4706A" w14:paraId="17586B08" w14:textId="77777777" w:rsidTr="00D47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7A9FFA6" w14:textId="77777777" w:rsidR="00D7455A" w:rsidRPr="00D7455A" w:rsidRDefault="00F40240" w:rsidP="0035366D">
            <w:r w:rsidRPr="00D7455A">
              <w:t>Nr</w:t>
            </w:r>
            <w:r>
              <w:t>.</w:t>
            </w:r>
          </w:p>
        </w:tc>
        <w:tc>
          <w:tcPr>
            <w:tcW w:w="7986" w:type="dxa"/>
          </w:tcPr>
          <w:p w14:paraId="7FC17C03" w14:textId="77777777" w:rsidR="00D7455A" w:rsidRPr="00D7455A" w:rsidRDefault="00D7455A" w:rsidP="0035366D">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3CBF70D5" w14:textId="77777777" w:rsidR="00D7455A" w:rsidRPr="00D7455A" w:rsidRDefault="00F40240" w:rsidP="0035366D">
            <w:pPr>
              <w:cnfStyle w:val="100000000000" w:firstRow="1" w:lastRow="0" w:firstColumn="0" w:lastColumn="0" w:oddVBand="0" w:evenVBand="0" w:oddHBand="0" w:evenHBand="0" w:firstRowFirstColumn="0" w:firstRowLastColumn="0" w:lastRowFirstColumn="0" w:lastRowLastColumn="0"/>
            </w:pPr>
            <w:r w:rsidRPr="00D7455A">
              <w:t>Ja / Nee</w:t>
            </w:r>
          </w:p>
        </w:tc>
      </w:tr>
      <w:tr w:rsidR="00D4706A" w14:paraId="44431F3C"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60EC89B" w14:textId="77777777" w:rsidR="00841D68" w:rsidRPr="00B03808" w:rsidRDefault="00841D68" w:rsidP="00F40240">
            <w:pPr>
              <w:numPr>
                <w:ilvl w:val="0"/>
                <w:numId w:val="3"/>
              </w:numPr>
              <w:tabs>
                <w:tab w:val="left" w:pos="-567"/>
              </w:tabs>
              <w:spacing w:line="240" w:lineRule="auto"/>
              <w:rPr>
                <w:rFonts w:cs="Arial"/>
                <w:sz w:val="20"/>
                <w:szCs w:val="20"/>
              </w:rPr>
            </w:pPr>
          </w:p>
        </w:tc>
        <w:tc>
          <w:tcPr>
            <w:tcW w:w="7986" w:type="dxa"/>
          </w:tcPr>
          <w:p w14:paraId="0E1B8AD4" w14:textId="132D35CE" w:rsidR="00841D68" w:rsidRDefault="00F40240" w:rsidP="00841D68">
            <w:pPr>
              <w:cnfStyle w:val="000000100000" w:firstRow="0" w:lastRow="0" w:firstColumn="0" w:lastColumn="0" w:oddVBand="0" w:evenVBand="0" w:oddHBand="1" w:evenHBand="0" w:firstRowFirstColumn="0" w:firstRowLastColumn="0" w:lastRowFirstColumn="0" w:lastRowLastColumn="0"/>
            </w:pPr>
            <w:r>
              <w:t>Opdrachtnemer</w:t>
            </w:r>
            <w:r w:rsidRPr="00E02398">
              <w:t xml:space="preserve"> evalueert </w:t>
            </w:r>
            <w:r w:rsidR="005F1C6D">
              <w:t>elk jaar van de onderhoudsopdracht eenmaal per jaar</w:t>
            </w:r>
            <w:r w:rsidR="00712AE1">
              <w:t xml:space="preserve"> in</w:t>
            </w:r>
            <w:r w:rsidR="005F1C6D">
              <w:t xml:space="preserve"> het </w:t>
            </w:r>
            <w:r w:rsidR="00712AE1">
              <w:t>4</w:t>
            </w:r>
            <w:r w:rsidR="005F1C6D" w:rsidRPr="000B4546">
              <w:rPr>
                <w:vertAlign w:val="superscript"/>
              </w:rPr>
              <w:t>e</w:t>
            </w:r>
            <w:r w:rsidR="005F1C6D">
              <w:t xml:space="preserve"> kwartaal </w:t>
            </w:r>
            <w:r w:rsidRPr="00E02398">
              <w:t>met de Gemeente de gang van zaken met betrekking tot de</w:t>
            </w:r>
            <w:r w:rsidR="00712AE1">
              <w:t xml:space="preserve"> uitvoering van de </w:t>
            </w:r>
            <w:r>
              <w:t>Overeenkomst</w:t>
            </w:r>
            <w:r w:rsidRPr="00712AE1">
              <w:t>.</w:t>
            </w:r>
            <w:r w:rsidR="00712AE1" w:rsidRPr="00712AE1">
              <w:t xml:space="preserve"> Als basis voor deze evaluatiegesprekken</w:t>
            </w:r>
            <w:r w:rsidR="00712AE1">
              <w:t xml:space="preserve"> dient het format leveranciersbeoordeling</w:t>
            </w:r>
            <w:r w:rsidR="0014184B">
              <w:t xml:space="preserve"> waarin de onderwerpen uit hoofdstuk 4.1 uit het Programma van eisen zijn opgenomen. </w:t>
            </w:r>
          </w:p>
          <w:p w14:paraId="7032ACB6" w14:textId="51A9B0E5" w:rsidR="00BC474E" w:rsidRPr="00841D68" w:rsidRDefault="00BC474E" w:rsidP="00712AE1">
            <w:pPr>
              <w:tabs>
                <w:tab w:val="clear" w:pos="357"/>
              </w:tabs>
              <w:spacing w:line="240" w:lineRule="auto"/>
              <w:cnfStyle w:val="000000100000" w:firstRow="0" w:lastRow="0" w:firstColumn="0" w:lastColumn="0" w:oddVBand="0" w:evenVBand="0" w:oddHBand="1" w:evenHBand="0" w:firstRowFirstColumn="0" w:firstRowLastColumn="0" w:lastRowFirstColumn="0" w:lastRowLastColumn="0"/>
            </w:pPr>
          </w:p>
        </w:tc>
        <w:tc>
          <w:tcPr>
            <w:tcW w:w="1209" w:type="dxa"/>
          </w:tcPr>
          <w:p w14:paraId="6318AA1E" w14:textId="77777777" w:rsidR="00841D68" w:rsidRPr="00B03808" w:rsidRDefault="00841D68"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4706A" w14:paraId="56B1A823"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E120E92" w14:textId="77777777" w:rsidR="00841D68" w:rsidRPr="00B03808" w:rsidRDefault="00841D68" w:rsidP="00F40240">
            <w:pPr>
              <w:numPr>
                <w:ilvl w:val="0"/>
                <w:numId w:val="3"/>
              </w:numPr>
              <w:tabs>
                <w:tab w:val="left" w:pos="-567"/>
              </w:tabs>
              <w:spacing w:line="240" w:lineRule="auto"/>
              <w:rPr>
                <w:rFonts w:cs="Arial"/>
                <w:sz w:val="20"/>
                <w:szCs w:val="20"/>
              </w:rPr>
            </w:pPr>
          </w:p>
        </w:tc>
        <w:tc>
          <w:tcPr>
            <w:tcW w:w="7986" w:type="dxa"/>
          </w:tcPr>
          <w:p w14:paraId="75C5E5B5" w14:textId="77777777" w:rsidR="00841D68" w:rsidRPr="00841D68" w:rsidRDefault="00F40240" w:rsidP="00841D68">
            <w:pPr>
              <w:cnfStyle w:val="000000010000" w:firstRow="0" w:lastRow="0" w:firstColumn="0" w:lastColumn="0" w:oddVBand="0" w:evenVBand="0" w:oddHBand="0" w:evenHBand="1" w:firstRowFirstColumn="0" w:firstRowLastColumn="0" w:lastRowFirstColumn="0" w:lastRowLastColumn="0"/>
            </w:pPr>
            <w:r>
              <w:t>Opdrachtnemer dient</w:t>
            </w:r>
            <w:r w:rsidRPr="00E02398">
              <w:t xml:space="preserve"> een vast</w:t>
            </w:r>
            <w:r>
              <w:t>e</w:t>
            </w:r>
            <w:r w:rsidRPr="00E02398">
              <w:t xml:space="preserve"> contactpersoon (en vervanger) </w:t>
            </w:r>
            <w:r>
              <w:t xml:space="preserve">aan te stellen </w:t>
            </w:r>
            <w:r w:rsidRPr="00E02398">
              <w:t xml:space="preserve">voor alle communicatie tussen de Gemeente en </w:t>
            </w:r>
            <w:r>
              <w:t>Opdrachtnemer</w:t>
            </w:r>
            <w:r w:rsidRPr="00E02398">
              <w:t>. De Gemeente stelt ook een vast</w:t>
            </w:r>
            <w:r>
              <w:t>e</w:t>
            </w:r>
            <w:r w:rsidRPr="00E02398">
              <w:t xml:space="preserve"> contactpersoon (en vervanger) aan.</w:t>
            </w:r>
          </w:p>
        </w:tc>
        <w:tc>
          <w:tcPr>
            <w:tcW w:w="1209" w:type="dxa"/>
          </w:tcPr>
          <w:p w14:paraId="440A3575" w14:textId="77777777" w:rsidR="00841D68" w:rsidRPr="00B03808" w:rsidRDefault="00841D68"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35283DF9" w14:textId="77777777" w:rsidR="00841D68" w:rsidRDefault="00F40240" w:rsidP="00232590">
      <w:pPr>
        <w:rPr>
          <w:b/>
        </w:rPr>
      </w:pPr>
      <w:r w:rsidRPr="00232590">
        <w:rPr>
          <w:b/>
        </w:rPr>
        <w:lastRenderedPageBreak/>
        <w:t>Logistieke eisen</w:t>
      </w:r>
    </w:p>
    <w:p w14:paraId="63DE395E" w14:textId="77777777" w:rsidR="00D7455A" w:rsidRPr="00232590" w:rsidRDefault="00D7455A" w:rsidP="00232590">
      <w:pPr>
        <w:rPr>
          <w:b/>
        </w:rPr>
      </w:pPr>
    </w:p>
    <w:tbl>
      <w:tblPr>
        <w:tblStyle w:val="Tabelstijlarcering"/>
        <w:tblW w:w="9870" w:type="dxa"/>
        <w:tblLayout w:type="fixed"/>
        <w:tblLook w:val="04A0" w:firstRow="1" w:lastRow="0" w:firstColumn="1" w:lastColumn="0" w:noHBand="0" w:noVBand="1"/>
      </w:tblPr>
      <w:tblGrid>
        <w:gridCol w:w="675"/>
        <w:gridCol w:w="7986"/>
        <w:gridCol w:w="1209"/>
      </w:tblGrid>
      <w:tr w:rsidR="00D4706A" w14:paraId="5676CE39" w14:textId="77777777" w:rsidTr="00D47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F4BC907" w14:textId="77777777" w:rsidR="00D7455A" w:rsidRPr="00D7455A" w:rsidRDefault="00F40240" w:rsidP="0035366D">
            <w:r w:rsidRPr="00D7455A">
              <w:t>Nr</w:t>
            </w:r>
            <w:r>
              <w:t>.</w:t>
            </w:r>
          </w:p>
        </w:tc>
        <w:tc>
          <w:tcPr>
            <w:tcW w:w="7986" w:type="dxa"/>
          </w:tcPr>
          <w:p w14:paraId="796BF160" w14:textId="77777777" w:rsidR="00D7455A" w:rsidRPr="00D7455A" w:rsidRDefault="00D7455A" w:rsidP="0035366D">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3D17D5EE" w14:textId="77777777" w:rsidR="00D7455A" w:rsidRPr="00D7455A" w:rsidRDefault="00F40240" w:rsidP="0035366D">
            <w:pPr>
              <w:cnfStyle w:val="100000000000" w:firstRow="1" w:lastRow="0" w:firstColumn="0" w:lastColumn="0" w:oddVBand="0" w:evenVBand="0" w:oddHBand="0" w:evenHBand="0" w:firstRowFirstColumn="0" w:firstRowLastColumn="0" w:lastRowFirstColumn="0" w:lastRowLastColumn="0"/>
            </w:pPr>
            <w:r w:rsidRPr="00D7455A">
              <w:t>Ja / Nee</w:t>
            </w:r>
          </w:p>
        </w:tc>
      </w:tr>
      <w:tr w:rsidR="00D4706A" w14:paraId="1C445FEA"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6D2347B" w14:textId="77777777" w:rsidR="00841D68" w:rsidRPr="00B03808" w:rsidRDefault="00841D68" w:rsidP="00F40240">
            <w:pPr>
              <w:numPr>
                <w:ilvl w:val="0"/>
                <w:numId w:val="3"/>
              </w:numPr>
              <w:tabs>
                <w:tab w:val="left" w:pos="-567"/>
              </w:tabs>
              <w:spacing w:line="240" w:lineRule="auto"/>
              <w:rPr>
                <w:rFonts w:cs="Arial"/>
                <w:sz w:val="20"/>
                <w:szCs w:val="20"/>
              </w:rPr>
            </w:pPr>
          </w:p>
        </w:tc>
        <w:tc>
          <w:tcPr>
            <w:tcW w:w="7986" w:type="dxa"/>
          </w:tcPr>
          <w:p w14:paraId="69340901" w14:textId="77777777" w:rsidR="00841D68" w:rsidRPr="00175FF0" w:rsidRDefault="00F40240" w:rsidP="00232590">
            <w:pPr>
              <w:cnfStyle w:val="000000100000" w:firstRow="0" w:lastRow="0" w:firstColumn="0" w:lastColumn="0" w:oddVBand="0" w:evenVBand="0" w:oddHBand="1" w:evenHBand="0" w:firstRowFirstColumn="0" w:firstRowLastColumn="0" w:lastRowFirstColumn="0" w:lastRowLastColumn="0"/>
            </w:pPr>
            <w:r w:rsidRPr="00342E01">
              <w:t xml:space="preserve">De verplichting tot betaling van de geleverde </w:t>
            </w:r>
            <w:r>
              <w:t xml:space="preserve">diensten </w:t>
            </w:r>
            <w:r w:rsidRPr="00342E01">
              <w:t>ontstaat eerst na acceptatie v</w:t>
            </w:r>
            <w:r>
              <w:t>an de diensten.</w:t>
            </w:r>
          </w:p>
        </w:tc>
        <w:tc>
          <w:tcPr>
            <w:tcW w:w="1209" w:type="dxa"/>
          </w:tcPr>
          <w:p w14:paraId="0C4A5FA8" w14:textId="77777777" w:rsidR="00841D68" w:rsidRPr="00B03808" w:rsidRDefault="00841D68"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06204A1C" w14:textId="77777777" w:rsidR="00841D68" w:rsidRPr="00B03808" w:rsidRDefault="00841D68" w:rsidP="00232590"/>
    <w:p w14:paraId="1FC7CD32" w14:textId="77777777" w:rsidR="00841D68" w:rsidRDefault="00F40240" w:rsidP="00232590">
      <w:pPr>
        <w:rPr>
          <w:b/>
          <w:bCs/>
        </w:rPr>
      </w:pPr>
      <w:r w:rsidRPr="00232590">
        <w:rPr>
          <w:b/>
          <w:bCs/>
        </w:rPr>
        <w:t xml:space="preserve">Technische eisen </w:t>
      </w:r>
    </w:p>
    <w:p w14:paraId="4F17B368" w14:textId="77777777" w:rsidR="00D7455A" w:rsidRDefault="00D7455A" w:rsidP="00232590">
      <w:pPr>
        <w:rPr>
          <w:b/>
          <w:bCs/>
        </w:rPr>
      </w:pPr>
    </w:p>
    <w:tbl>
      <w:tblPr>
        <w:tblStyle w:val="Tabelstijlarcering"/>
        <w:tblW w:w="9870" w:type="dxa"/>
        <w:tblLayout w:type="fixed"/>
        <w:tblLook w:val="04A0" w:firstRow="1" w:lastRow="0" w:firstColumn="1" w:lastColumn="0" w:noHBand="0" w:noVBand="1"/>
      </w:tblPr>
      <w:tblGrid>
        <w:gridCol w:w="675"/>
        <w:gridCol w:w="7571"/>
        <w:gridCol w:w="1624"/>
      </w:tblGrid>
      <w:tr w:rsidR="00D4706A" w14:paraId="465108C3" w14:textId="77777777" w:rsidTr="00D47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B4A781E" w14:textId="77777777" w:rsidR="00D7455A" w:rsidRPr="00D7455A" w:rsidRDefault="00F40240" w:rsidP="0035366D">
            <w:r w:rsidRPr="00D7455A">
              <w:t>Nr</w:t>
            </w:r>
            <w:r>
              <w:t>.</w:t>
            </w:r>
          </w:p>
        </w:tc>
        <w:tc>
          <w:tcPr>
            <w:tcW w:w="7571" w:type="dxa"/>
          </w:tcPr>
          <w:p w14:paraId="52EF00D9" w14:textId="77777777" w:rsidR="00D7455A" w:rsidRPr="00D7455A" w:rsidRDefault="00D7455A" w:rsidP="0035366D">
            <w:pPr>
              <w:cnfStyle w:val="100000000000" w:firstRow="1" w:lastRow="0" w:firstColumn="0" w:lastColumn="0" w:oddVBand="0" w:evenVBand="0" w:oddHBand="0" w:evenHBand="0" w:firstRowFirstColumn="0" w:firstRowLastColumn="0" w:lastRowFirstColumn="0" w:lastRowLastColumn="0"/>
              <w:rPr>
                <w:bCs/>
              </w:rPr>
            </w:pPr>
          </w:p>
        </w:tc>
        <w:tc>
          <w:tcPr>
            <w:tcW w:w="1624" w:type="dxa"/>
          </w:tcPr>
          <w:p w14:paraId="36005887" w14:textId="77777777" w:rsidR="00D7455A" w:rsidRPr="00D7455A" w:rsidRDefault="00F40240" w:rsidP="0035366D">
            <w:pPr>
              <w:cnfStyle w:val="100000000000" w:firstRow="1" w:lastRow="0" w:firstColumn="0" w:lastColumn="0" w:oddVBand="0" w:evenVBand="0" w:oddHBand="0" w:evenHBand="0" w:firstRowFirstColumn="0" w:firstRowLastColumn="0" w:lastRowFirstColumn="0" w:lastRowLastColumn="0"/>
            </w:pPr>
            <w:r w:rsidRPr="00D7455A">
              <w:t>Ja / Nee</w:t>
            </w:r>
          </w:p>
        </w:tc>
      </w:tr>
      <w:tr w:rsidR="00D4706A" w14:paraId="75607BE8"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DC9F2E3" w14:textId="77777777" w:rsidR="00841D68" w:rsidRPr="00B03808" w:rsidRDefault="00841D68" w:rsidP="00F40240">
            <w:pPr>
              <w:numPr>
                <w:ilvl w:val="0"/>
                <w:numId w:val="3"/>
              </w:numPr>
              <w:spacing w:line="240" w:lineRule="auto"/>
              <w:rPr>
                <w:rFonts w:cs="Arial"/>
                <w:bCs/>
                <w:sz w:val="20"/>
                <w:szCs w:val="20"/>
              </w:rPr>
            </w:pPr>
          </w:p>
        </w:tc>
        <w:tc>
          <w:tcPr>
            <w:tcW w:w="7571" w:type="dxa"/>
          </w:tcPr>
          <w:p w14:paraId="3777C455" w14:textId="04A0EA69" w:rsidR="00232590" w:rsidRPr="00D80C93" w:rsidRDefault="008A2F86" w:rsidP="00232590">
            <w:pPr>
              <w:cnfStyle w:val="000000100000" w:firstRow="0" w:lastRow="0" w:firstColumn="0" w:lastColumn="0" w:oddVBand="0" w:evenVBand="0" w:oddHBand="1" w:evenHBand="0" w:firstRowFirstColumn="0" w:firstRowLastColumn="0" w:lastRowFirstColumn="0" w:lastRowLastColumn="0"/>
            </w:pPr>
            <w:r w:rsidRPr="005C3D5B">
              <w:t xml:space="preserve">Zie </w:t>
            </w:r>
            <w:r w:rsidR="005C3D5B" w:rsidRPr="005C3D5B">
              <w:t>“Bijlage IV Programma van Eisen - LED sportveldverlichting</w:t>
            </w:r>
            <w:r w:rsidR="005C3D5B">
              <w:t>”</w:t>
            </w:r>
          </w:p>
        </w:tc>
        <w:tc>
          <w:tcPr>
            <w:tcW w:w="1624" w:type="dxa"/>
          </w:tcPr>
          <w:p w14:paraId="08B3D0DE" w14:textId="77777777" w:rsidR="00841D68" w:rsidRPr="00B03808" w:rsidRDefault="00841D68" w:rsidP="00E45506">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bl>
    <w:p w14:paraId="117E7A61" w14:textId="77777777" w:rsidR="00841D68" w:rsidRPr="00B03808" w:rsidRDefault="00841D68" w:rsidP="00232590"/>
    <w:p w14:paraId="3C29A1E5" w14:textId="77777777" w:rsidR="00841D68" w:rsidRDefault="00F40240" w:rsidP="00232590">
      <w:pPr>
        <w:rPr>
          <w:b/>
          <w:bCs/>
        </w:rPr>
      </w:pPr>
      <w:r w:rsidRPr="00232590">
        <w:rPr>
          <w:b/>
          <w:bCs/>
        </w:rPr>
        <w:t xml:space="preserve">Personele eisen </w:t>
      </w:r>
    </w:p>
    <w:p w14:paraId="2434B30C" w14:textId="77777777" w:rsidR="00D7455A" w:rsidRDefault="00D7455A" w:rsidP="00232590">
      <w:pPr>
        <w:rPr>
          <w:b/>
          <w:bCs/>
        </w:rPr>
      </w:pPr>
    </w:p>
    <w:tbl>
      <w:tblPr>
        <w:tblStyle w:val="Tabelstijlarcering"/>
        <w:tblW w:w="9870" w:type="dxa"/>
        <w:tblLayout w:type="fixed"/>
        <w:tblLook w:val="04A0" w:firstRow="1" w:lastRow="0" w:firstColumn="1" w:lastColumn="0" w:noHBand="0" w:noVBand="1"/>
      </w:tblPr>
      <w:tblGrid>
        <w:gridCol w:w="624"/>
        <w:gridCol w:w="7636"/>
        <w:gridCol w:w="1610"/>
      </w:tblGrid>
      <w:tr w:rsidR="00D4706A" w14:paraId="7248608B" w14:textId="77777777" w:rsidTr="00D47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4C59992" w14:textId="77777777" w:rsidR="00D7455A" w:rsidRPr="00D7455A" w:rsidRDefault="00F40240" w:rsidP="0035366D">
            <w:r w:rsidRPr="00D7455A">
              <w:t>Nr</w:t>
            </w:r>
            <w:r>
              <w:t>.</w:t>
            </w:r>
          </w:p>
        </w:tc>
        <w:tc>
          <w:tcPr>
            <w:tcW w:w="7636" w:type="dxa"/>
          </w:tcPr>
          <w:p w14:paraId="7BA13114" w14:textId="77777777" w:rsidR="00D7455A" w:rsidRPr="00D7455A" w:rsidRDefault="00D7455A" w:rsidP="0035366D">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71E4D18F" w14:textId="77777777" w:rsidR="00D7455A" w:rsidRPr="00D7455A" w:rsidRDefault="00F40240" w:rsidP="0035366D">
            <w:pPr>
              <w:cnfStyle w:val="100000000000" w:firstRow="1" w:lastRow="0" w:firstColumn="0" w:lastColumn="0" w:oddVBand="0" w:evenVBand="0" w:oddHBand="0" w:evenHBand="0" w:firstRowFirstColumn="0" w:firstRowLastColumn="0" w:lastRowFirstColumn="0" w:lastRowLastColumn="0"/>
            </w:pPr>
            <w:r w:rsidRPr="00D7455A">
              <w:t>Ja / Nee</w:t>
            </w:r>
          </w:p>
        </w:tc>
      </w:tr>
      <w:tr w:rsidR="000B4546" w14:paraId="41081F98" w14:textId="77777777" w:rsidTr="007C03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0F074796" w14:textId="77777777" w:rsidR="000B4546" w:rsidRPr="00B03808" w:rsidRDefault="000B4546" w:rsidP="00F40240">
            <w:pPr>
              <w:numPr>
                <w:ilvl w:val="0"/>
                <w:numId w:val="3"/>
              </w:numPr>
              <w:tabs>
                <w:tab w:val="left" w:pos="-567"/>
              </w:tabs>
              <w:spacing w:line="240" w:lineRule="auto"/>
              <w:rPr>
                <w:rFonts w:cs="Arial"/>
                <w:sz w:val="20"/>
                <w:szCs w:val="20"/>
              </w:rPr>
            </w:pPr>
          </w:p>
        </w:tc>
        <w:tc>
          <w:tcPr>
            <w:tcW w:w="7636" w:type="dxa"/>
          </w:tcPr>
          <w:p w14:paraId="2551F8F8" w14:textId="716EA27C" w:rsidR="000B4546" w:rsidRDefault="000B4546" w:rsidP="00232590">
            <w:pPr>
              <w:cnfStyle w:val="000000100000" w:firstRow="0" w:lastRow="0" w:firstColumn="0" w:lastColumn="0" w:oddVBand="0" w:evenVBand="0" w:oddHBand="1" w:evenHBand="0" w:firstRowFirstColumn="0" w:firstRowLastColumn="0" w:lastRowFirstColumn="0" w:lastRowLastColumn="0"/>
            </w:pPr>
            <w:r w:rsidRPr="000B4546">
              <w:t>De betrokken werknemers van Opdrachtnemer beschikken over uitstekende kennis van de Nederlandse taal, zowel mondeling als schriftelijk.</w:t>
            </w:r>
          </w:p>
        </w:tc>
        <w:tc>
          <w:tcPr>
            <w:tcW w:w="1610" w:type="dxa"/>
          </w:tcPr>
          <w:p w14:paraId="54C913C4" w14:textId="77777777" w:rsidR="000B4546" w:rsidRPr="00B03808" w:rsidRDefault="000B4546"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4706A" w14:paraId="7942B732" w14:textId="77777777" w:rsidTr="007C03B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DACAF9A" w14:textId="77777777" w:rsidR="00841D68" w:rsidRPr="00B03808" w:rsidRDefault="00841D68" w:rsidP="00F40240">
            <w:pPr>
              <w:numPr>
                <w:ilvl w:val="0"/>
                <w:numId w:val="3"/>
              </w:numPr>
              <w:tabs>
                <w:tab w:val="left" w:pos="-567"/>
              </w:tabs>
              <w:spacing w:line="240" w:lineRule="auto"/>
              <w:rPr>
                <w:rFonts w:cs="Arial"/>
                <w:sz w:val="20"/>
                <w:szCs w:val="20"/>
              </w:rPr>
            </w:pPr>
          </w:p>
        </w:tc>
        <w:tc>
          <w:tcPr>
            <w:tcW w:w="7636" w:type="dxa"/>
          </w:tcPr>
          <w:p w14:paraId="44D99191" w14:textId="2EEE4594" w:rsidR="007C03BF" w:rsidRDefault="00F40240" w:rsidP="00232590">
            <w:pPr>
              <w:cnfStyle w:val="000000010000" w:firstRow="0" w:lastRow="0" w:firstColumn="0" w:lastColumn="0" w:oddVBand="0" w:evenVBand="0" w:oddHBand="0" w:evenHBand="1" w:firstRowFirstColumn="0" w:firstRowLastColumn="0" w:lastRowFirstColumn="0" w:lastRowLastColumn="0"/>
            </w:pPr>
            <w:r>
              <w:t>De schriftelijke en mondelinge communicatie tussen Opdrachtnemer en de projectpartners alsmede de Gemeente, is zowel online als offline, netjes, accuraat, vriendelijk en zakelijk.</w:t>
            </w:r>
          </w:p>
        </w:tc>
        <w:tc>
          <w:tcPr>
            <w:tcW w:w="1610" w:type="dxa"/>
          </w:tcPr>
          <w:p w14:paraId="69B253B8" w14:textId="77777777" w:rsidR="00841D68" w:rsidRPr="00B03808" w:rsidRDefault="00841D68"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0F7AF4F3" w14:textId="77777777" w:rsidR="00841D68" w:rsidRPr="00B03808" w:rsidRDefault="00841D68" w:rsidP="00232590"/>
    <w:p w14:paraId="7B13C472" w14:textId="77777777" w:rsidR="00841D68" w:rsidRDefault="00F40240" w:rsidP="00232590">
      <w:pPr>
        <w:rPr>
          <w:b/>
          <w:bCs/>
        </w:rPr>
      </w:pPr>
      <w:r w:rsidRPr="00232590">
        <w:rPr>
          <w:b/>
          <w:bCs/>
        </w:rPr>
        <w:t>Eisen ten aanzien van duurzaamheid</w:t>
      </w:r>
    </w:p>
    <w:p w14:paraId="40645621" w14:textId="77777777" w:rsidR="00D7455A" w:rsidRDefault="00D7455A" w:rsidP="00232590">
      <w:pPr>
        <w:rPr>
          <w:b/>
          <w:bCs/>
        </w:rPr>
      </w:pPr>
    </w:p>
    <w:tbl>
      <w:tblPr>
        <w:tblStyle w:val="Tabelstijlarcering"/>
        <w:tblW w:w="9870" w:type="dxa"/>
        <w:tblLayout w:type="fixed"/>
        <w:tblLook w:val="04A0" w:firstRow="1" w:lastRow="0" w:firstColumn="1" w:lastColumn="0" w:noHBand="0" w:noVBand="1"/>
      </w:tblPr>
      <w:tblGrid>
        <w:gridCol w:w="612"/>
        <w:gridCol w:w="7648"/>
        <w:gridCol w:w="1610"/>
      </w:tblGrid>
      <w:tr w:rsidR="00D4706A" w14:paraId="381819B8" w14:textId="77777777" w:rsidTr="00D47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64490E9F" w14:textId="77777777" w:rsidR="00D7455A" w:rsidRPr="00D7455A" w:rsidRDefault="00F40240" w:rsidP="0035366D">
            <w:r w:rsidRPr="00D7455A">
              <w:t>Nr</w:t>
            </w:r>
            <w:r>
              <w:t>.</w:t>
            </w:r>
          </w:p>
        </w:tc>
        <w:tc>
          <w:tcPr>
            <w:tcW w:w="7648" w:type="dxa"/>
          </w:tcPr>
          <w:p w14:paraId="61C2D369" w14:textId="77777777" w:rsidR="00D7455A" w:rsidRPr="00D7455A" w:rsidRDefault="00D7455A" w:rsidP="0035366D">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0A354155" w14:textId="77777777" w:rsidR="00D7455A" w:rsidRPr="00D7455A" w:rsidRDefault="00F40240" w:rsidP="0035366D">
            <w:pPr>
              <w:cnfStyle w:val="100000000000" w:firstRow="1" w:lastRow="0" w:firstColumn="0" w:lastColumn="0" w:oddVBand="0" w:evenVBand="0" w:oddHBand="0" w:evenHBand="0" w:firstRowFirstColumn="0" w:firstRowLastColumn="0" w:lastRowFirstColumn="0" w:lastRowLastColumn="0"/>
            </w:pPr>
            <w:r w:rsidRPr="00D7455A">
              <w:t>Ja / Nee</w:t>
            </w:r>
          </w:p>
        </w:tc>
      </w:tr>
      <w:tr w:rsidR="00D4706A" w14:paraId="3FE1A2F3"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0F9F7865" w14:textId="77777777" w:rsidR="00841D68" w:rsidRPr="00B03808" w:rsidRDefault="00841D68" w:rsidP="00F40240">
            <w:pPr>
              <w:numPr>
                <w:ilvl w:val="0"/>
                <w:numId w:val="3"/>
              </w:numPr>
              <w:tabs>
                <w:tab w:val="left" w:pos="-567"/>
              </w:tabs>
              <w:spacing w:line="240" w:lineRule="auto"/>
              <w:rPr>
                <w:rFonts w:cs="Arial"/>
                <w:sz w:val="20"/>
                <w:szCs w:val="20"/>
              </w:rPr>
            </w:pPr>
          </w:p>
        </w:tc>
        <w:tc>
          <w:tcPr>
            <w:tcW w:w="7648" w:type="dxa"/>
          </w:tcPr>
          <w:p w14:paraId="73DA7848" w14:textId="77777777" w:rsidR="00841D68" w:rsidRPr="00B03808" w:rsidRDefault="00F40240" w:rsidP="00232590">
            <w:pPr>
              <w:cnfStyle w:val="000000100000" w:firstRow="0" w:lastRow="0" w:firstColumn="0" w:lastColumn="0" w:oddVBand="0" w:evenVBand="0" w:oddHBand="1" w:evenHBand="0" w:firstRowFirstColumn="0" w:firstRowLastColumn="0" w:lastRowFirstColumn="0" w:lastRowLastColumn="0"/>
            </w:pPr>
            <w:r>
              <w:t>Opdrachtnemer gaat zuinig om met grondstoffen en hulpbronnen, zowel op kantoor als onderweg.</w:t>
            </w:r>
          </w:p>
        </w:tc>
        <w:tc>
          <w:tcPr>
            <w:tcW w:w="1610" w:type="dxa"/>
          </w:tcPr>
          <w:p w14:paraId="1F4547D6" w14:textId="77777777" w:rsidR="00841D68" w:rsidRPr="00B03808" w:rsidRDefault="00841D68" w:rsidP="00E45506">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D4706A" w14:paraId="6493E6AA"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E3525AF" w14:textId="77777777" w:rsidR="00841D68" w:rsidRPr="00B03808" w:rsidRDefault="00841D68" w:rsidP="00F40240">
            <w:pPr>
              <w:numPr>
                <w:ilvl w:val="0"/>
                <w:numId w:val="3"/>
              </w:numPr>
              <w:tabs>
                <w:tab w:val="left" w:pos="-567"/>
              </w:tabs>
              <w:spacing w:line="240" w:lineRule="auto"/>
              <w:rPr>
                <w:rFonts w:cs="Arial"/>
                <w:sz w:val="20"/>
                <w:szCs w:val="20"/>
              </w:rPr>
            </w:pPr>
          </w:p>
        </w:tc>
        <w:tc>
          <w:tcPr>
            <w:tcW w:w="7648" w:type="dxa"/>
          </w:tcPr>
          <w:p w14:paraId="67F38982" w14:textId="77777777" w:rsidR="00841D68" w:rsidRDefault="00F40240" w:rsidP="00D170FC">
            <w:pPr>
              <w:cnfStyle w:val="000000010000" w:firstRow="0" w:lastRow="0" w:firstColumn="0" w:lastColumn="0" w:oddVBand="0" w:evenVBand="0" w:oddHBand="0" w:evenHBand="1" w:firstRowFirstColumn="0" w:firstRowLastColumn="0" w:lastRowFirstColumn="0" w:lastRowLastColumn="0"/>
            </w:pPr>
            <w:r>
              <w:t>De G</w:t>
            </w:r>
            <w:r w:rsidR="00581FB4">
              <w:t>emeente vindt</w:t>
            </w:r>
            <w:r w:rsidRPr="001F576D">
              <w:t xml:space="preserve"> het belangrijk dat inschrijvers in hun bedrijfsvoering rekening houden met duurzaamheid en milieu. De </w:t>
            </w:r>
            <w:r>
              <w:t>G</w:t>
            </w:r>
            <w:r w:rsidR="00743BC8">
              <w:t>emeente tracht</w:t>
            </w:r>
            <w:r w:rsidRPr="001F576D">
              <w:t xml:space="preserve"> bij inkopen zoveel mogelijk rekening te houden met aspecten van duurzaamheid. Bij de inkoop van producten en diensten wordt hier dan o</w:t>
            </w:r>
            <w:r>
              <w:t>ok aandacht aan besteed. De G</w:t>
            </w:r>
            <w:r w:rsidR="00743BC8">
              <w:t>emeente voert</w:t>
            </w:r>
            <w:r w:rsidRPr="001F576D">
              <w:t xml:space="preserve"> een actief beleid op het gebied van maatschappelijk verantwoord ondernemen en eisen van inschrijvers eenzelfde opstelling.</w:t>
            </w:r>
          </w:p>
        </w:tc>
        <w:tc>
          <w:tcPr>
            <w:tcW w:w="1610" w:type="dxa"/>
          </w:tcPr>
          <w:p w14:paraId="04EF1F64" w14:textId="77777777" w:rsidR="00841D68" w:rsidRPr="00B03808" w:rsidRDefault="00841D68" w:rsidP="00E45506">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1904EF76" w14:textId="0E176235" w:rsidR="008E57E2" w:rsidRDefault="008E57E2" w:rsidP="00232590"/>
    <w:p w14:paraId="321F49AC" w14:textId="77777777" w:rsidR="008E57E2" w:rsidRDefault="008E57E2">
      <w:pPr>
        <w:tabs>
          <w:tab w:val="clear" w:pos="357"/>
        </w:tabs>
        <w:spacing w:after="200" w:line="276" w:lineRule="auto"/>
      </w:pPr>
      <w:r>
        <w:br w:type="page"/>
      </w:r>
    </w:p>
    <w:p w14:paraId="3850C80D" w14:textId="77777777" w:rsidR="00841D68" w:rsidRPr="00232590" w:rsidRDefault="00841D68" w:rsidP="00232590"/>
    <w:p w14:paraId="6D634453" w14:textId="77777777" w:rsidR="00841D68" w:rsidRDefault="00F40240" w:rsidP="00232590">
      <w:pPr>
        <w:rPr>
          <w:rFonts w:cs="Arial"/>
          <w:b/>
          <w:bCs/>
          <w:szCs w:val="20"/>
        </w:rPr>
      </w:pPr>
      <w:r w:rsidRPr="00232590">
        <w:rPr>
          <w:rFonts w:cs="Arial"/>
          <w:b/>
          <w:bCs/>
          <w:szCs w:val="20"/>
        </w:rPr>
        <w:t>Juridische eisen</w:t>
      </w:r>
    </w:p>
    <w:tbl>
      <w:tblPr>
        <w:tblStyle w:val="Tabelstijlarcering"/>
        <w:tblW w:w="9870" w:type="dxa"/>
        <w:tblLayout w:type="fixed"/>
        <w:tblLook w:val="04A0" w:firstRow="1" w:lastRow="0" w:firstColumn="1" w:lastColumn="0" w:noHBand="0" w:noVBand="1"/>
      </w:tblPr>
      <w:tblGrid>
        <w:gridCol w:w="612"/>
        <w:gridCol w:w="7648"/>
        <w:gridCol w:w="1610"/>
      </w:tblGrid>
      <w:tr w:rsidR="008E57E2" w14:paraId="16C85FAA" w14:textId="77777777" w:rsidTr="00FE07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6A10A2C2" w14:textId="77777777" w:rsidR="008E57E2" w:rsidRPr="00B03808" w:rsidRDefault="008E57E2" w:rsidP="008E57E2">
            <w:pPr>
              <w:numPr>
                <w:ilvl w:val="0"/>
                <w:numId w:val="3"/>
              </w:numPr>
              <w:tabs>
                <w:tab w:val="left" w:pos="-567"/>
              </w:tabs>
              <w:spacing w:line="240" w:lineRule="auto"/>
              <w:rPr>
                <w:rFonts w:cs="Arial"/>
                <w:sz w:val="20"/>
                <w:szCs w:val="20"/>
              </w:rPr>
            </w:pPr>
          </w:p>
        </w:tc>
        <w:tc>
          <w:tcPr>
            <w:tcW w:w="7648" w:type="dxa"/>
          </w:tcPr>
          <w:p w14:paraId="1B40E5B7" w14:textId="5AF1A794" w:rsidR="008E57E2" w:rsidRDefault="008E57E2" w:rsidP="008E57E2">
            <w:pPr>
              <w:cnfStyle w:val="100000000000" w:firstRow="1" w:lastRow="0" w:firstColumn="0" w:lastColumn="0" w:oddVBand="0" w:evenVBand="0" w:oddHBand="0" w:evenHBand="0" w:firstRowFirstColumn="0" w:firstRowLastColumn="0" w:lastRowFirstColumn="0" w:lastRowLastColumn="0"/>
            </w:pPr>
            <w:r w:rsidRPr="008E57E2">
              <w:rPr>
                <w:b w:val="0"/>
                <w:bCs/>
              </w:rPr>
              <w:t>Op deze aanbesteding is het Nederlands recht van toepassing</w:t>
            </w:r>
            <w:r>
              <w:t>.</w:t>
            </w:r>
          </w:p>
        </w:tc>
        <w:tc>
          <w:tcPr>
            <w:tcW w:w="1610" w:type="dxa"/>
          </w:tcPr>
          <w:p w14:paraId="23B94CEA" w14:textId="77777777" w:rsidR="008E57E2" w:rsidRPr="00B03808" w:rsidRDefault="008E57E2" w:rsidP="008E57E2">
            <w:pPr>
              <w:tabs>
                <w:tab w:val="left" w:pos="-567"/>
                <w:tab w:val="left" w:pos="397"/>
              </w:tabs>
              <w:spacing w:line="240" w:lineRule="auto"/>
              <w:ind w:left="57"/>
              <w:cnfStyle w:val="100000000000" w:firstRow="1" w:lastRow="0" w:firstColumn="0" w:lastColumn="0" w:oddVBand="0" w:evenVBand="0" w:oddHBand="0" w:evenHBand="0" w:firstRowFirstColumn="0" w:firstRowLastColumn="0" w:lastRowFirstColumn="0" w:lastRowLastColumn="0"/>
              <w:rPr>
                <w:rFonts w:cs="Arial"/>
                <w:sz w:val="20"/>
                <w:szCs w:val="20"/>
              </w:rPr>
            </w:pPr>
          </w:p>
        </w:tc>
      </w:tr>
      <w:tr w:rsidR="008E57E2" w14:paraId="4E16C95B" w14:textId="77777777" w:rsidTr="00FE0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48BDAA9A" w14:textId="77777777" w:rsidR="008E57E2" w:rsidRPr="00B03808" w:rsidRDefault="008E57E2" w:rsidP="008E57E2">
            <w:pPr>
              <w:numPr>
                <w:ilvl w:val="0"/>
                <w:numId w:val="3"/>
              </w:numPr>
              <w:tabs>
                <w:tab w:val="left" w:pos="-567"/>
              </w:tabs>
              <w:spacing w:line="240" w:lineRule="auto"/>
              <w:rPr>
                <w:rFonts w:cs="Arial"/>
                <w:sz w:val="20"/>
                <w:szCs w:val="20"/>
              </w:rPr>
            </w:pPr>
          </w:p>
        </w:tc>
        <w:tc>
          <w:tcPr>
            <w:tcW w:w="7648" w:type="dxa"/>
          </w:tcPr>
          <w:p w14:paraId="35EBD54D" w14:textId="77777777" w:rsidR="008E57E2" w:rsidRPr="001F576D" w:rsidRDefault="008E57E2" w:rsidP="008E57E2">
            <w:pPr>
              <w:cnfStyle w:val="000000100000" w:firstRow="0" w:lastRow="0" w:firstColumn="0" w:lastColumn="0" w:oddVBand="0" w:evenVBand="0" w:oddHBand="1" w:evenHBand="0" w:firstRowFirstColumn="0" w:firstRowLastColumn="0" w:lastRowFirstColumn="0" w:lastRowLastColumn="0"/>
            </w:pPr>
            <w:r w:rsidRPr="001F576D">
              <w:t xml:space="preserve">De Algemene Inkoopvoorwaarden </w:t>
            </w:r>
            <w:r>
              <w:t xml:space="preserve">voor leveringen en diensten </w:t>
            </w:r>
            <w:r w:rsidRPr="001F576D">
              <w:t>van de VNG inclusief addendum, zijn uitsluitend van toepassing. Levering, betaling- en andere voor</w:t>
            </w:r>
            <w:r>
              <w:t>waarden van Inschrijver</w:t>
            </w:r>
            <w:r w:rsidRPr="001F576D">
              <w:t xml:space="preserve"> worden uitdrukkelijk van de hand gewezen.</w:t>
            </w:r>
          </w:p>
          <w:p w14:paraId="3362ABF0" w14:textId="77777777" w:rsidR="008E57E2" w:rsidRPr="001F576D" w:rsidRDefault="008E57E2" w:rsidP="008E57E2">
            <w:pPr>
              <w:cnfStyle w:val="000000100000" w:firstRow="0" w:lastRow="0" w:firstColumn="0" w:lastColumn="0" w:oddVBand="0" w:evenVBand="0" w:oddHBand="1" w:evenHBand="0" w:firstRowFirstColumn="0" w:firstRowLastColumn="0" w:lastRowFirstColumn="0" w:lastRowLastColumn="0"/>
            </w:pPr>
          </w:p>
          <w:p w14:paraId="2F46A1A0" w14:textId="6B6ADC2B" w:rsidR="008E57E2" w:rsidRPr="008E57E2" w:rsidRDefault="008E57E2" w:rsidP="008E57E2">
            <w:pPr>
              <w:cnfStyle w:val="000000100000" w:firstRow="0" w:lastRow="0" w:firstColumn="0" w:lastColumn="0" w:oddVBand="0" w:evenVBand="0" w:oddHBand="1" w:evenHBand="0" w:firstRowFirstColumn="0" w:firstRowLastColumn="0" w:lastRowFirstColumn="0" w:lastRowLastColumn="0"/>
              <w:rPr>
                <w:b/>
                <w:bCs/>
              </w:rPr>
            </w:pPr>
            <w:r w:rsidRPr="001F576D">
              <w:t>I</w:t>
            </w:r>
            <w:r>
              <w:t>nschrijver gaat akkoord met de O</w:t>
            </w:r>
            <w:r w:rsidRPr="001F576D">
              <w:t xml:space="preserve">vereenkomst en de Algemene Inkoopvoorwaarden </w:t>
            </w:r>
            <w:r>
              <w:t xml:space="preserve">voor leveringen en diensten </w:t>
            </w:r>
            <w:r w:rsidRPr="001F576D">
              <w:t>van de VNG, inclusief Addendum.</w:t>
            </w:r>
          </w:p>
        </w:tc>
        <w:tc>
          <w:tcPr>
            <w:tcW w:w="1610" w:type="dxa"/>
          </w:tcPr>
          <w:p w14:paraId="43B33C22" w14:textId="77777777" w:rsidR="008E57E2" w:rsidRPr="00B03808" w:rsidRDefault="008E57E2" w:rsidP="008E57E2">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144128C7" w14:textId="755A0AB9" w:rsidR="00D7455A" w:rsidRDefault="00D7455A" w:rsidP="00232590">
      <w:pPr>
        <w:rPr>
          <w:rFonts w:cs="Arial"/>
          <w:b/>
          <w:bCs/>
          <w:szCs w:val="20"/>
        </w:rPr>
      </w:pPr>
    </w:p>
    <w:p w14:paraId="1A5A40BD" w14:textId="77777777" w:rsidR="008E57E2" w:rsidRDefault="008E57E2" w:rsidP="00232590">
      <w:pPr>
        <w:rPr>
          <w:rFonts w:cs="Arial"/>
          <w:b/>
          <w:bCs/>
          <w:szCs w:val="20"/>
        </w:rPr>
      </w:pPr>
    </w:p>
    <w:tbl>
      <w:tblPr>
        <w:tblStyle w:val="Tabelstijlarcering"/>
        <w:tblW w:w="9883" w:type="dxa"/>
        <w:tblLayout w:type="fixed"/>
        <w:tblLook w:val="0000" w:firstRow="0" w:lastRow="0" w:firstColumn="0" w:lastColumn="0" w:noHBand="0" w:noVBand="0"/>
      </w:tblPr>
      <w:tblGrid>
        <w:gridCol w:w="2815"/>
        <w:gridCol w:w="7068"/>
      </w:tblGrid>
      <w:tr w:rsidR="00D4706A" w14:paraId="4D1D2766" w14:textId="77777777" w:rsidTr="00D4706A">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09B4D061" w14:textId="77777777" w:rsidR="00232590" w:rsidRPr="0007234E" w:rsidRDefault="00F40240" w:rsidP="008F0B8D">
            <w:r>
              <w:t>Naam i</w:t>
            </w:r>
            <w:r w:rsidRPr="0007234E">
              <w:t>nschrijver:</w:t>
            </w:r>
          </w:p>
        </w:tc>
        <w:tc>
          <w:tcPr>
            <w:tcW w:w="7068" w:type="dxa"/>
          </w:tcPr>
          <w:p w14:paraId="78AAD793" w14:textId="77777777" w:rsidR="00232590" w:rsidRPr="00B03808" w:rsidRDefault="00232590" w:rsidP="00E45506">
            <w:pPr>
              <w:spacing w:line="240" w:lineRule="auto"/>
              <w:rPr>
                <w:rFonts w:cs="Arial"/>
                <w:sz w:val="20"/>
                <w:szCs w:val="20"/>
              </w:rPr>
            </w:pPr>
          </w:p>
        </w:tc>
      </w:tr>
      <w:tr w:rsidR="00D4706A" w14:paraId="25E377A6" w14:textId="77777777" w:rsidTr="00D4706A">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727D5DC7" w14:textId="77777777" w:rsidR="00232590" w:rsidRPr="0007234E" w:rsidRDefault="00F40240" w:rsidP="00E45506">
            <w:r w:rsidRPr="0007234E">
              <w:t>Naam rechtsgeldig vertegenwoordiger:</w:t>
            </w:r>
          </w:p>
        </w:tc>
        <w:tc>
          <w:tcPr>
            <w:tcW w:w="7068" w:type="dxa"/>
          </w:tcPr>
          <w:p w14:paraId="4E838072" w14:textId="77777777" w:rsidR="00232590" w:rsidRPr="00B03808" w:rsidRDefault="00232590" w:rsidP="00E45506">
            <w:pPr>
              <w:spacing w:line="240" w:lineRule="auto"/>
              <w:rPr>
                <w:rFonts w:cs="Arial"/>
                <w:sz w:val="20"/>
                <w:szCs w:val="20"/>
              </w:rPr>
            </w:pPr>
          </w:p>
        </w:tc>
      </w:tr>
      <w:tr w:rsidR="00D4706A" w14:paraId="727F4694" w14:textId="77777777" w:rsidTr="00D4706A">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2271D3CE" w14:textId="77777777" w:rsidR="00232590" w:rsidRPr="0007234E" w:rsidRDefault="00F40240" w:rsidP="00E45506">
            <w:r w:rsidRPr="0007234E">
              <w:t>Functie rechtsgeldig vertegenwoordiger:</w:t>
            </w:r>
          </w:p>
        </w:tc>
        <w:tc>
          <w:tcPr>
            <w:tcW w:w="7068" w:type="dxa"/>
          </w:tcPr>
          <w:p w14:paraId="03D737AB" w14:textId="77777777" w:rsidR="00232590" w:rsidRPr="00B03808" w:rsidRDefault="00232590" w:rsidP="00E45506">
            <w:pPr>
              <w:spacing w:line="240" w:lineRule="auto"/>
              <w:rPr>
                <w:rFonts w:cs="Arial"/>
                <w:sz w:val="20"/>
                <w:szCs w:val="20"/>
              </w:rPr>
            </w:pPr>
          </w:p>
        </w:tc>
      </w:tr>
      <w:tr w:rsidR="00D4706A" w14:paraId="1B49A6C4" w14:textId="77777777" w:rsidTr="00D4706A">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17C38318" w14:textId="77777777" w:rsidR="00232590" w:rsidRPr="0007234E" w:rsidRDefault="00F40240" w:rsidP="00E45506">
            <w:r w:rsidRPr="0007234E">
              <w:t>Ondertekening rechtsgeldig vertegenwoordiger:</w:t>
            </w:r>
          </w:p>
        </w:tc>
        <w:tc>
          <w:tcPr>
            <w:tcW w:w="7068" w:type="dxa"/>
          </w:tcPr>
          <w:p w14:paraId="4288F5C7" w14:textId="77777777" w:rsidR="00232590" w:rsidRPr="00B03808" w:rsidRDefault="00232590" w:rsidP="00E45506">
            <w:pPr>
              <w:spacing w:line="240" w:lineRule="auto"/>
              <w:rPr>
                <w:rFonts w:cs="Arial"/>
                <w:sz w:val="20"/>
                <w:szCs w:val="20"/>
              </w:rPr>
            </w:pPr>
          </w:p>
        </w:tc>
      </w:tr>
      <w:tr w:rsidR="00D4706A" w14:paraId="208F8C08" w14:textId="77777777" w:rsidTr="00D4706A">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738F6E03" w14:textId="77777777" w:rsidR="00232590" w:rsidRPr="0007234E" w:rsidRDefault="00F40240" w:rsidP="00E45506">
            <w:r w:rsidRPr="0007234E">
              <w:t>Datum:</w:t>
            </w:r>
          </w:p>
        </w:tc>
        <w:tc>
          <w:tcPr>
            <w:tcW w:w="7068" w:type="dxa"/>
          </w:tcPr>
          <w:p w14:paraId="607C6DDC" w14:textId="77777777" w:rsidR="00232590" w:rsidRPr="00B03808" w:rsidRDefault="00232590" w:rsidP="00E45506">
            <w:pPr>
              <w:spacing w:line="240" w:lineRule="auto"/>
              <w:rPr>
                <w:rFonts w:cs="Arial"/>
                <w:sz w:val="20"/>
                <w:szCs w:val="20"/>
              </w:rPr>
            </w:pPr>
          </w:p>
        </w:tc>
      </w:tr>
    </w:tbl>
    <w:p w14:paraId="3DFBD317" w14:textId="77777777" w:rsidR="00232590" w:rsidRDefault="00232590" w:rsidP="00232590"/>
    <w:p w14:paraId="00DDFE70" w14:textId="77777777" w:rsidR="00232590" w:rsidRDefault="00F40240">
      <w:pPr>
        <w:spacing w:line="240" w:lineRule="auto"/>
      </w:pPr>
      <w:r>
        <w:br w:type="page"/>
      </w:r>
    </w:p>
    <w:p w14:paraId="5F76C36F" w14:textId="77777777" w:rsidR="000059DB" w:rsidRPr="000059DB" w:rsidRDefault="00F40240" w:rsidP="00C21338">
      <w:pPr>
        <w:pStyle w:val="Bijlage-kop1tbvinhoudsopgave"/>
      </w:pPr>
      <w:bookmarkStart w:id="18" w:name="_Toc3986814"/>
      <w:bookmarkStart w:id="19" w:name="_Toc118874743"/>
      <w:bookmarkStart w:id="20" w:name="_Toc134842986"/>
      <w:bookmarkStart w:id="21" w:name="_Toc134848775"/>
      <w:bookmarkStart w:id="22" w:name="_Toc134848891"/>
      <w:bookmarkStart w:id="23" w:name="_Toc120720698"/>
      <w:bookmarkEnd w:id="13"/>
      <w:bookmarkEnd w:id="14"/>
      <w:bookmarkEnd w:id="15"/>
      <w:bookmarkEnd w:id="16"/>
      <w:r w:rsidRPr="005D474F">
        <w:lastRenderedPageBreak/>
        <w:t>Bijlage 5</w:t>
      </w:r>
      <w:r w:rsidR="00C21338" w:rsidRPr="005D474F">
        <w:t xml:space="preserve"> - </w:t>
      </w:r>
      <w:r w:rsidRPr="005D474F">
        <w:t>Prijsopgave</w:t>
      </w:r>
      <w:bookmarkEnd w:id="18"/>
      <w:bookmarkEnd w:id="19"/>
      <w:bookmarkEnd w:id="23"/>
    </w:p>
    <w:tbl>
      <w:tblPr>
        <w:tblStyle w:val="Tabelstijlarcering"/>
        <w:tblW w:w="9884" w:type="dxa"/>
        <w:tblLook w:val="0400" w:firstRow="0" w:lastRow="0" w:firstColumn="0" w:lastColumn="0" w:noHBand="0" w:noVBand="1"/>
      </w:tblPr>
      <w:tblGrid>
        <w:gridCol w:w="9884"/>
      </w:tblGrid>
      <w:tr w:rsidR="00D4706A" w14:paraId="796F1574" w14:textId="77777777" w:rsidTr="00D4706A">
        <w:trPr>
          <w:cnfStyle w:val="000000100000" w:firstRow="0" w:lastRow="0" w:firstColumn="0" w:lastColumn="0" w:oddVBand="0" w:evenVBand="0" w:oddHBand="1" w:evenHBand="0" w:firstRowFirstColumn="0" w:firstRowLastColumn="0" w:lastRowFirstColumn="0" w:lastRowLastColumn="0"/>
        </w:trPr>
        <w:tc>
          <w:tcPr>
            <w:tcW w:w="9884" w:type="dxa"/>
            <w:hideMark/>
          </w:tcPr>
          <w:p w14:paraId="6A3474BB" w14:textId="77777777" w:rsidR="00841D68" w:rsidRPr="00E726F1" w:rsidRDefault="00F40240" w:rsidP="00232590">
            <w:r w:rsidRPr="00E726F1">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3596F615" w14:textId="77777777" w:rsidR="00232590" w:rsidRDefault="00232590" w:rsidP="00232590"/>
    <w:tbl>
      <w:tblPr>
        <w:tblStyle w:val="Tabelstijlarcering"/>
        <w:tblW w:w="9884" w:type="dxa"/>
        <w:tblLook w:val="0400" w:firstRow="0" w:lastRow="0" w:firstColumn="0" w:lastColumn="0" w:noHBand="0" w:noVBand="1"/>
      </w:tblPr>
      <w:tblGrid>
        <w:gridCol w:w="9884"/>
      </w:tblGrid>
      <w:tr w:rsidR="00D4706A" w14:paraId="5EDCAE0F" w14:textId="77777777" w:rsidTr="00D4706A">
        <w:trPr>
          <w:cnfStyle w:val="000000100000" w:firstRow="0" w:lastRow="0" w:firstColumn="0" w:lastColumn="0" w:oddVBand="0" w:evenVBand="0" w:oddHBand="1" w:evenHBand="0" w:firstRowFirstColumn="0" w:firstRowLastColumn="0" w:lastRowFirstColumn="0" w:lastRowLastColumn="0"/>
        </w:trPr>
        <w:tc>
          <w:tcPr>
            <w:tcW w:w="9884" w:type="dxa"/>
            <w:hideMark/>
          </w:tcPr>
          <w:p w14:paraId="7B6B4FAE" w14:textId="77777777" w:rsidR="00232590" w:rsidRPr="00E726F1" w:rsidRDefault="00F40240" w:rsidP="00743BC8">
            <w:r w:rsidRPr="00E726F1">
              <w:t>Het is NIET toegestaan d</w:t>
            </w:r>
            <w:r w:rsidR="00743BC8">
              <w:t xml:space="preserve">e opmaak van deze </w:t>
            </w:r>
            <w:r w:rsidRPr="00E726F1">
              <w:t>bijlage anders dan aangegeven te wijzigen. Het door een Inschrijver zelfstandig wijzigen van de opmaak van deze bijlage maakt de Inschrijving onvergelijkbaar met andere Inschrijvingen en kan leiden tot uitsluiting van Inschrijver.</w:t>
            </w:r>
          </w:p>
        </w:tc>
      </w:tr>
    </w:tbl>
    <w:p w14:paraId="530E6C5C" w14:textId="13724AEF" w:rsidR="00841D68" w:rsidRDefault="00841D68" w:rsidP="00232590"/>
    <w:p w14:paraId="7203516B" w14:textId="5B758C5A" w:rsidR="008E57E2" w:rsidRPr="00C52B52" w:rsidRDefault="008E57E2" w:rsidP="008E57E2">
      <w:pPr>
        <w:tabs>
          <w:tab w:val="clear" w:pos="357"/>
        </w:tabs>
        <w:rPr>
          <w:kern w:val="0"/>
        </w:rPr>
      </w:pPr>
      <w:r w:rsidRPr="25735CC1">
        <w:rPr>
          <w:kern w:val="0"/>
        </w:rPr>
        <w:t xml:space="preserve">De genoemde tarieven in het </w:t>
      </w:r>
      <w:proofErr w:type="spellStart"/>
      <w:r w:rsidRPr="25735CC1">
        <w:rPr>
          <w:kern w:val="0"/>
        </w:rPr>
        <w:t>excelbestand</w:t>
      </w:r>
      <w:proofErr w:type="spellEnd"/>
      <w:r w:rsidRPr="25735CC1">
        <w:rPr>
          <w:kern w:val="0"/>
        </w:rPr>
        <w:t xml:space="preserve"> </w:t>
      </w:r>
      <w:r w:rsidR="005C3D5B">
        <w:rPr>
          <w:kern w:val="0"/>
        </w:rPr>
        <w:t>“</w:t>
      </w:r>
      <w:r w:rsidRPr="25735CC1">
        <w:rPr>
          <w:kern w:val="0"/>
        </w:rPr>
        <w:t xml:space="preserve">Bijlage </w:t>
      </w:r>
      <w:r w:rsidR="005C3D5B" w:rsidRPr="005C3D5B">
        <w:rPr>
          <w:kern w:val="0"/>
        </w:rPr>
        <w:t xml:space="preserve">IV Programma van Eisen - bijlage I </w:t>
      </w:r>
      <w:r w:rsidR="005C3D5B">
        <w:rPr>
          <w:kern w:val="0"/>
        </w:rPr>
        <w:t>–</w:t>
      </w:r>
      <w:r w:rsidR="005C3D5B" w:rsidRPr="005C3D5B">
        <w:rPr>
          <w:kern w:val="0"/>
        </w:rPr>
        <w:t xml:space="preserve"> Prijsbladen</w:t>
      </w:r>
      <w:r w:rsidR="005C3D5B">
        <w:rPr>
          <w:kern w:val="0"/>
        </w:rPr>
        <w:t>”</w:t>
      </w:r>
      <w:r w:rsidR="005C3D5B" w:rsidRPr="005C3D5B">
        <w:rPr>
          <w:kern w:val="0"/>
        </w:rPr>
        <w:t xml:space="preserve"> </w:t>
      </w:r>
      <w:r w:rsidRPr="25735CC1">
        <w:rPr>
          <w:kern w:val="0"/>
        </w:rPr>
        <w:t>zijn all-in tarieven (excl.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22B1761D" w14:textId="0D0CEE5C" w:rsidR="008E57E2" w:rsidRDefault="008E57E2" w:rsidP="00232590"/>
    <w:p w14:paraId="4420FF43" w14:textId="77777777" w:rsidR="008E57E2" w:rsidRPr="00E726F1" w:rsidRDefault="008E57E2" w:rsidP="00232590"/>
    <w:p w14:paraId="6B5FE960" w14:textId="77777777" w:rsidR="00841D68" w:rsidRDefault="00F40240" w:rsidP="00232590">
      <w:pPr>
        <w:rPr>
          <w:b/>
        </w:rPr>
      </w:pPr>
      <w:r w:rsidRPr="00232590">
        <w:rPr>
          <w:b/>
        </w:rPr>
        <w:t>Getekend voor akkoord:</w:t>
      </w:r>
    </w:p>
    <w:p w14:paraId="5988ED8D" w14:textId="77777777" w:rsidR="005257D3" w:rsidRPr="00232590" w:rsidRDefault="005257D3" w:rsidP="00232590">
      <w:pPr>
        <w:rPr>
          <w:b/>
        </w:rPr>
      </w:pPr>
    </w:p>
    <w:tbl>
      <w:tblPr>
        <w:tblStyle w:val="Tabelstijlarcering"/>
        <w:tblW w:w="9884" w:type="dxa"/>
        <w:tblLayout w:type="fixed"/>
        <w:tblLook w:val="0400" w:firstRow="0" w:lastRow="0" w:firstColumn="0" w:lastColumn="0" w:noHBand="0" w:noVBand="1"/>
      </w:tblPr>
      <w:tblGrid>
        <w:gridCol w:w="3011"/>
        <w:gridCol w:w="6873"/>
      </w:tblGrid>
      <w:tr w:rsidR="00D4706A" w14:paraId="1B65861B" w14:textId="77777777" w:rsidTr="00D4706A">
        <w:trPr>
          <w:cnfStyle w:val="000000100000" w:firstRow="0" w:lastRow="0" w:firstColumn="0" w:lastColumn="0" w:oddVBand="0" w:evenVBand="0" w:oddHBand="1" w:evenHBand="0" w:firstRowFirstColumn="0" w:firstRowLastColumn="0" w:lastRowFirstColumn="0" w:lastRowLastColumn="0"/>
        </w:trPr>
        <w:tc>
          <w:tcPr>
            <w:tcW w:w="3011" w:type="dxa"/>
            <w:hideMark/>
          </w:tcPr>
          <w:p w14:paraId="750E26CA" w14:textId="77777777" w:rsidR="00841D68" w:rsidRPr="0007234E" w:rsidRDefault="00F40240" w:rsidP="00371776">
            <w:r w:rsidRPr="0007234E">
              <w:t xml:space="preserve">Naam </w:t>
            </w:r>
            <w:r w:rsidR="00D170FC">
              <w:t>I</w:t>
            </w:r>
            <w:r w:rsidRPr="0007234E">
              <w:t>nschrijver</w:t>
            </w:r>
          </w:p>
        </w:tc>
        <w:tc>
          <w:tcPr>
            <w:tcW w:w="6873" w:type="dxa"/>
          </w:tcPr>
          <w:p w14:paraId="3AF31B27" w14:textId="77777777" w:rsidR="00841D68" w:rsidRPr="00E726F1" w:rsidRDefault="00841D68" w:rsidP="00371776"/>
        </w:tc>
      </w:tr>
      <w:tr w:rsidR="00D4706A" w14:paraId="78DD9E6D" w14:textId="77777777" w:rsidTr="00D4706A">
        <w:trPr>
          <w:cnfStyle w:val="000000010000" w:firstRow="0" w:lastRow="0" w:firstColumn="0" w:lastColumn="0" w:oddVBand="0" w:evenVBand="0" w:oddHBand="0" w:evenHBand="1" w:firstRowFirstColumn="0" w:firstRowLastColumn="0" w:lastRowFirstColumn="0" w:lastRowLastColumn="0"/>
        </w:trPr>
        <w:tc>
          <w:tcPr>
            <w:tcW w:w="3011" w:type="dxa"/>
            <w:hideMark/>
          </w:tcPr>
          <w:p w14:paraId="20D6729B" w14:textId="77777777" w:rsidR="00841D68" w:rsidRPr="0007234E" w:rsidRDefault="00F40240" w:rsidP="00371776">
            <w:r w:rsidRPr="0007234E">
              <w:t>Naam tekenbevoegde</w:t>
            </w:r>
          </w:p>
        </w:tc>
        <w:tc>
          <w:tcPr>
            <w:tcW w:w="6873" w:type="dxa"/>
          </w:tcPr>
          <w:p w14:paraId="5DF77202" w14:textId="77777777" w:rsidR="00841D68" w:rsidRPr="00E726F1" w:rsidRDefault="00841D68" w:rsidP="00371776"/>
        </w:tc>
      </w:tr>
      <w:tr w:rsidR="00D4706A" w14:paraId="211E2BD1" w14:textId="77777777" w:rsidTr="00D4706A">
        <w:trPr>
          <w:cnfStyle w:val="000000100000" w:firstRow="0" w:lastRow="0" w:firstColumn="0" w:lastColumn="0" w:oddVBand="0" w:evenVBand="0" w:oddHBand="1" w:evenHBand="0" w:firstRowFirstColumn="0" w:firstRowLastColumn="0" w:lastRowFirstColumn="0" w:lastRowLastColumn="0"/>
        </w:trPr>
        <w:tc>
          <w:tcPr>
            <w:tcW w:w="3011" w:type="dxa"/>
            <w:hideMark/>
          </w:tcPr>
          <w:p w14:paraId="6913A46C" w14:textId="77777777" w:rsidR="00841D68" w:rsidRPr="0007234E" w:rsidRDefault="00F40240" w:rsidP="00371776">
            <w:r w:rsidRPr="0007234E">
              <w:t>Datum</w:t>
            </w:r>
          </w:p>
        </w:tc>
        <w:tc>
          <w:tcPr>
            <w:tcW w:w="6873" w:type="dxa"/>
          </w:tcPr>
          <w:p w14:paraId="3197A192" w14:textId="77777777" w:rsidR="00841D68" w:rsidRPr="00E726F1" w:rsidRDefault="00841D68" w:rsidP="00371776"/>
        </w:tc>
      </w:tr>
      <w:tr w:rsidR="00D4706A" w14:paraId="1EE0AA5A" w14:textId="77777777" w:rsidTr="00D4706A">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1D83B93C" w14:textId="77777777" w:rsidR="00841D68" w:rsidRPr="0007234E" w:rsidRDefault="00F40240" w:rsidP="00371776">
            <w:r w:rsidRPr="0007234E">
              <w:t>Handtekening</w:t>
            </w:r>
          </w:p>
        </w:tc>
        <w:tc>
          <w:tcPr>
            <w:tcW w:w="6873" w:type="dxa"/>
          </w:tcPr>
          <w:p w14:paraId="6165F123" w14:textId="77777777" w:rsidR="00841D68" w:rsidRPr="00E726F1" w:rsidRDefault="00841D68" w:rsidP="00371776"/>
        </w:tc>
      </w:tr>
    </w:tbl>
    <w:p w14:paraId="2BF401FC" w14:textId="77777777" w:rsidR="00841D68" w:rsidRPr="00E726F1" w:rsidRDefault="00841D68" w:rsidP="005A351C"/>
    <w:p w14:paraId="4AFCD85E" w14:textId="77777777" w:rsidR="0032592F" w:rsidRDefault="00F40240" w:rsidP="00232590">
      <w:bookmarkStart w:id="24" w:name="_Toc413234343"/>
      <w:bookmarkStart w:id="25" w:name="_Toc505777434"/>
      <w:bookmarkEnd w:id="20"/>
      <w:bookmarkEnd w:id="21"/>
      <w:bookmarkEnd w:id="22"/>
      <w:r>
        <w:br w:type="page"/>
      </w:r>
    </w:p>
    <w:p w14:paraId="04FEEC61" w14:textId="77777777" w:rsidR="00A42FA4" w:rsidRPr="005C760D" w:rsidRDefault="00F40240" w:rsidP="00CA21A8">
      <w:pPr>
        <w:pStyle w:val="Bijlage-kop1tbvinhoudsopgave"/>
        <w:rPr>
          <w:lang w:val="en-US"/>
        </w:rPr>
      </w:pPr>
      <w:bookmarkStart w:id="26" w:name="_Toc495587702"/>
      <w:bookmarkStart w:id="27" w:name="_Toc505777435"/>
      <w:bookmarkStart w:id="28" w:name="_Toc118874745"/>
      <w:bookmarkStart w:id="29" w:name="_Toc120720699"/>
      <w:bookmarkEnd w:id="24"/>
      <w:bookmarkEnd w:id="25"/>
      <w:proofErr w:type="spellStart"/>
      <w:r w:rsidRPr="005C760D">
        <w:rPr>
          <w:lang w:val="en-US"/>
        </w:rPr>
        <w:lastRenderedPageBreak/>
        <w:t>Bijlage</w:t>
      </w:r>
      <w:proofErr w:type="spellEnd"/>
      <w:r w:rsidRPr="005C760D">
        <w:rPr>
          <w:lang w:val="en-US"/>
        </w:rPr>
        <w:t xml:space="preserve"> </w:t>
      </w:r>
      <w:r>
        <w:rPr>
          <w:lang w:val="en-US"/>
        </w:rPr>
        <w:t>6</w:t>
      </w:r>
      <w:r w:rsidRPr="005C760D">
        <w:rPr>
          <w:lang w:val="en-US"/>
        </w:rPr>
        <w:t xml:space="preserve">A - </w:t>
      </w:r>
      <w:proofErr w:type="spellStart"/>
      <w:r w:rsidRPr="005C760D">
        <w:rPr>
          <w:lang w:val="en-US"/>
        </w:rPr>
        <w:t>Verklaring</w:t>
      </w:r>
      <w:proofErr w:type="spellEnd"/>
      <w:r w:rsidRPr="005C760D">
        <w:rPr>
          <w:lang w:val="en-US"/>
        </w:rPr>
        <w:t xml:space="preserve"> Social Return</w:t>
      </w:r>
      <w:bookmarkEnd w:id="26"/>
      <w:bookmarkEnd w:id="27"/>
      <w:bookmarkEnd w:id="28"/>
      <w:bookmarkEnd w:id="29"/>
      <w:r w:rsidRPr="005C760D">
        <w:rPr>
          <w:lang w:val="en-US"/>
        </w:rPr>
        <w:t xml:space="preserve"> </w:t>
      </w:r>
    </w:p>
    <w:p w14:paraId="42BEEE00" w14:textId="77777777" w:rsidR="00A42FA4" w:rsidRPr="005C760D" w:rsidRDefault="00A42FA4" w:rsidP="00CA21A8">
      <w:pPr>
        <w:rPr>
          <w:lang w:val="en-US"/>
        </w:rPr>
      </w:pPr>
    </w:p>
    <w:p w14:paraId="778EDD1D" w14:textId="77777777" w:rsidR="008E57E2" w:rsidRPr="008E57E2" w:rsidRDefault="008E57E2" w:rsidP="008E57E2">
      <w:r w:rsidRPr="008E57E2">
        <w:t xml:space="preserve">Door ondertekening van de Verklaring </w:t>
      </w:r>
      <w:proofErr w:type="spellStart"/>
      <w:r w:rsidRPr="008E57E2">
        <w:t>Social</w:t>
      </w:r>
      <w:proofErr w:type="spellEnd"/>
      <w:r w:rsidRPr="008E57E2">
        <w:t xml:space="preserve"> Return geeft u aan dat u instemt met het Protocol </w:t>
      </w:r>
      <w:proofErr w:type="spellStart"/>
      <w:r w:rsidRPr="008E57E2">
        <w:t>Social</w:t>
      </w:r>
      <w:proofErr w:type="spellEnd"/>
      <w:r w:rsidRPr="008E57E2">
        <w:t xml:space="preserve"> Return van de gemeente Westland en SROI van toepassing verklaart op de Opdracht.</w:t>
      </w:r>
    </w:p>
    <w:p w14:paraId="3EC59526" w14:textId="77777777" w:rsidR="008E57E2" w:rsidRPr="008E57E2" w:rsidRDefault="008E57E2" w:rsidP="008E57E2"/>
    <w:p w14:paraId="3CF7B722" w14:textId="77777777" w:rsidR="008E57E2" w:rsidRPr="008E57E2" w:rsidRDefault="008E57E2" w:rsidP="008E57E2">
      <w:r w:rsidRPr="008E57E2">
        <w:t xml:space="preserve">De tekst van de Verklaring </w:t>
      </w:r>
      <w:proofErr w:type="spellStart"/>
      <w:r w:rsidRPr="008E57E2">
        <w:t>Social</w:t>
      </w:r>
      <w:proofErr w:type="spellEnd"/>
      <w:r w:rsidRPr="008E57E2">
        <w:t xml:space="preserve"> Return en het Protocol </w:t>
      </w:r>
      <w:proofErr w:type="spellStart"/>
      <w:r w:rsidRPr="008E57E2">
        <w:t>Social</w:t>
      </w:r>
      <w:proofErr w:type="spellEnd"/>
      <w:r w:rsidRPr="008E57E2">
        <w:t xml:space="preserve"> Return mogen niet worden aangevuld noch gewijzigd.</w:t>
      </w:r>
    </w:p>
    <w:p w14:paraId="06397583" w14:textId="72B503BE" w:rsidR="008E57E2" w:rsidRDefault="008E57E2" w:rsidP="008E57E2"/>
    <w:p w14:paraId="255D93C0" w14:textId="77777777" w:rsidR="008E57E2" w:rsidRPr="008E57E2" w:rsidRDefault="008E57E2" w:rsidP="008E57E2"/>
    <w:tbl>
      <w:tblPr>
        <w:tblW w:w="0" w:type="auto"/>
        <w:tblInd w:w="-10" w:type="dxa"/>
        <w:tblCellMar>
          <w:left w:w="0" w:type="dxa"/>
          <w:right w:w="0" w:type="dxa"/>
        </w:tblCellMar>
        <w:tblLook w:val="04A0" w:firstRow="1" w:lastRow="0" w:firstColumn="1" w:lastColumn="0" w:noHBand="0" w:noVBand="1"/>
      </w:tblPr>
      <w:tblGrid>
        <w:gridCol w:w="2977"/>
        <w:gridCol w:w="2693"/>
        <w:gridCol w:w="2693"/>
        <w:gridCol w:w="1171"/>
      </w:tblGrid>
      <w:tr w:rsidR="008E57E2" w:rsidRPr="008E57E2" w14:paraId="595B09FB" w14:textId="77777777" w:rsidTr="00FE075F">
        <w:tc>
          <w:tcPr>
            <w:tcW w:w="2977" w:type="dxa"/>
            <w:tcBorders>
              <w:top w:val="single" w:sz="8" w:space="0" w:color="auto"/>
              <w:left w:val="single" w:sz="8" w:space="0" w:color="auto"/>
              <w:bottom w:val="single" w:sz="8" w:space="0" w:color="auto"/>
              <w:right w:val="single" w:sz="8" w:space="0" w:color="auto"/>
            </w:tcBorders>
            <w:hideMark/>
          </w:tcPr>
          <w:p w14:paraId="655DD41E" w14:textId="2FE1BF68" w:rsidR="008E57E2" w:rsidRPr="008E57E2" w:rsidRDefault="008E57E2" w:rsidP="008E57E2">
            <w:pPr>
              <w:tabs>
                <w:tab w:val="clear" w:pos="357"/>
              </w:tabs>
            </w:pPr>
            <w:r w:rsidRPr="008E57E2">
              <w:t>Totale opdrachtwaarde</w:t>
            </w:r>
          </w:p>
        </w:tc>
        <w:tc>
          <w:tcPr>
            <w:tcW w:w="2693" w:type="dxa"/>
            <w:tcBorders>
              <w:top w:val="single" w:sz="8" w:space="0" w:color="auto"/>
              <w:left w:val="nil"/>
              <w:bottom w:val="single" w:sz="8" w:space="0" w:color="auto"/>
              <w:right w:val="single" w:sz="8" w:space="0" w:color="auto"/>
            </w:tcBorders>
            <w:hideMark/>
          </w:tcPr>
          <w:p w14:paraId="5B9F5F35" w14:textId="1C3F8630" w:rsidR="008E57E2" w:rsidRPr="008E57E2" w:rsidRDefault="008E57E2" w:rsidP="008E57E2">
            <w:pPr>
              <w:tabs>
                <w:tab w:val="clear" w:pos="357"/>
              </w:tabs>
            </w:pPr>
            <w:r>
              <w:t>Loonsom</w:t>
            </w:r>
          </w:p>
        </w:tc>
        <w:tc>
          <w:tcPr>
            <w:tcW w:w="2693" w:type="dxa"/>
            <w:tcBorders>
              <w:top w:val="single" w:sz="8" w:space="0" w:color="auto"/>
              <w:left w:val="nil"/>
              <w:bottom w:val="single" w:sz="8" w:space="0" w:color="auto"/>
              <w:right w:val="single" w:sz="8" w:space="0" w:color="auto"/>
            </w:tcBorders>
            <w:hideMark/>
          </w:tcPr>
          <w:p w14:paraId="0C146C11" w14:textId="56948EEA" w:rsidR="008E57E2" w:rsidRPr="008E57E2" w:rsidRDefault="008E57E2" w:rsidP="008E57E2">
            <w:pPr>
              <w:tabs>
                <w:tab w:val="clear" w:pos="357"/>
              </w:tabs>
            </w:pPr>
            <w:r>
              <w:t>Overige kosten</w:t>
            </w:r>
          </w:p>
        </w:tc>
        <w:tc>
          <w:tcPr>
            <w:tcW w:w="1171" w:type="dxa"/>
            <w:tcBorders>
              <w:top w:val="single" w:sz="8" w:space="0" w:color="auto"/>
              <w:left w:val="nil"/>
              <w:bottom w:val="single" w:sz="8" w:space="0" w:color="auto"/>
              <w:right w:val="single" w:sz="8" w:space="0" w:color="auto"/>
            </w:tcBorders>
            <w:hideMark/>
          </w:tcPr>
          <w:p w14:paraId="06828CAA" w14:textId="77777777" w:rsidR="008E57E2" w:rsidRPr="008E57E2" w:rsidRDefault="008E57E2" w:rsidP="008E57E2">
            <w:pPr>
              <w:tabs>
                <w:tab w:val="clear" w:pos="357"/>
              </w:tabs>
            </w:pPr>
            <w:r w:rsidRPr="008E57E2">
              <w:t>% SROI verplichting</w:t>
            </w:r>
          </w:p>
        </w:tc>
      </w:tr>
      <w:tr w:rsidR="008E57E2" w:rsidRPr="008E57E2" w14:paraId="483330A6" w14:textId="77777777" w:rsidTr="00FE075F">
        <w:tc>
          <w:tcPr>
            <w:tcW w:w="2977" w:type="dxa"/>
            <w:tcBorders>
              <w:top w:val="nil"/>
              <w:left w:val="single" w:sz="8" w:space="0" w:color="auto"/>
              <w:bottom w:val="single" w:sz="8" w:space="0" w:color="auto"/>
              <w:right w:val="single" w:sz="8" w:space="0" w:color="auto"/>
            </w:tcBorders>
            <w:hideMark/>
          </w:tcPr>
          <w:p w14:paraId="149AD32E" w14:textId="77777777" w:rsidR="008E57E2" w:rsidRPr="008E57E2" w:rsidRDefault="008E57E2" w:rsidP="008E57E2">
            <w:pPr>
              <w:tabs>
                <w:tab w:val="clear" w:pos="357"/>
              </w:tabs>
            </w:pPr>
            <w:r w:rsidRPr="008E57E2">
              <w:t xml:space="preserve"> €</w:t>
            </w:r>
          </w:p>
          <w:p w14:paraId="12A43BE5" w14:textId="77777777" w:rsidR="008E57E2" w:rsidRPr="008E57E2" w:rsidRDefault="008E57E2" w:rsidP="008E57E2">
            <w:pPr>
              <w:tabs>
                <w:tab w:val="clear" w:pos="357"/>
              </w:tabs>
            </w:pPr>
          </w:p>
        </w:tc>
        <w:tc>
          <w:tcPr>
            <w:tcW w:w="2693" w:type="dxa"/>
            <w:tcBorders>
              <w:top w:val="nil"/>
              <w:left w:val="nil"/>
              <w:bottom w:val="single" w:sz="8" w:space="0" w:color="auto"/>
              <w:right w:val="single" w:sz="8" w:space="0" w:color="auto"/>
            </w:tcBorders>
            <w:hideMark/>
          </w:tcPr>
          <w:p w14:paraId="419A6BCD" w14:textId="77777777" w:rsidR="008E57E2" w:rsidRPr="008E57E2" w:rsidRDefault="008E57E2" w:rsidP="008E57E2">
            <w:pPr>
              <w:tabs>
                <w:tab w:val="clear" w:pos="357"/>
              </w:tabs>
            </w:pPr>
            <w:r w:rsidRPr="008E57E2">
              <w:t xml:space="preserve"> €</w:t>
            </w:r>
          </w:p>
        </w:tc>
        <w:tc>
          <w:tcPr>
            <w:tcW w:w="2693" w:type="dxa"/>
            <w:tcBorders>
              <w:top w:val="nil"/>
              <w:left w:val="nil"/>
              <w:bottom w:val="single" w:sz="8" w:space="0" w:color="auto"/>
              <w:right w:val="single" w:sz="8" w:space="0" w:color="auto"/>
            </w:tcBorders>
            <w:hideMark/>
          </w:tcPr>
          <w:p w14:paraId="5C26665F" w14:textId="77777777" w:rsidR="008E57E2" w:rsidRPr="008E57E2" w:rsidRDefault="008E57E2" w:rsidP="008E57E2">
            <w:pPr>
              <w:tabs>
                <w:tab w:val="clear" w:pos="357"/>
              </w:tabs>
            </w:pPr>
            <w:r w:rsidRPr="008E57E2">
              <w:t xml:space="preserve"> €</w:t>
            </w:r>
          </w:p>
        </w:tc>
        <w:tc>
          <w:tcPr>
            <w:tcW w:w="1171" w:type="dxa"/>
            <w:tcBorders>
              <w:top w:val="nil"/>
              <w:left w:val="nil"/>
              <w:bottom w:val="single" w:sz="8" w:space="0" w:color="auto"/>
              <w:right w:val="single" w:sz="8" w:space="0" w:color="auto"/>
            </w:tcBorders>
          </w:tcPr>
          <w:p w14:paraId="48322E9E" w14:textId="77777777" w:rsidR="008E57E2" w:rsidRPr="008E57E2" w:rsidRDefault="008E57E2" w:rsidP="008E57E2">
            <w:pPr>
              <w:tabs>
                <w:tab w:val="clear" w:pos="357"/>
              </w:tabs>
            </w:pPr>
          </w:p>
        </w:tc>
      </w:tr>
    </w:tbl>
    <w:p w14:paraId="6EDE348E" w14:textId="11F9ECD1" w:rsidR="008E57E2" w:rsidRDefault="008E57E2" w:rsidP="008E57E2"/>
    <w:p w14:paraId="3BFECD04" w14:textId="77777777" w:rsidR="008E57E2" w:rsidRPr="008E57E2" w:rsidRDefault="008E57E2" w:rsidP="008E57E2"/>
    <w:p w14:paraId="5D932D23" w14:textId="77777777" w:rsidR="008E57E2" w:rsidRPr="008E57E2" w:rsidRDefault="008E57E2" w:rsidP="008E57E2">
      <w:pPr>
        <w:rPr>
          <w:u w:val="single"/>
        </w:rPr>
      </w:pPr>
      <w:r w:rsidRPr="008E57E2">
        <w:rPr>
          <w:u w:val="single"/>
        </w:rPr>
        <w:t xml:space="preserve">De SROI verplichting dient </w:t>
      </w:r>
      <w:proofErr w:type="spellStart"/>
      <w:r w:rsidRPr="008E57E2">
        <w:rPr>
          <w:u w:val="single"/>
        </w:rPr>
        <w:t>minimaaal</w:t>
      </w:r>
      <w:proofErr w:type="spellEnd"/>
      <w:r w:rsidRPr="008E57E2">
        <w:rPr>
          <w:u w:val="single"/>
        </w:rPr>
        <w:t xml:space="preserve"> 5% en maximaal 15% te bedragen. Voor de berekening van het aantal gescoorde punten op dit </w:t>
      </w:r>
      <w:proofErr w:type="spellStart"/>
      <w:r w:rsidRPr="008E57E2">
        <w:rPr>
          <w:u w:val="single"/>
        </w:rPr>
        <w:t>gunningsciterium</w:t>
      </w:r>
      <w:proofErr w:type="spellEnd"/>
      <w:r w:rsidRPr="008E57E2">
        <w:rPr>
          <w:u w:val="single"/>
        </w:rPr>
        <w:t xml:space="preserve"> wordt met het percentage gerekend.</w:t>
      </w:r>
    </w:p>
    <w:p w14:paraId="723773CD" w14:textId="77777777" w:rsidR="008E57E2" w:rsidRPr="008E57E2" w:rsidRDefault="008E57E2" w:rsidP="008E57E2"/>
    <w:p w14:paraId="54626261" w14:textId="77777777" w:rsidR="008E57E2" w:rsidRPr="008E57E2" w:rsidRDefault="008E57E2" w:rsidP="008E57E2">
      <w:r w:rsidRPr="008E57E2">
        <w:t xml:space="preserve">De ingevulde en ondertekende Verklaring </w:t>
      </w:r>
      <w:proofErr w:type="spellStart"/>
      <w:r w:rsidRPr="008E57E2">
        <w:t>Social</w:t>
      </w:r>
      <w:proofErr w:type="spellEnd"/>
      <w:r w:rsidRPr="008E57E2">
        <w:t xml:space="preserve"> Return dient – samen met de overige in te dienen documenten – vóór het verstrijken van de Inschrijvingstermijn te zijn ontvangen.</w:t>
      </w:r>
    </w:p>
    <w:p w14:paraId="599949ED" w14:textId="3DE162B3" w:rsidR="00EE4DE6" w:rsidRDefault="00EE4DE6" w:rsidP="00EE4DE6"/>
    <w:p w14:paraId="0A9434AA" w14:textId="77777777" w:rsidR="008E57E2" w:rsidRDefault="008E57E2" w:rsidP="00EE4DE6"/>
    <w:tbl>
      <w:tblPr>
        <w:tblStyle w:val="Tabelstijlarcering"/>
        <w:tblW w:w="9885" w:type="dxa"/>
        <w:tblLayout w:type="fixed"/>
        <w:tblLook w:val="0400" w:firstRow="0" w:lastRow="0" w:firstColumn="0" w:lastColumn="0" w:noHBand="0" w:noVBand="1"/>
      </w:tblPr>
      <w:tblGrid>
        <w:gridCol w:w="4250"/>
        <w:gridCol w:w="5635"/>
      </w:tblGrid>
      <w:tr w:rsidR="00D4706A" w14:paraId="3A674F59" w14:textId="77777777" w:rsidTr="00D4706A">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68B5EDE0" w14:textId="77777777" w:rsidR="00EE4DE6" w:rsidRDefault="00F40240" w:rsidP="004159F1">
            <w:pPr>
              <w:rPr>
                <w:b/>
              </w:rPr>
            </w:pPr>
            <w:r>
              <w:t>Naam contactpersoon SROI</w:t>
            </w:r>
          </w:p>
        </w:tc>
        <w:tc>
          <w:tcPr>
            <w:tcW w:w="5637" w:type="dxa"/>
          </w:tcPr>
          <w:p w14:paraId="26738FFB" w14:textId="77777777" w:rsidR="00EE4DE6" w:rsidRDefault="00EE4DE6"/>
        </w:tc>
      </w:tr>
      <w:tr w:rsidR="00D4706A" w14:paraId="59D97588" w14:textId="77777777" w:rsidTr="00D4706A">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285BE7E5" w14:textId="77777777" w:rsidR="00EE4DE6" w:rsidRDefault="00F40240" w:rsidP="004159F1">
            <w:pPr>
              <w:rPr>
                <w:b/>
                <w:lang w:val="en-US"/>
              </w:rPr>
            </w:pPr>
            <w:r>
              <w:rPr>
                <w:lang w:val="en-US"/>
              </w:rPr>
              <w:t xml:space="preserve">E-mail </w:t>
            </w:r>
            <w:proofErr w:type="spellStart"/>
            <w:r>
              <w:rPr>
                <w:lang w:val="en-US"/>
              </w:rPr>
              <w:t>adres</w:t>
            </w:r>
            <w:proofErr w:type="spellEnd"/>
            <w:r>
              <w:rPr>
                <w:lang w:val="en-US"/>
              </w:rPr>
              <w:t xml:space="preserve"> </w:t>
            </w:r>
            <w:proofErr w:type="spellStart"/>
            <w:r>
              <w:rPr>
                <w:lang w:val="en-US"/>
              </w:rPr>
              <w:t>contactpersoon</w:t>
            </w:r>
            <w:proofErr w:type="spellEnd"/>
            <w:r>
              <w:rPr>
                <w:lang w:val="en-US"/>
              </w:rPr>
              <w:t xml:space="preserve"> SROI</w:t>
            </w:r>
          </w:p>
        </w:tc>
        <w:tc>
          <w:tcPr>
            <w:tcW w:w="5637" w:type="dxa"/>
          </w:tcPr>
          <w:p w14:paraId="68DBF882" w14:textId="77777777" w:rsidR="00EE4DE6" w:rsidRDefault="00EE4DE6">
            <w:pPr>
              <w:rPr>
                <w:lang w:val="en-US"/>
              </w:rPr>
            </w:pPr>
          </w:p>
        </w:tc>
      </w:tr>
      <w:tr w:rsidR="00D4706A" w14:paraId="1A540BD9" w14:textId="77777777" w:rsidTr="00D4706A">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067EC83D" w14:textId="77777777" w:rsidR="00EE4DE6" w:rsidRDefault="00F40240" w:rsidP="004159F1">
            <w:pPr>
              <w:rPr>
                <w:b/>
              </w:rPr>
            </w:pPr>
            <w:r>
              <w:t>Telefoonnummer contactpersoon SROI</w:t>
            </w:r>
          </w:p>
        </w:tc>
        <w:tc>
          <w:tcPr>
            <w:tcW w:w="5637" w:type="dxa"/>
          </w:tcPr>
          <w:p w14:paraId="48D479DE" w14:textId="77777777" w:rsidR="00EE4DE6" w:rsidRDefault="00EE4DE6"/>
        </w:tc>
      </w:tr>
    </w:tbl>
    <w:p w14:paraId="25574146" w14:textId="77777777" w:rsidR="00EE4DE6" w:rsidRDefault="00EE4DE6" w:rsidP="00EE4DE6"/>
    <w:tbl>
      <w:tblPr>
        <w:tblStyle w:val="Tabelstijlarcering"/>
        <w:tblW w:w="9885" w:type="dxa"/>
        <w:tblLayout w:type="fixed"/>
        <w:tblLook w:val="0400" w:firstRow="0" w:lastRow="0" w:firstColumn="0" w:lastColumn="0" w:noHBand="0" w:noVBand="1"/>
      </w:tblPr>
      <w:tblGrid>
        <w:gridCol w:w="4250"/>
        <w:gridCol w:w="5635"/>
      </w:tblGrid>
      <w:tr w:rsidR="00D4706A" w14:paraId="34D9B31D" w14:textId="77777777" w:rsidTr="00D4706A">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1F6FF22C" w14:textId="77777777" w:rsidR="00EE4DE6" w:rsidRDefault="00F40240" w:rsidP="004159F1">
            <w:r>
              <w:t>Naam Inschrijver</w:t>
            </w:r>
          </w:p>
        </w:tc>
        <w:tc>
          <w:tcPr>
            <w:tcW w:w="5637" w:type="dxa"/>
          </w:tcPr>
          <w:p w14:paraId="24AA505D" w14:textId="77777777" w:rsidR="00EE4DE6" w:rsidRDefault="00EE4DE6"/>
        </w:tc>
      </w:tr>
      <w:tr w:rsidR="00D4706A" w14:paraId="501A7381" w14:textId="77777777" w:rsidTr="00D4706A">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1EB92346" w14:textId="77777777" w:rsidR="00EE4DE6" w:rsidRDefault="00F40240">
            <w:r>
              <w:t>Naam rechtsgeldig vertegenwoordiger</w:t>
            </w:r>
          </w:p>
        </w:tc>
        <w:tc>
          <w:tcPr>
            <w:tcW w:w="5637" w:type="dxa"/>
          </w:tcPr>
          <w:p w14:paraId="3F8AEFB3" w14:textId="77777777" w:rsidR="00EE4DE6" w:rsidRDefault="00EE4DE6"/>
        </w:tc>
      </w:tr>
      <w:tr w:rsidR="00D4706A" w14:paraId="4661797B" w14:textId="77777777" w:rsidTr="00D4706A">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21CDEEA9" w14:textId="77777777" w:rsidR="00EE4DE6" w:rsidRDefault="00F40240">
            <w:r>
              <w:t>Functie rechtsgeldig vertegenwoordiger</w:t>
            </w:r>
          </w:p>
        </w:tc>
        <w:tc>
          <w:tcPr>
            <w:tcW w:w="5637" w:type="dxa"/>
          </w:tcPr>
          <w:p w14:paraId="74499837" w14:textId="77777777" w:rsidR="00EE4DE6" w:rsidRDefault="00EE4DE6"/>
        </w:tc>
      </w:tr>
      <w:tr w:rsidR="00D4706A" w14:paraId="768A7554" w14:textId="77777777" w:rsidTr="00D4706A">
        <w:trPr>
          <w:cnfStyle w:val="000000010000" w:firstRow="0" w:lastRow="0" w:firstColumn="0" w:lastColumn="0" w:oddVBand="0" w:evenVBand="0" w:oddHBand="0" w:evenHBand="1" w:firstRowFirstColumn="0" w:firstRowLastColumn="0" w:lastRowFirstColumn="0" w:lastRowLastColumn="0"/>
          <w:trHeight w:val="580"/>
        </w:trPr>
        <w:tc>
          <w:tcPr>
            <w:tcW w:w="4252" w:type="dxa"/>
            <w:hideMark/>
          </w:tcPr>
          <w:p w14:paraId="247E3522" w14:textId="77777777" w:rsidR="00EE4DE6" w:rsidRDefault="00F40240">
            <w:r>
              <w:t>Ondertekening rechtsgeldig vertegenwoordiger</w:t>
            </w:r>
          </w:p>
        </w:tc>
        <w:tc>
          <w:tcPr>
            <w:tcW w:w="5637" w:type="dxa"/>
          </w:tcPr>
          <w:p w14:paraId="18C91DD7" w14:textId="77777777" w:rsidR="00EE4DE6" w:rsidRDefault="00EE4DE6"/>
        </w:tc>
      </w:tr>
      <w:tr w:rsidR="00D4706A" w14:paraId="05C00C8B" w14:textId="77777777" w:rsidTr="00D4706A">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38C40882" w14:textId="77777777" w:rsidR="00EE4DE6" w:rsidRDefault="00F40240">
            <w:r>
              <w:t>Datum</w:t>
            </w:r>
          </w:p>
        </w:tc>
        <w:tc>
          <w:tcPr>
            <w:tcW w:w="5637" w:type="dxa"/>
          </w:tcPr>
          <w:p w14:paraId="538739C5" w14:textId="77777777" w:rsidR="00EE4DE6" w:rsidRDefault="00EE4DE6"/>
        </w:tc>
      </w:tr>
    </w:tbl>
    <w:p w14:paraId="33ADD909" w14:textId="77777777" w:rsidR="00FB21E7" w:rsidRDefault="00FB21E7" w:rsidP="00FC21DA"/>
    <w:p w14:paraId="2F6BEC03" w14:textId="77777777" w:rsidR="0032592F" w:rsidRDefault="0032592F" w:rsidP="0035366D"/>
    <w:p w14:paraId="08323CFC" w14:textId="6F83332B" w:rsidR="000059DB" w:rsidRPr="000059DB" w:rsidRDefault="00F40240" w:rsidP="00C21338">
      <w:pPr>
        <w:pStyle w:val="Bijlage-kop1tbvinhoudsopgave"/>
      </w:pPr>
      <w:bookmarkStart w:id="30" w:name="_Toc3986819"/>
      <w:bookmarkStart w:id="31" w:name="_Toc118874748"/>
      <w:bookmarkStart w:id="32" w:name="_Toc120720700"/>
      <w:r>
        <w:lastRenderedPageBreak/>
        <w:t xml:space="preserve">Bijlage </w:t>
      </w:r>
      <w:r w:rsidR="005D474F">
        <w:t>9</w:t>
      </w:r>
      <w:r w:rsidR="00C21338">
        <w:t xml:space="preserve"> - </w:t>
      </w:r>
      <w:r>
        <w:t>Checklist</w:t>
      </w:r>
      <w:bookmarkEnd w:id="30"/>
      <w:bookmarkEnd w:id="31"/>
      <w:bookmarkEnd w:id="32"/>
    </w:p>
    <w:p w14:paraId="0A5A334B" w14:textId="77777777" w:rsidR="00841D68" w:rsidRDefault="00F40240" w:rsidP="00A744F6">
      <w:r>
        <w:t>De</w:t>
      </w:r>
      <w:r w:rsidRPr="00B03808">
        <w:t xml:space="preserve"> </w:t>
      </w:r>
      <w:r>
        <w:t>Inschrijving</w:t>
      </w:r>
      <w:r w:rsidRPr="00B03808">
        <w:t xml:space="preserve"> bevat alle gevraagde </w:t>
      </w:r>
      <w:r>
        <w:t>Bijlage</w:t>
      </w:r>
      <w:r w:rsidRPr="00B03808">
        <w:t>n en documenten</w:t>
      </w:r>
      <w:r>
        <w:t xml:space="preserve"> en als volgt opgebouwd: </w:t>
      </w:r>
    </w:p>
    <w:p w14:paraId="416E6A03" w14:textId="77777777" w:rsidR="00A744F6" w:rsidRDefault="00A744F6" w:rsidP="00A744F6"/>
    <w:tbl>
      <w:tblPr>
        <w:tblStyle w:val="Tabelstijlarcering"/>
        <w:tblW w:w="0" w:type="auto"/>
        <w:tblLook w:val="04A0" w:firstRow="1" w:lastRow="0" w:firstColumn="1" w:lastColumn="0" w:noHBand="0" w:noVBand="1"/>
      </w:tblPr>
      <w:tblGrid>
        <w:gridCol w:w="876"/>
        <w:gridCol w:w="7201"/>
        <w:gridCol w:w="1675"/>
      </w:tblGrid>
      <w:tr w:rsidR="00D4706A" w14:paraId="6C558734" w14:textId="77777777" w:rsidTr="00D47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43E5BD8C" w14:textId="77777777" w:rsidR="00A744F6" w:rsidRPr="00A744F6" w:rsidRDefault="00F40240" w:rsidP="00A744F6">
            <w:r w:rsidRPr="001C5585">
              <w:t>Bijlage</w:t>
            </w:r>
          </w:p>
        </w:tc>
        <w:tc>
          <w:tcPr>
            <w:tcW w:w="7246" w:type="dxa"/>
          </w:tcPr>
          <w:p w14:paraId="5FA57023" w14:textId="77777777" w:rsidR="00A744F6" w:rsidRPr="00A744F6" w:rsidRDefault="00F40240" w:rsidP="00A744F6">
            <w:pPr>
              <w:cnfStyle w:val="100000000000" w:firstRow="1" w:lastRow="0" w:firstColumn="0" w:lastColumn="0" w:oddVBand="0" w:evenVBand="0" w:oddHBand="0" w:evenHBand="0" w:firstRowFirstColumn="0" w:firstRowLastColumn="0" w:lastRowFirstColumn="0" w:lastRowLastColumn="0"/>
            </w:pPr>
            <w:r w:rsidRPr="001C5585">
              <w:t>Documenten</w:t>
            </w:r>
          </w:p>
        </w:tc>
        <w:tc>
          <w:tcPr>
            <w:tcW w:w="1683" w:type="dxa"/>
          </w:tcPr>
          <w:p w14:paraId="68CBC51B" w14:textId="77777777" w:rsidR="00A744F6" w:rsidRDefault="00F40240" w:rsidP="00A744F6">
            <w:pPr>
              <w:cnfStyle w:val="100000000000" w:firstRow="1" w:lastRow="0" w:firstColumn="0" w:lastColumn="0" w:oddVBand="0" w:evenVBand="0" w:oddHBand="0" w:evenHBand="0" w:firstRowFirstColumn="0" w:firstRowLastColumn="0" w:lastRowFirstColumn="0" w:lastRowLastColumn="0"/>
            </w:pPr>
            <w:r w:rsidRPr="001C5585">
              <w:t>Aanwezig</w:t>
            </w:r>
          </w:p>
        </w:tc>
      </w:tr>
      <w:tr w:rsidR="00D4706A" w14:paraId="1625430A"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2830D366" w14:textId="77777777" w:rsidR="00A744F6" w:rsidRPr="00835EEA" w:rsidRDefault="00A744F6" w:rsidP="00F40240">
            <w:pPr>
              <w:pStyle w:val="Lijstalinea"/>
              <w:numPr>
                <w:ilvl w:val="0"/>
                <w:numId w:val="7"/>
              </w:numPr>
            </w:pPr>
          </w:p>
        </w:tc>
        <w:tc>
          <w:tcPr>
            <w:tcW w:w="7246" w:type="dxa"/>
          </w:tcPr>
          <w:p w14:paraId="742AAD1E" w14:textId="77777777" w:rsidR="00A744F6" w:rsidRPr="001C5585" w:rsidRDefault="00F40240" w:rsidP="00A744F6">
            <w:pPr>
              <w:cnfStyle w:val="000000100000" w:firstRow="0" w:lastRow="0" w:firstColumn="0" w:lastColumn="0" w:oddVBand="0" w:evenVBand="0" w:oddHBand="1" w:evenHBand="0" w:firstRowFirstColumn="0" w:firstRowLastColumn="0" w:lastRowFirstColumn="0" w:lastRowLastColumn="0"/>
            </w:pPr>
            <w:r>
              <w:t>Uniform Europees Aanbestedingsdocument</w:t>
            </w:r>
            <w:r w:rsidRPr="001C5585">
              <w:t xml:space="preserve"> </w:t>
            </w:r>
          </w:p>
          <w:p w14:paraId="24405987"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p w14:paraId="53B74CCF" w14:textId="77777777" w:rsidR="00A744F6" w:rsidRDefault="00F40240" w:rsidP="00A744F6">
            <w:pPr>
              <w:cnfStyle w:val="000000100000" w:firstRow="0" w:lastRow="0" w:firstColumn="0" w:lastColumn="0" w:oddVBand="0" w:evenVBand="0" w:oddHBand="1" w:evenHBand="0" w:firstRowFirstColumn="0" w:firstRowLastColumn="0" w:lastRowFirstColumn="0" w:lastRowLastColumn="0"/>
            </w:pPr>
            <w:r w:rsidRPr="001C5585">
              <w:t xml:space="preserve">Indien </w:t>
            </w:r>
            <w:r>
              <w:t xml:space="preserve">de Inschrijver </w:t>
            </w:r>
            <w:r w:rsidRPr="001C5585">
              <w:t xml:space="preserve">inschrijft in </w:t>
            </w:r>
            <w:r>
              <w:t>Samenwerkingsverband (combinatie)</w:t>
            </w:r>
            <w:r w:rsidRPr="001C5585">
              <w:t xml:space="preserve"> dienen alle </w:t>
            </w:r>
            <w:proofErr w:type="spellStart"/>
            <w:r w:rsidRPr="001C5585">
              <w:t>combinantleden</w:t>
            </w:r>
            <w:proofErr w:type="spellEnd"/>
            <w:r w:rsidRPr="001C5585">
              <w:t xml:space="preserve"> elk afzonderlijk een </w:t>
            </w:r>
            <w:r>
              <w:t>Uniform Europees Aanbestedingsdocument</w:t>
            </w:r>
            <w:r w:rsidRPr="001C5585">
              <w:t xml:space="preserve"> in te vullen en te ondertekenen. </w:t>
            </w:r>
          </w:p>
          <w:p w14:paraId="3A0A86F4" w14:textId="77777777" w:rsidR="00A744F6" w:rsidRDefault="00A744F6" w:rsidP="00A744F6">
            <w:pPr>
              <w:cnfStyle w:val="000000100000" w:firstRow="0" w:lastRow="0" w:firstColumn="0" w:lastColumn="0" w:oddVBand="0" w:evenVBand="0" w:oddHBand="1" w:evenHBand="0" w:firstRowFirstColumn="0" w:firstRowLastColumn="0" w:lastRowFirstColumn="0" w:lastRowLastColumn="0"/>
            </w:pPr>
          </w:p>
          <w:p w14:paraId="40E80BBE" w14:textId="77777777" w:rsidR="00A744F6" w:rsidRPr="001C5585" w:rsidRDefault="00F40240" w:rsidP="00A744F6">
            <w:pPr>
              <w:cnfStyle w:val="000000100000" w:firstRow="0" w:lastRow="0" w:firstColumn="0" w:lastColumn="0" w:oddVBand="0" w:evenVBand="0" w:oddHBand="1" w:evenHBand="0" w:firstRowFirstColumn="0" w:firstRowLastColumn="0" w:lastRowFirstColumn="0" w:lastRowLastColumn="0"/>
            </w:pPr>
            <w:r>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83" w:type="dxa"/>
          </w:tcPr>
          <w:p w14:paraId="21174E58"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tc>
      </w:tr>
      <w:tr w:rsidR="00D4706A" w14:paraId="1680C201"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2E898B89" w14:textId="77777777" w:rsidR="00DD226B" w:rsidRPr="00835EEA" w:rsidRDefault="00DD226B" w:rsidP="00F40240">
            <w:pPr>
              <w:pStyle w:val="Lijstalinea"/>
              <w:numPr>
                <w:ilvl w:val="0"/>
                <w:numId w:val="7"/>
              </w:numPr>
            </w:pPr>
          </w:p>
        </w:tc>
        <w:tc>
          <w:tcPr>
            <w:tcW w:w="7246" w:type="dxa"/>
          </w:tcPr>
          <w:p w14:paraId="6DBAC362" w14:textId="77777777" w:rsidR="00DD226B" w:rsidRDefault="00F40240" w:rsidP="004C12F6">
            <w:pPr>
              <w:cnfStyle w:val="000000010000" w:firstRow="0" w:lastRow="0" w:firstColumn="0" w:lastColumn="0" w:oddVBand="0" w:evenVBand="0" w:oddHBand="0" w:evenHBand="1" w:firstRowFirstColumn="0" w:firstRowLastColumn="0" w:lastRowFirstColumn="0" w:lastRowLastColumn="0"/>
            </w:pPr>
            <w:r>
              <w:t>E</w:t>
            </w:r>
            <w:r w:rsidRPr="00C431FA">
              <w:t xml:space="preserve">en recente </w:t>
            </w:r>
            <w:r w:rsidRPr="005A351C">
              <w:t xml:space="preserve">(niet ouder dan </w:t>
            </w:r>
            <w:r w:rsidR="004C12F6">
              <w:t>6 maanden</w:t>
            </w:r>
            <w:r w:rsidRPr="005A351C">
              <w:t xml:space="preserve"> op het tijd</w:t>
            </w:r>
            <w:r>
              <w:t xml:space="preserve">stip van indienen Inschrijving) </w:t>
            </w:r>
            <w:r w:rsidRPr="005A351C">
              <w:t>uittreksel uit het handelsregister</w:t>
            </w:r>
            <w:r>
              <w:t>.</w:t>
            </w:r>
          </w:p>
        </w:tc>
        <w:tc>
          <w:tcPr>
            <w:tcW w:w="1683" w:type="dxa"/>
          </w:tcPr>
          <w:p w14:paraId="30E684C8" w14:textId="77777777" w:rsidR="00DD226B" w:rsidRPr="001C5585" w:rsidRDefault="00DD226B" w:rsidP="00A744F6">
            <w:pPr>
              <w:cnfStyle w:val="000000010000" w:firstRow="0" w:lastRow="0" w:firstColumn="0" w:lastColumn="0" w:oddVBand="0" w:evenVBand="0" w:oddHBand="0" w:evenHBand="1" w:firstRowFirstColumn="0" w:firstRowLastColumn="0" w:lastRowFirstColumn="0" w:lastRowLastColumn="0"/>
            </w:pPr>
          </w:p>
        </w:tc>
      </w:tr>
      <w:tr w:rsidR="00702D53" w14:paraId="4A96A70D"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32F760BA" w14:textId="77777777" w:rsidR="00702D53" w:rsidRPr="00835EEA" w:rsidRDefault="00702D53" w:rsidP="00F40240">
            <w:pPr>
              <w:pStyle w:val="Lijstalinea"/>
              <w:numPr>
                <w:ilvl w:val="0"/>
                <w:numId w:val="7"/>
              </w:numPr>
            </w:pPr>
          </w:p>
        </w:tc>
        <w:tc>
          <w:tcPr>
            <w:tcW w:w="7246" w:type="dxa"/>
          </w:tcPr>
          <w:p w14:paraId="57469C55" w14:textId="04D19BD1" w:rsidR="00702D53" w:rsidRDefault="00702D53" w:rsidP="00A744F6">
            <w:pPr>
              <w:cnfStyle w:val="000000100000" w:firstRow="0" w:lastRow="0" w:firstColumn="0" w:lastColumn="0" w:oddVBand="0" w:evenVBand="0" w:oddHBand="1" w:evenHBand="0" w:firstRowFirstColumn="0" w:firstRowLastColumn="0" w:lastRowFirstColumn="0" w:lastRowLastColumn="0"/>
            </w:pPr>
            <w:r>
              <w:t>Format Referentie Opdracht</w:t>
            </w:r>
          </w:p>
        </w:tc>
        <w:tc>
          <w:tcPr>
            <w:tcW w:w="1683" w:type="dxa"/>
          </w:tcPr>
          <w:p w14:paraId="4AE83DC6" w14:textId="77777777" w:rsidR="00702D53" w:rsidRPr="001C5585" w:rsidRDefault="00702D53" w:rsidP="00A744F6">
            <w:pPr>
              <w:cnfStyle w:val="000000100000" w:firstRow="0" w:lastRow="0" w:firstColumn="0" w:lastColumn="0" w:oddVBand="0" w:evenVBand="0" w:oddHBand="1" w:evenHBand="0" w:firstRowFirstColumn="0" w:firstRowLastColumn="0" w:lastRowFirstColumn="0" w:lastRowLastColumn="0"/>
            </w:pPr>
          </w:p>
        </w:tc>
      </w:tr>
      <w:tr w:rsidR="00D4706A" w14:paraId="3900FB3E"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649F4F91" w14:textId="77777777" w:rsidR="00A744F6" w:rsidRPr="00835EEA" w:rsidRDefault="00A744F6" w:rsidP="00F40240">
            <w:pPr>
              <w:pStyle w:val="Lijstalinea"/>
              <w:numPr>
                <w:ilvl w:val="0"/>
                <w:numId w:val="7"/>
              </w:numPr>
            </w:pPr>
          </w:p>
        </w:tc>
        <w:tc>
          <w:tcPr>
            <w:tcW w:w="7246" w:type="dxa"/>
          </w:tcPr>
          <w:p w14:paraId="4EBC5826" w14:textId="2905A099" w:rsidR="00A744F6" w:rsidRPr="001C5585" w:rsidRDefault="00702D53" w:rsidP="00A744F6">
            <w:pPr>
              <w:cnfStyle w:val="000000010000" w:firstRow="0" w:lastRow="0" w:firstColumn="0" w:lastColumn="0" w:oddVBand="0" w:evenVBand="0" w:oddHBand="0" w:evenHBand="1" w:firstRowFirstColumn="0" w:firstRowLastColumn="0" w:lastRowFirstColumn="0" w:lastRowLastColumn="0"/>
            </w:pPr>
            <w:r>
              <w:t>Plan van aanpak</w:t>
            </w:r>
          </w:p>
        </w:tc>
        <w:tc>
          <w:tcPr>
            <w:tcW w:w="1683" w:type="dxa"/>
          </w:tcPr>
          <w:p w14:paraId="2A8E87EB" w14:textId="77777777" w:rsidR="00A744F6" w:rsidRPr="001C5585" w:rsidRDefault="00A744F6" w:rsidP="00A744F6">
            <w:pPr>
              <w:cnfStyle w:val="000000010000" w:firstRow="0" w:lastRow="0" w:firstColumn="0" w:lastColumn="0" w:oddVBand="0" w:evenVBand="0" w:oddHBand="0" w:evenHBand="1" w:firstRowFirstColumn="0" w:firstRowLastColumn="0" w:lastRowFirstColumn="0" w:lastRowLastColumn="0"/>
            </w:pPr>
          </w:p>
        </w:tc>
      </w:tr>
      <w:tr w:rsidR="00D4706A" w14:paraId="69E6C65E"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75B34E31" w14:textId="77777777" w:rsidR="00A744F6" w:rsidRPr="00835EEA" w:rsidRDefault="00A744F6" w:rsidP="00F40240">
            <w:pPr>
              <w:pStyle w:val="Lijstalinea"/>
              <w:numPr>
                <w:ilvl w:val="0"/>
                <w:numId w:val="7"/>
              </w:numPr>
            </w:pPr>
          </w:p>
        </w:tc>
        <w:tc>
          <w:tcPr>
            <w:tcW w:w="7246" w:type="dxa"/>
          </w:tcPr>
          <w:p w14:paraId="7ACB9161" w14:textId="77777777" w:rsidR="00A744F6" w:rsidRDefault="00F40240" w:rsidP="00A744F6">
            <w:pPr>
              <w:cnfStyle w:val="000000100000" w:firstRow="0" w:lastRow="0" w:firstColumn="0" w:lastColumn="0" w:oddVBand="0" w:evenVBand="0" w:oddHBand="1" w:evenHBand="0" w:firstRowFirstColumn="0" w:firstRowLastColumn="0" w:lastRowFirstColumn="0" w:lastRowLastColumn="0"/>
            </w:pPr>
            <w:r w:rsidRPr="008A2F86">
              <w:t>Programma van Eisen</w:t>
            </w:r>
            <w:r w:rsidRPr="001C5585">
              <w:t xml:space="preserve"> </w:t>
            </w:r>
          </w:p>
        </w:tc>
        <w:tc>
          <w:tcPr>
            <w:tcW w:w="1683" w:type="dxa"/>
          </w:tcPr>
          <w:p w14:paraId="6E951F83"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tc>
      </w:tr>
      <w:tr w:rsidR="00D4706A" w14:paraId="02F985D3"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55550600" w14:textId="77777777" w:rsidR="00A744F6" w:rsidRPr="00835EEA" w:rsidRDefault="00A744F6" w:rsidP="00F40240">
            <w:pPr>
              <w:pStyle w:val="Lijstalinea"/>
              <w:numPr>
                <w:ilvl w:val="0"/>
                <w:numId w:val="7"/>
              </w:numPr>
            </w:pPr>
          </w:p>
        </w:tc>
        <w:tc>
          <w:tcPr>
            <w:tcW w:w="7246" w:type="dxa"/>
          </w:tcPr>
          <w:p w14:paraId="39D3FF86" w14:textId="5F9D9510" w:rsidR="00A744F6" w:rsidRDefault="00F40240" w:rsidP="00A744F6">
            <w:pPr>
              <w:cnfStyle w:val="000000010000" w:firstRow="0" w:lastRow="0" w:firstColumn="0" w:lastColumn="0" w:oddVBand="0" w:evenVBand="0" w:oddHBand="0" w:evenHBand="1" w:firstRowFirstColumn="0" w:firstRowLastColumn="0" w:lastRowFirstColumn="0" w:lastRowLastColumn="0"/>
            </w:pPr>
            <w:r w:rsidRPr="001C5585">
              <w:t>Prijs</w:t>
            </w:r>
            <w:r w:rsidR="008A2F86">
              <w:t>bladen</w:t>
            </w:r>
          </w:p>
        </w:tc>
        <w:tc>
          <w:tcPr>
            <w:tcW w:w="1683" w:type="dxa"/>
          </w:tcPr>
          <w:p w14:paraId="14FE8323" w14:textId="77777777" w:rsidR="00A744F6" w:rsidRPr="001C5585" w:rsidRDefault="00A744F6" w:rsidP="00A744F6">
            <w:pPr>
              <w:cnfStyle w:val="000000010000" w:firstRow="0" w:lastRow="0" w:firstColumn="0" w:lastColumn="0" w:oddVBand="0" w:evenVBand="0" w:oddHBand="0" w:evenHBand="1" w:firstRowFirstColumn="0" w:firstRowLastColumn="0" w:lastRowFirstColumn="0" w:lastRowLastColumn="0"/>
            </w:pPr>
          </w:p>
        </w:tc>
      </w:tr>
      <w:tr w:rsidR="00D4706A" w14:paraId="240CA365"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398F944B" w14:textId="77777777" w:rsidR="00A744F6" w:rsidRPr="00835EEA" w:rsidRDefault="00A744F6" w:rsidP="00F40240">
            <w:pPr>
              <w:pStyle w:val="Lijstalinea"/>
              <w:numPr>
                <w:ilvl w:val="0"/>
                <w:numId w:val="7"/>
              </w:numPr>
            </w:pPr>
          </w:p>
        </w:tc>
        <w:tc>
          <w:tcPr>
            <w:tcW w:w="7246" w:type="dxa"/>
          </w:tcPr>
          <w:p w14:paraId="5438D445" w14:textId="77777777" w:rsidR="00A744F6" w:rsidRDefault="00F40240" w:rsidP="00A744F6">
            <w:pPr>
              <w:cnfStyle w:val="000000100000" w:firstRow="0" w:lastRow="0" w:firstColumn="0" w:lastColumn="0" w:oddVBand="0" w:evenVBand="0" w:oddHBand="1" w:evenHBand="0" w:firstRowFirstColumn="0" w:firstRowLastColumn="0" w:lastRowFirstColumn="0" w:lastRowLastColumn="0"/>
            </w:pPr>
            <w:r w:rsidRPr="008A2F86">
              <w:t xml:space="preserve">Verklaring </w:t>
            </w:r>
            <w:proofErr w:type="spellStart"/>
            <w:r w:rsidRPr="008A2F86">
              <w:t>Social</w:t>
            </w:r>
            <w:proofErr w:type="spellEnd"/>
            <w:r w:rsidRPr="008A2F86">
              <w:t xml:space="preserve"> Return</w:t>
            </w:r>
          </w:p>
        </w:tc>
        <w:tc>
          <w:tcPr>
            <w:tcW w:w="1683" w:type="dxa"/>
          </w:tcPr>
          <w:p w14:paraId="23342F70" w14:textId="77777777" w:rsidR="00A744F6" w:rsidRPr="001C5585" w:rsidRDefault="00A744F6" w:rsidP="00A744F6">
            <w:pPr>
              <w:cnfStyle w:val="000000100000" w:firstRow="0" w:lastRow="0" w:firstColumn="0" w:lastColumn="0" w:oddVBand="0" w:evenVBand="0" w:oddHBand="1" w:evenHBand="0" w:firstRowFirstColumn="0" w:firstRowLastColumn="0" w:lastRowFirstColumn="0" w:lastRowLastColumn="0"/>
            </w:pPr>
          </w:p>
        </w:tc>
      </w:tr>
    </w:tbl>
    <w:p w14:paraId="13E52D04" w14:textId="77777777" w:rsidR="00A744F6" w:rsidRDefault="00F40240" w:rsidP="005A351C">
      <w:bookmarkStart w:id="33" w:name="_Toc413234350"/>
      <w:r>
        <w:br w:type="page"/>
      </w:r>
    </w:p>
    <w:p w14:paraId="52FE09EE" w14:textId="4C1CA36E" w:rsidR="000059DB" w:rsidRPr="000059DB" w:rsidRDefault="00F40240" w:rsidP="00C21338">
      <w:pPr>
        <w:pStyle w:val="Bijlage-kop1tbvinhoudsopgave"/>
      </w:pPr>
      <w:bookmarkStart w:id="34" w:name="_Toc3986821"/>
      <w:bookmarkStart w:id="35" w:name="_Toc118874749"/>
      <w:bookmarkStart w:id="36" w:name="_Toc120720701"/>
      <w:bookmarkEnd w:id="33"/>
      <w:r>
        <w:rPr>
          <w:szCs w:val="24"/>
        </w:rPr>
        <w:lastRenderedPageBreak/>
        <w:t>Bijlage 1</w:t>
      </w:r>
      <w:r w:rsidR="005D474F">
        <w:rPr>
          <w:szCs w:val="24"/>
        </w:rPr>
        <w:t>0</w:t>
      </w:r>
      <w:r w:rsidR="00C21338">
        <w:rPr>
          <w:szCs w:val="24"/>
        </w:rPr>
        <w:t xml:space="preserve"> - </w:t>
      </w:r>
      <w:r>
        <w:t>Model vragenformulier ten behoeve van de Nota van Inlichtingen</w:t>
      </w:r>
      <w:bookmarkEnd w:id="34"/>
      <w:bookmarkEnd w:id="35"/>
      <w:bookmarkEnd w:id="36"/>
    </w:p>
    <w:p w14:paraId="76CFD031" w14:textId="77777777" w:rsidR="0011245C" w:rsidRDefault="0011245C" w:rsidP="0011245C"/>
    <w:p w14:paraId="1D72D4C0" w14:textId="77777777" w:rsidR="00AC5249" w:rsidRDefault="00AC5249" w:rsidP="0011245C"/>
    <w:tbl>
      <w:tblPr>
        <w:tblStyle w:val="Tabelstijlarcering"/>
        <w:tblW w:w="0" w:type="auto"/>
        <w:tblLook w:val="04A0" w:firstRow="1" w:lastRow="0" w:firstColumn="1" w:lastColumn="0" w:noHBand="0" w:noVBand="1"/>
      </w:tblPr>
      <w:tblGrid>
        <w:gridCol w:w="794"/>
        <w:gridCol w:w="2245"/>
        <w:gridCol w:w="1004"/>
        <w:gridCol w:w="5709"/>
      </w:tblGrid>
      <w:tr w:rsidR="00D4706A" w14:paraId="5363FDB7" w14:textId="77777777" w:rsidTr="00D47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958816C" w14:textId="77777777" w:rsidR="00AC5249" w:rsidRPr="00FF4CB4" w:rsidRDefault="00F40240" w:rsidP="00E45506">
            <w:pPr>
              <w:rPr>
                <w:bCs/>
                <w:color w:val="000000" w:themeColor="text1"/>
              </w:rPr>
            </w:pPr>
            <w:r w:rsidRPr="00FF4CB4">
              <w:rPr>
                <w:color w:val="000000" w:themeColor="text1"/>
              </w:rPr>
              <w:t>Nr.</w:t>
            </w:r>
          </w:p>
        </w:tc>
        <w:tc>
          <w:tcPr>
            <w:tcW w:w="2254" w:type="dxa"/>
          </w:tcPr>
          <w:p w14:paraId="3369E480" w14:textId="77777777" w:rsidR="00AC5249" w:rsidRPr="00FF4CB4" w:rsidRDefault="00F40240" w:rsidP="00E45506">
            <w:pPr>
              <w:spacing w:before="60" w:after="60" w:line="240" w:lineRule="auto"/>
              <w:cnfStyle w:val="100000000000" w:firstRow="1" w:lastRow="0" w:firstColumn="0" w:lastColumn="0" w:oddVBand="0" w:evenVBand="0" w:oddHBand="0" w:evenHBand="0" w:firstRowFirstColumn="0" w:firstRowLastColumn="0" w:lastRowFirstColumn="0" w:lastRowLastColumn="0"/>
              <w:rPr>
                <w:bCs/>
                <w:color w:val="000000" w:themeColor="text1"/>
              </w:rPr>
            </w:pPr>
            <w:r>
              <w:rPr>
                <w:color w:val="000000" w:themeColor="text1"/>
              </w:rPr>
              <w:t>Paragraaf/Bijlage</w:t>
            </w:r>
          </w:p>
        </w:tc>
        <w:tc>
          <w:tcPr>
            <w:tcW w:w="1008" w:type="dxa"/>
          </w:tcPr>
          <w:p w14:paraId="006FDB4B" w14:textId="77777777" w:rsidR="00AC5249" w:rsidRPr="00FF4CB4" w:rsidRDefault="00F40240" w:rsidP="00E45506">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Pagina</w:t>
            </w:r>
          </w:p>
        </w:tc>
        <w:tc>
          <w:tcPr>
            <w:tcW w:w="5748" w:type="dxa"/>
          </w:tcPr>
          <w:p w14:paraId="5E3C8916" w14:textId="77777777" w:rsidR="00AC5249" w:rsidRPr="00FF4CB4" w:rsidRDefault="00F40240" w:rsidP="00E45506">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Vraag</w:t>
            </w:r>
          </w:p>
        </w:tc>
      </w:tr>
      <w:tr w:rsidR="00D4706A" w14:paraId="5DE1678A"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E0929ED" w14:textId="77777777" w:rsidR="00AC5249" w:rsidRPr="004475D3" w:rsidRDefault="00F40240" w:rsidP="00E45506">
            <w:pPr>
              <w:rPr>
                <w:szCs w:val="18"/>
              </w:rPr>
            </w:pPr>
            <w:r>
              <w:rPr>
                <w:szCs w:val="18"/>
              </w:rPr>
              <w:t>1.</w:t>
            </w:r>
          </w:p>
        </w:tc>
        <w:tc>
          <w:tcPr>
            <w:tcW w:w="2254" w:type="dxa"/>
          </w:tcPr>
          <w:p w14:paraId="009A37C7"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375A7621"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2472A99B"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64059A2B"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B4DF6DF" w14:textId="77777777" w:rsidR="00AC5249" w:rsidRPr="005042B2" w:rsidRDefault="00AC5249" w:rsidP="00E45506">
            <w:pPr>
              <w:rPr>
                <w:szCs w:val="18"/>
              </w:rPr>
            </w:pPr>
          </w:p>
        </w:tc>
        <w:tc>
          <w:tcPr>
            <w:tcW w:w="2254" w:type="dxa"/>
          </w:tcPr>
          <w:p w14:paraId="69048567"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6D7EA9B1"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2F40CD02"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008A58FC"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5F858A9" w14:textId="77777777" w:rsidR="00AC5249" w:rsidRPr="004475D3" w:rsidRDefault="00F40240" w:rsidP="00E45506">
            <w:pPr>
              <w:rPr>
                <w:szCs w:val="18"/>
              </w:rPr>
            </w:pPr>
            <w:r>
              <w:rPr>
                <w:szCs w:val="18"/>
              </w:rPr>
              <w:t>2.</w:t>
            </w:r>
          </w:p>
        </w:tc>
        <w:tc>
          <w:tcPr>
            <w:tcW w:w="2254" w:type="dxa"/>
          </w:tcPr>
          <w:p w14:paraId="636E1A98"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11FF12D6"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0182588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4B03A781"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6846249" w14:textId="77777777" w:rsidR="00AC5249" w:rsidRPr="004475D3" w:rsidRDefault="00AC5249" w:rsidP="00E45506">
            <w:pPr>
              <w:rPr>
                <w:szCs w:val="18"/>
              </w:rPr>
            </w:pPr>
          </w:p>
        </w:tc>
        <w:tc>
          <w:tcPr>
            <w:tcW w:w="2254" w:type="dxa"/>
          </w:tcPr>
          <w:p w14:paraId="2FBB6C56"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4437FA5B"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328C4A1A"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1BF272B2"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63DD475" w14:textId="77777777" w:rsidR="00AC5249" w:rsidRPr="004475D3" w:rsidRDefault="00F40240" w:rsidP="00E45506">
            <w:pPr>
              <w:rPr>
                <w:szCs w:val="18"/>
              </w:rPr>
            </w:pPr>
            <w:r>
              <w:rPr>
                <w:szCs w:val="18"/>
              </w:rPr>
              <w:t>3.</w:t>
            </w:r>
          </w:p>
        </w:tc>
        <w:tc>
          <w:tcPr>
            <w:tcW w:w="2254" w:type="dxa"/>
          </w:tcPr>
          <w:p w14:paraId="6D0C691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10296ADC"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1FF52E00"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364B5872"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F26CF16" w14:textId="77777777" w:rsidR="00AC5249" w:rsidRPr="004475D3" w:rsidRDefault="00AC5249" w:rsidP="00E45506">
            <w:pPr>
              <w:rPr>
                <w:szCs w:val="18"/>
              </w:rPr>
            </w:pPr>
          </w:p>
        </w:tc>
        <w:tc>
          <w:tcPr>
            <w:tcW w:w="2254" w:type="dxa"/>
          </w:tcPr>
          <w:p w14:paraId="4EE35037"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018923E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0533FBB1"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6B5A0E5F"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38CD3A9" w14:textId="77777777" w:rsidR="00AC5249" w:rsidRPr="004475D3" w:rsidRDefault="00F40240" w:rsidP="00E45506">
            <w:pPr>
              <w:rPr>
                <w:szCs w:val="18"/>
              </w:rPr>
            </w:pPr>
            <w:r>
              <w:rPr>
                <w:szCs w:val="18"/>
              </w:rPr>
              <w:t>4.</w:t>
            </w:r>
          </w:p>
        </w:tc>
        <w:tc>
          <w:tcPr>
            <w:tcW w:w="2254" w:type="dxa"/>
          </w:tcPr>
          <w:p w14:paraId="4CA09E2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48DF70D7"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3EF8D6E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1AB17E39"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8E64F44" w14:textId="77777777" w:rsidR="00AC5249" w:rsidRPr="004475D3" w:rsidRDefault="00AC5249" w:rsidP="00E45506">
            <w:pPr>
              <w:rPr>
                <w:szCs w:val="18"/>
              </w:rPr>
            </w:pPr>
          </w:p>
        </w:tc>
        <w:tc>
          <w:tcPr>
            <w:tcW w:w="2254" w:type="dxa"/>
          </w:tcPr>
          <w:p w14:paraId="367BCE2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46A17288"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3AB3B19C"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3FBC34E2"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6440E4D" w14:textId="77777777" w:rsidR="00AC5249" w:rsidRPr="004475D3" w:rsidRDefault="00F40240" w:rsidP="00E45506">
            <w:pPr>
              <w:rPr>
                <w:szCs w:val="18"/>
              </w:rPr>
            </w:pPr>
            <w:r>
              <w:rPr>
                <w:szCs w:val="18"/>
              </w:rPr>
              <w:t>5.</w:t>
            </w:r>
          </w:p>
        </w:tc>
        <w:tc>
          <w:tcPr>
            <w:tcW w:w="2254" w:type="dxa"/>
          </w:tcPr>
          <w:p w14:paraId="1BE55F4A"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49856004"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1CC153E5"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70FE1BCE"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245A0E3" w14:textId="77777777" w:rsidR="00AC5249" w:rsidRDefault="00AC5249" w:rsidP="00E45506">
            <w:pPr>
              <w:rPr>
                <w:szCs w:val="18"/>
              </w:rPr>
            </w:pPr>
          </w:p>
        </w:tc>
        <w:tc>
          <w:tcPr>
            <w:tcW w:w="2254" w:type="dxa"/>
          </w:tcPr>
          <w:p w14:paraId="3439F5B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2E9336E2"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60AD3CB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1E7E0879"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F7D8EF1" w14:textId="77777777" w:rsidR="00AC5249" w:rsidRPr="004475D3" w:rsidRDefault="00F40240" w:rsidP="00E45506">
            <w:pPr>
              <w:rPr>
                <w:szCs w:val="18"/>
              </w:rPr>
            </w:pPr>
            <w:r>
              <w:rPr>
                <w:szCs w:val="18"/>
              </w:rPr>
              <w:t>6.</w:t>
            </w:r>
          </w:p>
        </w:tc>
        <w:tc>
          <w:tcPr>
            <w:tcW w:w="2254" w:type="dxa"/>
          </w:tcPr>
          <w:p w14:paraId="6EE19CF9"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604FEC19"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75216DCB"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0BDDD52F"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417CA05" w14:textId="77777777" w:rsidR="00AC5249" w:rsidRPr="004475D3" w:rsidRDefault="00AC5249" w:rsidP="00E45506">
            <w:pPr>
              <w:rPr>
                <w:szCs w:val="18"/>
              </w:rPr>
            </w:pPr>
          </w:p>
        </w:tc>
        <w:tc>
          <w:tcPr>
            <w:tcW w:w="2254" w:type="dxa"/>
          </w:tcPr>
          <w:p w14:paraId="7FAE0744"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5259B9A8"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573448E8"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1787ABE7"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8482AF0" w14:textId="77777777" w:rsidR="00AC5249" w:rsidRPr="004475D3" w:rsidRDefault="00F40240" w:rsidP="00E45506">
            <w:pPr>
              <w:rPr>
                <w:szCs w:val="18"/>
              </w:rPr>
            </w:pPr>
            <w:r>
              <w:rPr>
                <w:szCs w:val="18"/>
              </w:rPr>
              <w:t>7.</w:t>
            </w:r>
          </w:p>
        </w:tc>
        <w:tc>
          <w:tcPr>
            <w:tcW w:w="2254" w:type="dxa"/>
          </w:tcPr>
          <w:p w14:paraId="63A4223C"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2AC24AF7"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7AC2A02C"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5702B427"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ADA7065" w14:textId="77777777" w:rsidR="00AC5249" w:rsidRDefault="00AC5249" w:rsidP="00E45506">
            <w:pPr>
              <w:rPr>
                <w:szCs w:val="18"/>
              </w:rPr>
            </w:pPr>
          </w:p>
        </w:tc>
        <w:tc>
          <w:tcPr>
            <w:tcW w:w="2254" w:type="dxa"/>
          </w:tcPr>
          <w:p w14:paraId="3916A45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34AC5D2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537F5592"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0A9A2DFF"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DC62E83" w14:textId="77777777" w:rsidR="00AC5249" w:rsidRPr="004475D3" w:rsidRDefault="00F40240" w:rsidP="00E45506">
            <w:pPr>
              <w:rPr>
                <w:szCs w:val="18"/>
              </w:rPr>
            </w:pPr>
            <w:r>
              <w:rPr>
                <w:szCs w:val="18"/>
              </w:rPr>
              <w:t>8.</w:t>
            </w:r>
          </w:p>
        </w:tc>
        <w:tc>
          <w:tcPr>
            <w:tcW w:w="2254" w:type="dxa"/>
          </w:tcPr>
          <w:p w14:paraId="56F3121C"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460A90B1"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1E5DABF2"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0840731E"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7E34343" w14:textId="77777777" w:rsidR="00AC5249" w:rsidRPr="004475D3" w:rsidRDefault="00AC5249" w:rsidP="00E45506">
            <w:pPr>
              <w:rPr>
                <w:szCs w:val="18"/>
              </w:rPr>
            </w:pPr>
          </w:p>
        </w:tc>
        <w:tc>
          <w:tcPr>
            <w:tcW w:w="2254" w:type="dxa"/>
          </w:tcPr>
          <w:p w14:paraId="449840F3"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20007B6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4D8BD392"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7CA5EADC"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B8CE8AB" w14:textId="77777777" w:rsidR="00AC5249" w:rsidRPr="004475D3" w:rsidRDefault="00F40240" w:rsidP="00E45506">
            <w:pPr>
              <w:rPr>
                <w:szCs w:val="18"/>
              </w:rPr>
            </w:pPr>
            <w:r>
              <w:rPr>
                <w:szCs w:val="18"/>
              </w:rPr>
              <w:t>9.</w:t>
            </w:r>
          </w:p>
        </w:tc>
        <w:tc>
          <w:tcPr>
            <w:tcW w:w="2254" w:type="dxa"/>
          </w:tcPr>
          <w:p w14:paraId="57C6A66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7AE9FBA1"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7D673D41"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5B016503"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042FEAB1" w14:textId="77777777" w:rsidR="00AC5249" w:rsidRDefault="00AC5249" w:rsidP="00E45506">
            <w:pPr>
              <w:rPr>
                <w:szCs w:val="18"/>
              </w:rPr>
            </w:pPr>
          </w:p>
        </w:tc>
        <w:tc>
          <w:tcPr>
            <w:tcW w:w="2254" w:type="dxa"/>
          </w:tcPr>
          <w:p w14:paraId="3D4B4A03"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0C633A65"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55C3FE58"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6AECD229"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F8D0545" w14:textId="77777777" w:rsidR="00AC5249" w:rsidRPr="004475D3" w:rsidRDefault="00F40240" w:rsidP="00E45506">
            <w:pPr>
              <w:rPr>
                <w:szCs w:val="18"/>
              </w:rPr>
            </w:pPr>
            <w:r>
              <w:rPr>
                <w:szCs w:val="18"/>
              </w:rPr>
              <w:t>10.</w:t>
            </w:r>
          </w:p>
        </w:tc>
        <w:tc>
          <w:tcPr>
            <w:tcW w:w="2254" w:type="dxa"/>
          </w:tcPr>
          <w:p w14:paraId="40101876"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44872C07"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10B0D51F"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2099E87B"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A476F2D" w14:textId="77777777" w:rsidR="00AC5249" w:rsidRPr="004475D3" w:rsidRDefault="00AC5249" w:rsidP="00E45506">
            <w:pPr>
              <w:rPr>
                <w:szCs w:val="18"/>
              </w:rPr>
            </w:pPr>
          </w:p>
        </w:tc>
        <w:tc>
          <w:tcPr>
            <w:tcW w:w="2254" w:type="dxa"/>
          </w:tcPr>
          <w:p w14:paraId="4180C3A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03DDA666"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69453F4A"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3AA5385C"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B786E0E" w14:textId="77777777" w:rsidR="00AC5249" w:rsidRPr="004475D3" w:rsidRDefault="00F40240" w:rsidP="00E45506">
            <w:pPr>
              <w:rPr>
                <w:szCs w:val="18"/>
              </w:rPr>
            </w:pPr>
            <w:r>
              <w:rPr>
                <w:szCs w:val="18"/>
              </w:rPr>
              <w:t>11.</w:t>
            </w:r>
          </w:p>
        </w:tc>
        <w:tc>
          <w:tcPr>
            <w:tcW w:w="2254" w:type="dxa"/>
          </w:tcPr>
          <w:p w14:paraId="6622F1D7"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65A4AE61"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79C2A0F1"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0248B692"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F6FF02B" w14:textId="77777777" w:rsidR="00AC5249" w:rsidRPr="004475D3" w:rsidRDefault="00AC5249" w:rsidP="00E45506">
            <w:pPr>
              <w:rPr>
                <w:szCs w:val="18"/>
              </w:rPr>
            </w:pPr>
          </w:p>
        </w:tc>
        <w:tc>
          <w:tcPr>
            <w:tcW w:w="2254" w:type="dxa"/>
          </w:tcPr>
          <w:p w14:paraId="345D9E27"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068913D1"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53C9DDA4"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579AEC4F"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A90B849" w14:textId="77777777" w:rsidR="00AC5249" w:rsidRPr="004475D3" w:rsidRDefault="00F40240" w:rsidP="00E45506">
            <w:pPr>
              <w:rPr>
                <w:szCs w:val="18"/>
              </w:rPr>
            </w:pPr>
            <w:r>
              <w:rPr>
                <w:szCs w:val="18"/>
              </w:rPr>
              <w:t>12.</w:t>
            </w:r>
          </w:p>
        </w:tc>
        <w:tc>
          <w:tcPr>
            <w:tcW w:w="2254" w:type="dxa"/>
          </w:tcPr>
          <w:p w14:paraId="5CFA99AB"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14E61B1A"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5AAA7016"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5E9F2904"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D687740" w14:textId="77777777" w:rsidR="00AC5249" w:rsidRPr="004475D3" w:rsidRDefault="00AC5249" w:rsidP="00E45506">
            <w:pPr>
              <w:rPr>
                <w:szCs w:val="18"/>
              </w:rPr>
            </w:pPr>
          </w:p>
        </w:tc>
        <w:tc>
          <w:tcPr>
            <w:tcW w:w="2254" w:type="dxa"/>
          </w:tcPr>
          <w:p w14:paraId="5BB3C94F"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1B3ECDAB"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5364D729"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38D228F7"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AF57897" w14:textId="77777777" w:rsidR="00AC5249" w:rsidRPr="004475D3" w:rsidRDefault="00F40240" w:rsidP="00E45506">
            <w:pPr>
              <w:rPr>
                <w:szCs w:val="18"/>
              </w:rPr>
            </w:pPr>
            <w:r>
              <w:rPr>
                <w:szCs w:val="18"/>
              </w:rPr>
              <w:t>13.</w:t>
            </w:r>
          </w:p>
        </w:tc>
        <w:tc>
          <w:tcPr>
            <w:tcW w:w="2254" w:type="dxa"/>
          </w:tcPr>
          <w:p w14:paraId="561FEF2D"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222785A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613E9475"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19DD45AA"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17A6B1D" w14:textId="77777777" w:rsidR="00AC5249" w:rsidRDefault="00AC5249" w:rsidP="00E45506">
            <w:pPr>
              <w:rPr>
                <w:szCs w:val="18"/>
              </w:rPr>
            </w:pPr>
          </w:p>
        </w:tc>
        <w:tc>
          <w:tcPr>
            <w:tcW w:w="2254" w:type="dxa"/>
          </w:tcPr>
          <w:p w14:paraId="006C1A25"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4E33B26A"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30507675"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729DB4D4"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8C65875" w14:textId="77777777" w:rsidR="00AC5249" w:rsidRDefault="00F40240" w:rsidP="00E45506">
            <w:pPr>
              <w:rPr>
                <w:szCs w:val="18"/>
              </w:rPr>
            </w:pPr>
            <w:r>
              <w:rPr>
                <w:szCs w:val="18"/>
              </w:rPr>
              <w:t>14.</w:t>
            </w:r>
          </w:p>
        </w:tc>
        <w:tc>
          <w:tcPr>
            <w:tcW w:w="2254" w:type="dxa"/>
          </w:tcPr>
          <w:p w14:paraId="4C3C6834"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44767BB7"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1074F9BE"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77F3E65D"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72F1BCF" w14:textId="77777777" w:rsidR="00AC5249" w:rsidRDefault="00AC5249" w:rsidP="00E45506">
            <w:pPr>
              <w:rPr>
                <w:szCs w:val="18"/>
              </w:rPr>
            </w:pPr>
          </w:p>
        </w:tc>
        <w:tc>
          <w:tcPr>
            <w:tcW w:w="2254" w:type="dxa"/>
          </w:tcPr>
          <w:p w14:paraId="554A922A"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28D6376A"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3D18B566"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r w:rsidR="00D4706A" w14:paraId="68A30C1F"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2D97598" w14:textId="77777777" w:rsidR="00AC5249" w:rsidRDefault="00F40240" w:rsidP="00E45506">
            <w:pPr>
              <w:rPr>
                <w:szCs w:val="18"/>
              </w:rPr>
            </w:pPr>
            <w:r>
              <w:rPr>
                <w:szCs w:val="18"/>
              </w:rPr>
              <w:t>15.</w:t>
            </w:r>
          </w:p>
        </w:tc>
        <w:tc>
          <w:tcPr>
            <w:tcW w:w="2254" w:type="dxa"/>
          </w:tcPr>
          <w:p w14:paraId="4B813324"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1008" w:type="dxa"/>
          </w:tcPr>
          <w:p w14:paraId="3693CDA3"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c>
          <w:tcPr>
            <w:tcW w:w="5748" w:type="dxa"/>
          </w:tcPr>
          <w:p w14:paraId="5F44ACB9" w14:textId="77777777" w:rsidR="00AC5249" w:rsidRPr="004475D3" w:rsidRDefault="00AC5249" w:rsidP="00E45506">
            <w:pPr>
              <w:cnfStyle w:val="000000100000" w:firstRow="0" w:lastRow="0" w:firstColumn="0" w:lastColumn="0" w:oddVBand="0" w:evenVBand="0" w:oddHBand="1" w:evenHBand="0" w:firstRowFirstColumn="0" w:firstRowLastColumn="0" w:lastRowFirstColumn="0" w:lastRowLastColumn="0"/>
            </w:pPr>
          </w:p>
        </w:tc>
      </w:tr>
      <w:tr w:rsidR="00D4706A" w14:paraId="39F181C3"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214F613" w14:textId="77777777" w:rsidR="00AC5249" w:rsidRDefault="00AC5249" w:rsidP="00E45506">
            <w:pPr>
              <w:rPr>
                <w:szCs w:val="18"/>
              </w:rPr>
            </w:pPr>
          </w:p>
        </w:tc>
        <w:tc>
          <w:tcPr>
            <w:tcW w:w="2254" w:type="dxa"/>
          </w:tcPr>
          <w:p w14:paraId="09311790"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1008" w:type="dxa"/>
          </w:tcPr>
          <w:p w14:paraId="3B61AEED"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c>
          <w:tcPr>
            <w:tcW w:w="5748" w:type="dxa"/>
          </w:tcPr>
          <w:p w14:paraId="2D809C1B" w14:textId="77777777" w:rsidR="00AC5249" w:rsidRPr="004475D3" w:rsidRDefault="00AC5249" w:rsidP="00E45506">
            <w:pPr>
              <w:cnfStyle w:val="000000010000" w:firstRow="0" w:lastRow="0" w:firstColumn="0" w:lastColumn="0" w:oddVBand="0" w:evenVBand="0" w:oddHBand="0" w:evenHBand="1" w:firstRowFirstColumn="0" w:firstRowLastColumn="0" w:lastRowFirstColumn="0" w:lastRowLastColumn="0"/>
            </w:pPr>
          </w:p>
        </w:tc>
      </w:tr>
    </w:tbl>
    <w:p w14:paraId="010BFA66" w14:textId="77777777" w:rsidR="00AC5249" w:rsidRDefault="00AC5249" w:rsidP="0011245C"/>
    <w:p w14:paraId="4391C564" w14:textId="77777777" w:rsidR="00887CD9" w:rsidRDefault="00887CD9" w:rsidP="0011245C"/>
    <w:p w14:paraId="4A4E58DB" w14:textId="77777777" w:rsidR="00887CD9" w:rsidRDefault="00F40240">
      <w:pPr>
        <w:spacing w:line="240" w:lineRule="auto"/>
      </w:pPr>
      <w:r>
        <w:br w:type="page"/>
      </w:r>
    </w:p>
    <w:p w14:paraId="3AB3B275" w14:textId="5432FB69" w:rsidR="000059DB" w:rsidRPr="00012B33" w:rsidRDefault="00F40240" w:rsidP="00C21338">
      <w:pPr>
        <w:pStyle w:val="Bijlage-kop1tbvinhoudsopgave"/>
      </w:pPr>
      <w:bookmarkStart w:id="37" w:name="_Toc3986822"/>
      <w:bookmarkStart w:id="38" w:name="_Toc118874750"/>
      <w:bookmarkStart w:id="39" w:name="_Toc120720702"/>
      <w:r>
        <w:rPr>
          <w:szCs w:val="24"/>
        </w:rPr>
        <w:lastRenderedPageBreak/>
        <w:t>Bijlage 1</w:t>
      </w:r>
      <w:r w:rsidR="005D474F">
        <w:rPr>
          <w:szCs w:val="24"/>
        </w:rPr>
        <w:t>1</w:t>
      </w:r>
      <w:r w:rsidR="00C21338">
        <w:rPr>
          <w:szCs w:val="24"/>
        </w:rPr>
        <w:t xml:space="preserve"> - </w:t>
      </w:r>
      <w:r w:rsidRPr="00012B33">
        <w:t>Model vragenformulier ten behoeve van de 2e Nota van Inlichtingen</w:t>
      </w:r>
      <w:bookmarkEnd w:id="37"/>
      <w:bookmarkEnd w:id="38"/>
      <w:bookmarkEnd w:id="39"/>
    </w:p>
    <w:p w14:paraId="1AD217BC" w14:textId="77777777" w:rsidR="00887CD9" w:rsidRDefault="00F40240" w:rsidP="00887CD9">
      <w:r>
        <w:t xml:space="preserve">Dit formulier uitsluitend gebruiken indien in de </w:t>
      </w:r>
      <w:r w:rsidR="00D170FC">
        <w:t>A</w:t>
      </w:r>
      <w:r>
        <w:t>anbestedingsprocedure een tweede vragenronde is opgenomen. Nieuwe vragen, niet zijnde vragen ter verduidelijking van een eerder gegeven antwoord, zullen niet worden beantwoord.</w:t>
      </w:r>
    </w:p>
    <w:p w14:paraId="08E549FD" w14:textId="77777777" w:rsidR="00AC5249" w:rsidRDefault="00AC5249" w:rsidP="00887CD9"/>
    <w:tbl>
      <w:tblPr>
        <w:tblStyle w:val="Tabelstijlarcering"/>
        <w:tblW w:w="0" w:type="auto"/>
        <w:tblLook w:val="04A0" w:firstRow="1" w:lastRow="0" w:firstColumn="1" w:lastColumn="0" w:noHBand="0" w:noVBand="1"/>
      </w:tblPr>
      <w:tblGrid>
        <w:gridCol w:w="796"/>
        <w:gridCol w:w="2242"/>
        <w:gridCol w:w="1004"/>
        <w:gridCol w:w="5710"/>
      </w:tblGrid>
      <w:tr w:rsidR="00D4706A" w14:paraId="1267D478" w14:textId="77777777" w:rsidTr="00D47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F541559" w14:textId="77777777" w:rsidR="00AC5249" w:rsidRPr="00FF4CB4" w:rsidRDefault="00F40240" w:rsidP="00AC5249">
            <w:pPr>
              <w:rPr>
                <w:bCs/>
                <w:color w:val="000000" w:themeColor="text1"/>
              </w:rPr>
            </w:pPr>
            <w:r w:rsidRPr="00FF4CB4">
              <w:rPr>
                <w:color w:val="000000" w:themeColor="text1"/>
              </w:rPr>
              <w:t>Nr.</w:t>
            </w:r>
          </w:p>
        </w:tc>
        <w:tc>
          <w:tcPr>
            <w:tcW w:w="2254" w:type="dxa"/>
          </w:tcPr>
          <w:p w14:paraId="37C3D824" w14:textId="77777777" w:rsidR="00AC5249" w:rsidRPr="00FF4CB4" w:rsidRDefault="00F40240" w:rsidP="00530C6D">
            <w:pPr>
              <w:spacing w:before="60" w:after="60" w:line="240" w:lineRule="auto"/>
              <w:cnfStyle w:val="100000000000" w:firstRow="1" w:lastRow="0" w:firstColumn="0" w:lastColumn="0" w:oddVBand="0" w:evenVBand="0" w:oddHBand="0" w:evenHBand="0" w:firstRowFirstColumn="0" w:firstRowLastColumn="0" w:lastRowFirstColumn="0" w:lastRowLastColumn="0"/>
              <w:rPr>
                <w:bCs/>
                <w:color w:val="000000" w:themeColor="text1"/>
              </w:rPr>
            </w:pPr>
            <w:r>
              <w:rPr>
                <w:color w:val="000000" w:themeColor="text1"/>
              </w:rPr>
              <w:t>Nummer antwoord  in de 1e Nota van Inlichtingen</w:t>
            </w:r>
          </w:p>
        </w:tc>
        <w:tc>
          <w:tcPr>
            <w:tcW w:w="1008" w:type="dxa"/>
          </w:tcPr>
          <w:p w14:paraId="6F47AAA0" w14:textId="77777777" w:rsidR="00AC5249" w:rsidRPr="00FF4CB4" w:rsidRDefault="00F40240" w:rsidP="00AC5249">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Pagina</w:t>
            </w:r>
          </w:p>
        </w:tc>
        <w:tc>
          <w:tcPr>
            <w:tcW w:w="5748" w:type="dxa"/>
          </w:tcPr>
          <w:p w14:paraId="2B69BC41" w14:textId="77777777" w:rsidR="00AC5249" w:rsidRPr="00FF4CB4" w:rsidRDefault="00F40240" w:rsidP="00AC5249">
            <w:pPr>
              <w:cnfStyle w:val="100000000000" w:firstRow="1" w:lastRow="0" w:firstColumn="0" w:lastColumn="0" w:oddVBand="0" w:evenVBand="0" w:oddHBand="0" w:evenHBand="0" w:firstRowFirstColumn="0" w:firstRowLastColumn="0" w:lastRowFirstColumn="0" w:lastRowLastColumn="0"/>
              <w:rPr>
                <w:bCs/>
                <w:color w:val="000000" w:themeColor="text1"/>
              </w:rPr>
            </w:pPr>
            <w:r w:rsidRPr="00FF4CB4">
              <w:rPr>
                <w:color w:val="000000" w:themeColor="text1"/>
              </w:rPr>
              <w:t>Vraag</w:t>
            </w:r>
          </w:p>
        </w:tc>
      </w:tr>
      <w:tr w:rsidR="00D4706A" w14:paraId="2F86721C"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44EC4AE" w14:textId="77777777" w:rsidR="00AC5249" w:rsidRPr="004475D3" w:rsidRDefault="00F40240" w:rsidP="00AC5249">
            <w:pPr>
              <w:rPr>
                <w:szCs w:val="18"/>
              </w:rPr>
            </w:pPr>
            <w:r>
              <w:rPr>
                <w:szCs w:val="18"/>
              </w:rPr>
              <w:t>1.</w:t>
            </w:r>
          </w:p>
        </w:tc>
        <w:tc>
          <w:tcPr>
            <w:tcW w:w="2254" w:type="dxa"/>
          </w:tcPr>
          <w:p w14:paraId="4CDC0CD2"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30E4A450"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4E806A9A"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D4706A" w14:paraId="5EE9282F"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3D45FAE" w14:textId="77777777" w:rsidR="00AC5249" w:rsidRPr="005042B2" w:rsidRDefault="00AC5249" w:rsidP="00AC5249">
            <w:pPr>
              <w:rPr>
                <w:szCs w:val="18"/>
              </w:rPr>
            </w:pPr>
          </w:p>
        </w:tc>
        <w:tc>
          <w:tcPr>
            <w:tcW w:w="2254" w:type="dxa"/>
          </w:tcPr>
          <w:p w14:paraId="1567894E"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400B28D0"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0729853D"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D4706A" w14:paraId="4472B678"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1B787AA" w14:textId="77777777" w:rsidR="00AC5249" w:rsidRPr="004475D3" w:rsidRDefault="00F40240" w:rsidP="00AC5249">
            <w:pPr>
              <w:rPr>
                <w:szCs w:val="18"/>
              </w:rPr>
            </w:pPr>
            <w:r>
              <w:rPr>
                <w:szCs w:val="18"/>
              </w:rPr>
              <w:t>2.</w:t>
            </w:r>
          </w:p>
        </w:tc>
        <w:tc>
          <w:tcPr>
            <w:tcW w:w="2254" w:type="dxa"/>
          </w:tcPr>
          <w:p w14:paraId="68DC5082"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67097D91"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7223048E"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D4706A" w14:paraId="32F86C70"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FCEEF3C" w14:textId="77777777" w:rsidR="00AC5249" w:rsidRPr="004475D3" w:rsidRDefault="00AC5249" w:rsidP="00AC5249">
            <w:pPr>
              <w:rPr>
                <w:szCs w:val="18"/>
              </w:rPr>
            </w:pPr>
          </w:p>
        </w:tc>
        <w:tc>
          <w:tcPr>
            <w:tcW w:w="2254" w:type="dxa"/>
          </w:tcPr>
          <w:p w14:paraId="40BCC23D"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2474784D"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2337E928"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D4706A" w14:paraId="630B22FD"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F64D468" w14:textId="77777777" w:rsidR="00AC5249" w:rsidRPr="004475D3" w:rsidRDefault="00F40240" w:rsidP="00AC5249">
            <w:pPr>
              <w:rPr>
                <w:szCs w:val="18"/>
              </w:rPr>
            </w:pPr>
            <w:r>
              <w:rPr>
                <w:szCs w:val="18"/>
              </w:rPr>
              <w:t>3.</w:t>
            </w:r>
          </w:p>
        </w:tc>
        <w:tc>
          <w:tcPr>
            <w:tcW w:w="2254" w:type="dxa"/>
          </w:tcPr>
          <w:p w14:paraId="5A35A42C"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56E818B4"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2108A0BC"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D4706A" w14:paraId="2CB2FD57"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D4A23D2" w14:textId="77777777" w:rsidR="00AC5249" w:rsidRPr="004475D3" w:rsidRDefault="00AC5249" w:rsidP="00AC5249">
            <w:pPr>
              <w:rPr>
                <w:szCs w:val="18"/>
              </w:rPr>
            </w:pPr>
          </w:p>
        </w:tc>
        <w:tc>
          <w:tcPr>
            <w:tcW w:w="2254" w:type="dxa"/>
          </w:tcPr>
          <w:p w14:paraId="604CF5F2"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038429C6"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004330C7"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D4706A" w14:paraId="4600B4DD"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69ADAB2D" w14:textId="77777777" w:rsidR="00AC5249" w:rsidRPr="004475D3" w:rsidRDefault="00F40240" w:rsidP="00AC5249">
            <w:pPr>
              <w:rPr>
                <w:szCs w:val="18"/>
              </w:rPr>
            </w:pPr>
            <w:r>
              <w:rPr>
                <w:szCs w:val="18"/>
              </w:rPr>
              <w:t>4.</w:t>
            </w:r>
          </w:p>
        </w:tc>
        <w:tc>
          <w:tcPr>
            <w:tcW w:w="2254" w:type="dxa"/>
          </w:tcPr>
          <w:p w14:paraId="468CCAE5"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22507C19"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04B59ACF"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D4706A" w14:paraId="0E3A8E72"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4276EEF" w14:textId="77777777" w:rsidR="00AC5249" w:rsidRPr="004475D3" w:rsidRDefault="00AC5249" w:rsidP="00AC5249">
            <w:pPr>
              <w:rPr>
                <w:szCs w:val="18"/>
              </w:rPr>
            </w:pPr>
          </w:p>
        </w:tc>
        <w:tc>
          <w:tcPr>
            <w:tcW w:w="2254" w:type="dxa"/>
          </w:tcPr>
          <w:p w14:paraId="17D788D7"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42A9548E"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751DAB1E"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D4706A" w14:paraId="73B94E25"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777584B" w14:textId="77777777" w:rsidR="00AC5249" w:rsidRPr="004475D3" w:rsidRDefault="00F40240" w:rsidP="00AC5249">
            <w:pPr>
              <w:rPr>
                <w:szCs w:val="18"/>
              </w:rPr>
            </w:pPr>
            <w:r>
              <w:rPr>
                <w:szCs w:val="18"/>
              </w:rPr>
              <w:t>5.</w:t>
            </w:r>
          </w:p>
        </w:tc>
        <w:tc>
          <w:tcPr>
            <w:tcW w:w="2254" w:type="dxa"/>
          </w:tcPr>
          <w:p w14:paraId="38832DE2"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1B83FBAA"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315A63F4"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D4706A" w14:paraId="291C1A04"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6F7DEB9" w14:textId="77777777" w:rsidR="00AC5249" w:rsidRDefault="00AC5249" w:rsidP="00AC5249">
            <w:pPr>
              <w:rPr>
                <w:szCs w:val="18"/>
              </w:rPr>
            </w:pPr>
          </w:p>
        </w:tc>
        <w:tc>
          <w:tcPr>
            <w:tcW w:w="2254" w:type="dxa"/>
          </w:tcPr>
          <w:p w14:paraId="0E282DA9"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366C66B1"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77AC53E9"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D4706A" w14:paraId="177C53B4"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61ED569" w14:textId="77777777" w:rsidR="00AC5249" w:rsidRPr="004475D3" w:rsidRDefault="00F40240" w:rsidP="00AC5249">
            <w:pPr>
              <w:rPr>
                <w:szCs w:val="18"/>
              </w:rPr>
            </w:pPr>
            <w:r>
              <w:rPr>
                <w:szCs w:val="18"/>
              </w:rPr>
              <w:t>6.</w:t>
            </w:r>
          </w:p>
        </w:tc>
        <w:tc>
          <w:tcPr>
            <w:tcW w:w="2254" w:type="dxa"/>
          </w:tcPr>
          <w:p w14:paraId="57EDDB55"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5B0442F0"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4D88E314"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D4706A" w14:paraId="46CC7D83"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7A3E747" w14:textId="77777777" w:rsidR="00AC5249" w:rsidRPr="004475D3" w:rsidRDefault="00AC5249" w:rsidP="00AC5249">
            <w:pPr>
              <w:rPr>
                <w:szCs w:val="18"/>
              </w:rPr>
            </w:pPr>
          </w:p>
        </w:tc>
        <w:tc>
          <w:tcPr>
            <w:tcW w:w="2254" w:type="dxa"/>
          </w:tcPr>
          <w:p w14:paraId="05EC3BD4"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52BFEDDC"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2814F374"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D4706A" w14:paraId="35527735"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DF7D24C" w14:textId="77777777" w:rsidR="00AC5249" w:rsidRPr="004475D3" w:rsidRDefault="00F40240" w:rsidP="00AC5249">
            <w:pPr>
              <w:rPr>
                <w:szCs w:val="18"/>
              </w:rPr>
            </w:pPr>
            <w:r>
              <w:rPr>
                <w:szCs w:val="18"/>
              </w:rPr>
              <w:t>7.</w:t>
            </w:r>
          </w:p>
        </w:tc>
        <w:tc>
          <w:tcPr>
            <w:tcW w:w="2254" w:type="dxa"/>
          </w:tcPr>
          <w:p w14:paraId="174B80EF"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469E03B3"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3700D0AE"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D4706A" w14:paraId="0B3CE36A"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7B3F77C" w14:textId="77777777" w:rsidR="00AC5249" w:rsidRDefault="00AC5249" w:rsidP="00AC5249">
            <w:pPr>
              <w:rPr>
                <w:szCs w:val="18"/>
              </w:rPr>
            </w:pPr>
          </w:p>
        </w:tc>
        <w:tc>
          <w:tcPr>
            <w:tcW w:w="2254" w:type="dxa"/>
          </w:tcPr>
          <w:p w14:paraId="0E2A119D"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7EF26509"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341B0288"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D4706A" w14:paraId="69A51098"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39ED2257" w14:textId="77777777" w:rsidR="00AC5249" w:rsidRPr="004475D3" w:rsidRDefault="00F40240" w:rsidP="00AC5249">
            <w:pPr>
              <w:rPr>
                <w:szCs w:val="18"/>
              </w:rPr>
            </w:pPr>
            <w:r>
              <w:rPr>
                <w:szCs w:val="18"/>
              </w:rPr>
              <w:t>8.</w:t>
            </w:r>
          </w:p>
        </w:tc>
        <w:tc>
          <w:tcPr>
            <w:tcW w:w="2254" w:type="dxa"/>
          </w:tcPr>
          <w:p w14:paraId="594B2C5C"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33F1AD93"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599CA64F"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D4706A" w14:paraId="66A6C2FE"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7C7A86A2" w14:textId="77777777" w:rsidR="00AC5249" w:rsidRPr="004475D3" w:rsidRDefault="00AC5249" w:rsidP="00AC5249">
            <w:pPr>
              <w:rPr>
                <w:szCs w:val="18"/>
              </w:rPr>
            </w:pPr>
          </w:p>
        </w:tc>
        <w:tc>
          <w:tcPr>
            <w:tcW w:w="2254" w:type="dxa"/>
          </w:tcPr>
          <w:p w14:paraId="038BF8E1"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2BD78550"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06222309"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D4706A" w14:paraId="1452D3C4"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2693895B" w14:textId="77777777" w:rsidR="00AC5249" w:rsidRPr="004475D3" w:rsidRDefault="00F40240" w:rsidP="00AC5249">
            <w:pPr>
              <w:rPr>
                <w:szCs w:val="18"/>
              </w:rPr>
            </w:pPr>
            <w:r>
              <w:rPr>
                <w:szCs w:val="18"/>
              </w:rPr>
              <w:t>9.</w:t>
            </w:r>
          </w:p>
        </w:tc>
        <w:tc>
          <w:tcPr>
            <w:tcW w:w="2254" w:type="dxa"/>
          </w:tcPr>
          <w:p w14:paraId="05091DF0"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49CE244D"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04538CF2"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D4706A" w14:paraId="7D3E671D"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4892D45A" w14:textId="77777777" w:rsidR="00AC5249" w:rsidRDefault="00AC5249" w:rsidP="00AC5249">
            <w:pPr>
              <w:rPr>
                <w:szCs w:val="18"/>
              </w:rPr>
            </w:pPr>
          </w:p>
        </w:tc>
        <w:tc>
          <w:tcPr>
            <w:tcW w:w="2254" w:type="dxa"/>
          </w:tcPr>
          <w:p w14:paraId="43E96BD8"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6CDB0D91"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2AA4542F"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r w:rsidR="00D4706A" w14:paraId="1B3D484A" w14:textId="77777777" w:rsidTr="00D47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5E06ADC8" w14:textId="77777777" w:rsidR="00AC5249" w:rsidRPr="004475D3" w:rsidRDefault="00F40240" w:rsidP="00AC5249">
            <w:pPr>
              <w:rPr>
                <w:szCs w:val="18"/>
              </w:rPr>
            </w:pPr>
            <w:r>
              <w:rPr>
                <w:szCs w:val="18"/>
              </w:rPr>
              <w:t>10.</w:t>
            </w:r>
          </w:p>
        </w:tc>
        <w:tc>
          <w:tcPr>
            <w:tcW w:w="2254" w:type="dxa"/>
          </w:tcPr>
          <w:p w14:paraId="4145C160"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1008" w:type="dxa"/>
          </w:tcPr>
          <w:p w14:paraId="2C18530C"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c>
          <w:tcPr>
            <w:tcW w:w="5748" w:type="dxa"/>
          </w:tcPr>
          <w:p w14:paraId="3C36BEAA" w14:textId="77777777" w:rsidR="00AC5249" w:rsidRPr="004475D3" w:rsidRDefault="00AC5249" w:rsidP="00AC5249">
            <w:pPr>
              <w:cnfStyle w:val="000000100000" w:firstRow="0" w:lastRow="0" w:firstColumn="0" w:lastColumn="0" w:oddVBand="0" w:evenVBand="0" w:oddHBand="1" w:evenHBand="0" w:firstRowFirstColumn="0" w:firstRowLastColumn="0" w:lastRowFirstColumn="0" w:lastRowLastColumn="0"/>
            </w:pPr>
          </w:p>
        </w:tc>
      </w:tr>
      <w:tr w:rsidR="00D4706A" w14:paraId="0DABE444" w14:textId="77777777" w:rsidTr="00D47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 w:type="dxa"/>
          </w:tcPr>
          <w:p w14:paraId="190B1221" w14:textId="77777777" w:rsidR="00AC5249" w:rsidRPr="004475D3" w:rsidRDefault="00AC5249" w:rsidP="00AC5249">
            <w:pPr>
              <w:rPr>
                <w:szCs w:val="18"/>
              </w:rPr>
            </w:pPr>
          </w:p>
        </w:tc>
        <w:tc>
          <w:tcPr>
            <w:tcW w:w="2254" w:type="dxa"/>
          </w:tcPr>
          <w:p w14:paraId="58C34E42"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1008" w:type="dxa"/>
          </w:tcPr>
          <w:p w14:paraId="579E24C0"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c>
          <w:tcPr>
            <w:tcW w:w="5748" w:type="dxa"/>
          </w:tcPr>
          <w:p w14:paraId="68F4AD5E" w14:textId="77777777" w:rsidR="00AC5249" w:rsidRPr="004475D3" w:rsidRDefault="00AC5249" w:rsidP="00AC5249">
            <w:pPr>
              <w:cnfStyle w:val="000000010000" w:firstRow="0" w:lastRow="0" w:firstColumn="0" w:lastColumn="0" w:oddVBand="0" w:evenVBand="0" w:oddHBand="0" w:evenHBand="1" w:firstRowFirstColumn="0" w:firstRowLastColumn="0" w:lastRowFirstColumn="0" w:lastRowLastColumn="0"/>
            </w:pPr>
          </w:p>
        </w:tc>
      </w:tr>
    </w:tbl>
    <w:p w14:paraId="1660B483" w14:textId="77777777" w:rsidR="00AC5249" w:rsidRDefault="00AC5249" w:rsidP="00887CD9"/>
    <w:p w14:paraId="16F9B4B9" w14:textId="60931058" w:rsidR="007459B1" w:rsidRDefault="007459B1">
      <w:pPr>
        <w:tabs>
          <w:tab w:val="clear" w:pos="357"/>
        </w:tabs>
        <w:spacing w:after="200" w:line="276" w:lineRule="auto"/>
      </w:pPr>
    </w:p>
    <w:sectPr w:rsidR="007459B1" w:rsidSect="00A818CE">
      <w:headerReference w:type="even" r:id="rId9"/>
      <w:headerReference w:type="default" r:id="rId10"/>
      <w:footerReference w:type="even" r:id="rId11"/>
      <w:footerReference w:type="default" r:id="rId12"/>
      <w:headerReference w:type="first" r:id="rId13"/>
      <w:footerReference w:type="first" r:id="rId14"/>
      <w:pgSz w:w="11906" w:h="16838" w:code="9"/>
      <w:pgMar w:top="1077" w:right="1077" w:bottom="1077" w:left="1077" w:header="539"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1D726" w14:textId="77777777" w:rsidR="00994F6A" w:rsidRDefault="00F40240">
      <w:pPr>
        <w:spacing w:line="240" w:lineRule="auto"/>
      </w:pPr>
      <w:r>
        <w:separator/>
      </w:r>
    </w:p>
  </w:endnote>
  <w:endnote w:type="continuationSeparator" w:id="0">
    <w:p w14:paraId="1C3F4DED" w14:textId="77777777" w:rsidR="00994F6A" w:rsidRDefault="00F402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panose1 w:val="020B0504030503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67BD4" w14:textId="77777777" w:rsidR="006F06FF" w:rsidRDefault="006F06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D4706A" w14:paraId="33DF5CE1" w14:textId="77777777" w:rsidTr="002A0128">
      <w:trPr>
        <w:cantSplit/>
        <w:trHeight w:val="2157"/>
      </w:trPr>
      <w:tc>
        <w:tcPr>
          <w:tcW w:w="708" w:type="dxa"/>
          <w:tcBorders>
            <w:top w:val="nil"/>
            <w:left w:val="nil"/>
            <w:bottom w:val="nil"/>
            <w:right w:val="nil"/>
          </w:tcBorders>
          <w:textDirection w:val="tbRl"/>
          <w:vAlign w:val="center"/>
        </w:tcPr>
        <w:p w14:paraId="246438AF" w14:textId="77777777" w:rsidR="00BD3640" w:rsidRPr="00C316E5" w:rsidRDefault="00F40240"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22-0251788</w:t>
          </w:r>
        </w:p>
      </w:tc>
    </w:tr>
  </w:tbl>
  <w:p w14:paraId="1AFAEC45" w14:textId="77777777" w:rsidR="00BD3640" w:rsidRDefault="00BD3640" w:rsidP="002A0128">
    <w:pPr>
      <w:framePr w:w="312" w:h="2370" w:hRule="exact" w:hSpace="181" w:wrap="around" w:vAnchor="page" w:hAnchor="page" w:x="11222" w:y="13677"/>
      <w:shd w:val="solid" w:color="FFFFFF" w:fill="FFFFFF"/>
    </w:pPr>
  </w:p>
  <w:p w14:paraId="2746E650" w14:textId="77777777" w:rsidR="00BD3640" w:rsidRPr="00835A1C" w:rsidRDefault="00BD3640" w:rsidP="002A0128"/>
  <w:p w14:paraId="65FE5D55" w14:textId="77777777" w:rsidR="006B1EFC" w:rsidRPr="008F49D8" w:rsidRDefault="00F40240"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52</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52</w:t>
    </w:r>
    <w:r w:rsidR="00EB198D" w:rsidRPr="008F49D8">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2"/>
    </w:tblGrid>
    <w:tr w:rsidR="00D4706A" w14:paraId="47A29D4F" w14:textId="77777777" w:rsidTr="00B15146">
      <w:trPr>
        <w:cantSplit/>
        <w:trHeight w:val="1701"/>
      </w:trPr>
      <w:tc>
        <w:tcPr>
          <w:tcW w:w="540" w:type="dxa"/>
          <w:textDirection w:val="btLr"/>
          <w:vAlign w:val="center"/>
        </w:tcPr>
        <w:p w14:paraId="5A88A805" w14:textId="77777777" w:rsidR="002F2E1D" w:rsidRPr="002805D8" w:rsidRDefault="00F40240"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4479C334" w14:textId="77777777" w:rsidR="002F2E1D" w:rsidRDefault="002F2E1D" w:rsidP="00B15146">
    <w:pPr>
      <w:framePr w:w="312" w:h="1764" w:hRule="exact" w:hSpace="181" w:wrap="around" w:vAnchor="page" w:hAnchor="page" w:x="188" w:y="14559"/>
      <w:shd w:val="solid" w:color="FFFFFF" w:fill="FFFFFF"/>
    </w:pPr>
  </w:p>
  <w:p w14:paraId="0E428420"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D4706A" w14:paraId="53B41574" w14:textId="77777777" w:rsidTr="002A0128">
      <w:trPr>
        <w:cantSplit/>
        <w:trHeight w:val="2157"/>
      </w:trPr>
      <w:tc>
        <w:tcPr>
          <w:tcW w:w="708" w:type="dxa"/>
          <w:tcBorders>
            <w:top w:val="nil"/>
            <w:left w:val="nil"/>
            <w:bottom w:val="nil"/>
            <w:right w:val="nil"/>
          </w:tcBorders>
          <w:textDirection w:val="tbRl"/>
          <w:vAlign w:val="center"/>
        </w:tcPr>
        <w:p w14:paraId="28D3781F" w14:textId="77777777" w:rsidR="00BD3640" w:rsidRPr="00C316E5" w:rsidRDefault="00F40240"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22-0251788</w:t>
          </w:r>
        </w:p>
      </w:tc>
    </w:tr>
  </w:tbl>
  <w:p w14:paraId="3EA7D4F6" w14:textId="77777777" w:rsidR="00BD3640" w:rsidRDefault="00BD3640" w:rsidP="002A0128">
    <w:pPr>
      <w:framePr w:w="312" w:h="2370" w:hRule="exact" w:hSpace="181" w:wrap="around" w:vAnchor="page" w:hAnchor="page" w:x="11222" w:y="13677"/>
      <w:shd w:val="solid" w:color="FFFFFF" w:fill="FFFFFF"/>
    </w:pPr>
  </w:p>
  <w:p w14:paraId="47A1C8B1" w14:textId="77777777" w:rsidR="00BD3640" w:rsidRPr="00835A1C" w:rsidRDefault="006F06FF" w:rsidP="002A0128">
    <w:r>
      <w:t xml:space="preserve"> </w:t>
    </w:r>
  </w:p>
  <w:p w14:paraId="249D1AA6" w14:textId="77777777" w:rsidR="006B1EFC" w:rsidRPr="008F49D8" w:rsidRDefault="00F40240"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52</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BF52B" w14:textId="77777777" w:rsidR="009E687B" w:rsidRDefault="00F40240">
      <w:pPr>
        <w:spacing w:line="240" w:lineRule="auto"/>
      </w:pPr>
      <w:r>
        <w:separator/>
      </w:r>
    </w:p>
  </w:footnote>
  <w:footnote w:type="continuationSeparator" w:id="0">
    <w:p w14:paraId="39D79D3F" w14:textId="77777777" w:rsidR="009E687B" w:rsidRDefault="00F402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4D38" w14:textId="77777777" w:rsidR="006F06FF" w:rsidRDefault="006F06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D4706A" w14:paraId="1CB41EEF" w14:textId="77777777" w:rsidTr="008F49D8">
      <w:tc>
        <w:tcPr>
          <w:tcW w:w="3261" w:type="dxa"/>
        </w:tcPr>
        <w:p w14:paraId="79D0FFFB" w14:textId="77777777" w:rsidR="00492657" w:rsidRPr="00EA222E" w:rsidRDefault="00F40240" w:rsidP="00EA222E">
          <w:pPr>
            <w:pStyle w:val="Titelformulier"/>
          </w:pPr>
          <w:r>
            <w:t>Beschrijvend document</w:t>
          </w:r>
        </w:p>
        <w:p w14:paraId="61F93DC3" w14:textId="77777777" w:rsidR="00492657" w:rsidRPr="001531D1" w:rsidRDefault="00F40240" w:rsidP="00EA222E">
          <w:pPr>
            <w:pStyle w:val="Subtitelformulier"/>
          </w:pPr>
          <w:r>
            <w:t>Vervanging verlichting sportparken Westland</w:t>
          </w:r>
        </w:p>
      </w:tc>
      <w:tc>
        <w:tcPr>
          <w:tcW w:w="3359" w:type="dxa"/>
          <w:vMerge w:val="restart"/>
        </w:tcPr>
        <w:p w14:paraId="31C34C2A" w14:textId="77777777" w:rsidR="00492657" w:rsidRDefault="00492657" w:rsidP="006B4D48">
          <w:pPr>
            <w:pStyle w:val="Titelformulier"/>
          </w:pPr>
        </w:p>
      </w:tc>
      <w:tc>
        <w:tcPr>
          <w:tcW w:w="326" w:type="dxa"/>
          <w:vMerge w:val="restart"/>
        </w:tcPr>
        <w:p w14:paraId="2C4DB76F" w14:textId="77777777" w:rsidR="00492657" w:rsidRDefault="00492657" w:rsidP="006B4D48">
          <w:pPr>
            <w:pStyle w:val="Titelformulier"/>
            <w:rPr>
              <w:caps w:val="0"/>
            </w:rPr>
          </w:pPr>
        </w:p>
      </w:tc>
      <w:tc>
        <w:tcPr>
          <w:tcW w:w="2993" w:type="dxa"/>
          <w:gridSpan w:val="2"/>
        </w:tcPr>
        <w:p w14:paraId="3C82DE70" w14:textId="77777777" w:rsidR="00492657" w:rsidRDefault="00F40240" w:rsidP="00385D5D">
          <w:pPr>
            <w:pStyle w:val="Adresgegevens"/>
          </w:pPr>
          <w:r w:rsidRPr="003E782B">
            <w:t>Bezoekadres</w:t>
          </w:r>
          <w:r>
            <w:t>: Laan van de Glazen Stad 1</w:t>
          </w:r>
          <w:r w:rsidR="00423385">
            <w:t>,</w:t>
          </w:r>
          <w:r>
            <w:t xml:space="preserve"> 2672 TA Naaldwijk</w:t>
          </w:r>
        </w:p>
        <w:p w14:paraId="039C429C" w14:textId="77777777" w:rsidR="00423385" w:rsidRPr="00423385" w:rsidRDefault="00F40240" w:rsidP="001757EB">
          <w:pPr>
            <w:pStyle w:val="Adresgegevens"/>
          </w:pPr>
          <w:r w:rsidRPr="003E782B">
            <w:t>Postadres</w:t>
          </w:r>
          <w:r>
            <w:t>:</w:t>
          </w:r>
          <w:r w:rsidR="00385D5D">
            <w:t xml:space="preserve"> </w:t>
          </w:r>
          <w:r>
            <w:t>Postbus 150, 2670 AD Naaldwijk</w:t>
          </w:r>
        </w:p>
      </w:tc>
    </w:tr>
    <w:tr w:rsidR="00D4706A" w14:paraId="69690BCC" w14:textId="77777777" w:rsidTr="008F49D8">
      <w:trPr>
        <w:trHeight w:val="600"/>
      </w:trPr>
      <w:tc>
        <w:tcPr>
          <w:tcW w:w="3261" w:type="dxa"/>
        </w:tcPr>
        <w:p w14:paraId="45137C82" w14:textId="77777777" w:rsidR="00492657" w:rsidRPr="005A6F70" w:rsidRDefault="00F40240" w:rsidP="00EA222E">
          <w:pPr>
            <w:pStyle w:val="Subtitelformulier"/>
          </w:pPr>
          <w:r>
            <w:t>Bedrijfsvoering</w:t>
          </w:r>
          <w:r w:rsidRPr="005A6F70">
            <w:t>/</w:t>
          </w:r>
          <w:r>
            <w:t>Inkoop</w:t>
          </w:r>
        </w:p>
      </w:tc>
      <w:tc>
        <w:tcPr>
          <w:tcW w:w="3359" w:type="dxa"/>
          <w:vMerge/>
        </w:tcPr>
        <w:p w14:paraId="179C5E39" w14:textId="77777777" w:rsidR="00492657" w:rsidRDefault="00492657" w:rsidP="006B4D48">
          <w:pPr>
            <w:pStyle w:val="Titelformulier"/>
          </w:pPr>
        </w:p>
      </w:tc>
      <w:tc>
        <w:tcPr>
          <w:tcW w:w="326" w:type="dxa"/>
          <w:vMerge/>
        </w:tcPr>
        <w:p w14:paraId="64D75FC3" w14:textId="77777777" w:rsidR="00492657" w:rsidRDefault="00492657" w:rsidP="006B4D48">
          <w:pPr>
            <w:pStyle w:val="Titelformulier"/>
            <w:rPr>
              <w:caps w:val="0"/>
            </w:rPr>
          </w:pPr>
        </w:p>
      </w:tc>
      <w:tc>
        <w:tcPr>
          <w:tcW w:w="284" w:type="dxa"/>
        </w:tcPr>
        <w:p w14:paraId="35819861" w14:textId="77777777" w:rsidR="00492657" w:rsidRDefault="00F40240" w:rsidP="006B4D48">
          <w:pPr>
            <w:pStyle w:val="Adresgegevens"/>
          </w:pPr>
          <w:r>
            <w:t>T</w:t>
          </w:r>
        </w:p>
        <w:p w14:paraId="47BF813A" w14:textId="77777777" w:rsidR="00492657" w:rsidRDefault="00F40240" w:rsidP="006B4D48">
          <w:pPr>
            <w:pStyle w:val="Adresgegevens"/>
          </w:pPr>
          <w:r>
            <w:t>F</w:t>
          </w:r>
        </w:p>
        <w:p w14:paraId="18CD6C8F" w14:textId="77777777" w:rsidR="00492657" w:rsidRDefault="00F40240" w:rsidP="006B4D48">
          <w:pPr>
            <w:pStyle w:val="Adresgegevens"/>
          </w:pPr>
          <w:r>
            <w:t>E</w:t>
          </w:r>
        </w:p>
      </w:tc>
      <w:tc>
        <w:tcPr>
          <w:tcW w:w="2709" w:type="dxa"/>
        </w:tcPr>
        <w:p w14:paraId="1BCA5F4D" w14:textId="77777777" w:rsidR="00492657" w:rsidRDefault="00F40240" w:rsidP="006B4D48">
          <w:pPr>
            <w:pStyle w:val="Adresgegevens"/>
          </w:pPr>
          <w:r>
            <w:t>14 0174</w:t>
          </w:r>
        </w:p>
        <w:p w14:paraId="3DB6CD09" w14:textId="77777777" w:rsidR="00492657" w:rsidRDefault="00F40240" w:rsidP="006B4D48">
          <w:pPr>
            <w:pStyle w:val="Adresgegevens"/>
          </w:pPr>
          <w:r>
            <w:t>(0174) 673 600</w:t>
          </w:r>
        </w:p>
        <w:p w14:paraId="28E4B7B9" w14:textId="77777777" w:rsidR="005D708F" w:rsidRPr="005D708F" w:rsidRDefault="00F40240" w:rsidP="006B4D48">
          <w:pPr>
            <w:pStyle w:val="Adresgegevens"/>
          </w:pPr>
          <w:r>
            <w:t>Inkoop@gemeentewestland.nl</w:t>
          </w:r>
        </w:p>
      </w:tc>
    </w:tr>
  </w:tbl>
  <w:p w14:paraId="7DF677E8" w14:textId="77777777" w:rsidR="006B1EFC" w:rsidRPr="006A519C" w:rsidRDefault="00F40240" w:rsidP="00EA222E">
    <w:pPr>
      <w:spacing w:after="120"/>
    </w:pPr>
    <w:r>
      <w:rPr>
        <w:noProof/>
      </w:rPr>
      <w:drawing>
        <wp:anchor distT="0" distB="0" distL="114300" distR="114300" simplePos="0" relativeHeight="251658240" behindDoc="1" locked="1" layoutInCell="1" allowOverlap="0" wp14:anchorId="4FE7E663" wp14:editId="0E7E3C3C">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18A4B" w14:textId="77777777" w:rsidR="006B1EFC" w:rsidRPr="00A818CE" w:rsidRDefault="00F40240" w:rsidP="00042A03">
    <w:r>
      <w:rPr>
        <w:noProof/>
      </w:rPr>
      <w:drawing>
        <wp:anchor distT="0" distB="0" distL="114300" distR="114300" simplePos="0" relativeHeight="251659264" behindDoc="1" locked="0" layoutInCell="1" allowOverlap="1" wp14:anchorId="1BD97C3A" wp14:editId="017F79EB">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7CFC6BDA"/>
    <w:styleLink w:val="OpsommingWestland"/>
    <w:lvl w:ilvl="0">
      <w:start w:val="1"/>
      <w:numFmt w:val="decimal"/>
      <w:lvlText w:val="%1."/>
      <w:lvlJc w:val="left"/>
      <w:pPr>
        <w:ind w:left="360" w:hanging="360"/>
      </w:pPr>
      <w:rPr>
        <w:rFont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CC0ECA44">
      <w:start w:val="1"/>
      <w:numFmt w:val="lowerLetter"/>
      <w:lvlText w:val="%1."/>
      <w:lvlJc w:val="left"/>
      <w:pPr>
        <w:ind w:left="360" w:hanging="360"/>
      </w:pPr>
      <w:rPr>
        <w:rFonts w:cs="Times New Roman"/>
      </w:rPr>
    </w:lvl>
    <w:lvl w:ilvl="1" w:tplc="148E0854" w:tentative="1">
      <w:start w:val="1"/>
      <w:numFmt w:val="lowerLetter"/>
      <w:lvlText w:val="%2."/>
      <w:lvlJc w:val="left"/>
      <w:pPr>
        <w:ind w:left="1080" w:hanging="360"/>
      </w:pPr>
      <w:rPr>
        <w:rFonts w:cs="Times New Roman"/>
      </w:rPr>
    </w:lvl>
    <w:lvl w:ilvl="2" w:tplc="C9925ACC" w:tentative="1">
      <w:start w:val="1"/>
      <w:numFmt w:val="lowerRoman"/>
      <w:lvlText w:val="%3."/>
      <w:lvlJc w:val="right"/>
      <w:pPr>
        <w:ind w:left="1800" w:hanging="180"/>
      </w:pPr>
      <w:rPr>
        <w:rFonts w:cs="Times New Roman"/>
      </w:rPr>
    </w:lvl>
    <w:lvl w:ilvl="3" w:tplc="E0887A32" w:tentative="1">
      <w:start w:val="1"/>
      <w:numFmt w:val="decimal"/>
      <w:lvlText w:val="%4."/>
      <w:lvlJc w:val="left"/>
      <w:pPr>
        <w:ind w:left="2520" w:hanging="360"/>
      </w:pPr>
      <w:rPr>
        <w:rFonts w:cs="Times New Roman"/>
      </w:rPr>
    </w:lvl>
    <w:lvl w:ilvl="4" w:tplc="6AF0D77E" w:tentative="1">
      <w:start w:val="1"/>
      <w:numFmt w:val="lowerLetter"/>
      <w:lvlText w:val="%5."/>
      <w:lvlJc w:val="left"/>
      <w:pPr>
        <w:ind w:left="3240" w:hanging="360"/>
      </w:pPr>
      <w:rPr>
        <w:rFonts w:cs="Times New Roman"/>
      </w:rPr>
    </w:lvl>
    <w:lvl w:ilvl="5" w:tplc="821AA102" w:tentative="1">
      <w:start w:val="1"/>
      <w:numFmt w:val="lowerRoman"/>
      <w:lvlText w:val="%6."/>
      <w:lvlJc w:val="right"/>
      <w:pPr>
        <w:ind w:left="3960" w:hanging="180"/>
      </w:pPr>
      <w:rPr>
        <w:rFonts w:cs="Times New Roman"/>
      </w:rPr>
    </w:lvl>
    <w:lvl w:ilvl="6" w:tplc="40D0C8F4" w:tentative="1">
      <w:start w:val="1"/>
      <w:numFmt w:val="decimal"/>
      <w:lvlText w:val="%7."/>
      <w:lvlJc w:val="left"/>
      <w:pPr>
        <w:ind w:left="4680" w:hanging="360"/>
      </w:pPr>
      <w:rPr>
        <w:rFonts w:cs="Times New Roman"/>
      </w:rPr>
    </w:lvl>
    <w:lvl w:ilvl="7" w:tplc="D08C04A4" w:tentative="1">
      <w:start w:val="1"/>
      <w:numFmt w:val="lowerLetter"/>
      <w:lvlText w:val="%8."/>
      <w:lvlJc w:val="left"/>
      <w:pPr>
        <w:ind w:left="5400" w:hanging="360"/>
      </w:pPr>
      <w:rPr>
        <w:rFonts w:cs="Times New Roman"/>
      </w:rPr>
    </w:lvl>
    <w:lvl w:ilvl="8" w:tplc="62803726"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B9741AB2">
      <w:start w:val="1"/>
      <w:numFmt w:val="bullet"/>
      <w:lvlText w:val=""/>
      <w:lvlJc w:val="left"/>
      <w:pPr>
        <w:ind w:left="360" w:hanging="360"/>
      </w:pPr>
      <w:rPr>
        <w:rFonts w:ascii="Symbol" w:hAnsi="Symbol" w:hint="default"/>
      </w:rPr>
    </w:lvl>
    <w:lvl w:ilvl="1" w:tplc="978A1CB0" w:tentative="1">
      <w:start w:val="1"/>
      <w:numFmt w:val="bullet"/>
      <w:lvlText w:val="o"/>
      <w:lvlJc w:val="left"/>
      <w:pPr>
        <w:ind w:left="1080" w:hanging="360"/>
      </w:pPr>
      <w:rPr>
        <w:rFonts w:ascii="Courier New" w:hAnsi="Courier New" w:hint="default"/>
      </w:rPr>
    </w:lvl>
    <w:lvl w:ilvl="2" w:tplc="CFBCFAF2" w:tentative="1">
      <w:start w:val="1"/>
      <w:numFmt w:val="bullet"/>
      <w:lvlText w:val=""/>
      <w:lvlJc w:val="left"/>
      <w:pPr>
        <w:ind w:left="1800" w:hanging="360"/>
      </w:pPr>
      <w:rPr>
        <w:rFonts w:ascii="Wingdings" w:hAnsi="Wingdings" w:hint="default"/>
      </w:rPr>
    </w:lvl>
    <w:lvl w:ilvl="3" w:tplc="A4E6A1A4" w:tentative="1">
      <w:start w:val="1"/>
      <w:numFmt w:val="bullet"/>
      <w:lvlText w:val=""/>
      <w:lvlJc w:val="left"/>
      <w:pPr>
        <w:ind w:left="2520" w:hanging="360"/>
      </w:pPr>
      <w:rPr>
        <w:rFonts w:ascii="Symbol" w:hAnsi="Symbol" w:hint="default"/>
      </w:rPr>
    </w:lvl>
    <w:lvl w:ilvl="4" w:tplc="97A05522" w:tentative="1">
      <w:start w:val="1"/>
      <w:numFmt w:val="bullet"/>
      <w:lvlText w:val="o"/>
      <w:lvlJc w:val="left"/>
      <w:pPr>
        <w:ind w:left="3240" w:hanging="360"/>
      </w:pPr>
      <w:rPr>
        <w:rFonts w:ascii="Courier New" w:hAnsi="Courier New" w:hint="default"/>
      </w:rPr>
    </w:lvl>
    <w:lvl w:ilvl="5" w:tplc="923ED568" w:tentative="1">
      <w:start w:val="1"/>
      <w:numFmt w:val="bullet"/>
      <w:lvlText w:val=""/>
      <w:lvlJc w:val="left"/>
      <w:pPr>
        <w:ind w:left="3960" w:hanging="360"/>
      </w:pPr>
      <w:rPr>
        <w:rFonts w:ascii="Wingdings" w:hAnsi="Wingdings" w:hint="default"/>
      </w:rPr>
    </w:lvl>
    <w:lvl w:ilvl="6" w:tplc="6DB08964" w:tentative="1">
      <w:start w:val="1"/>
      <w:numFmt w:val="bullet"/>
      <w:lvlText w:val=""/>
      <w:lvlJc w:val="left"/>
      <w:pPr>
        <w:ind w:left="4680" w:hanging="360"/>
      </w:pPr>
      <w:rPr>
        <w:rFonts w:ascii="Symbol" w:hAnsi="Symbol" w:hint="default"/>
      </w:rPr>
    </w:lvl>
    <w:lvl w:ilvl="7" w:tplc="5D02A744" w:tentative="1">
      <w:start w:val="1"/>
      <w:numFmt w:val="bullet"/>
      <w:lvlText w:val="o"/>
      <w:lvlJc w:val="left"/>
      <w:pPr>
        <w:ind w:left="5400" w:hanging="360"/>
      </w:pPr>
      <w:rPr>
        <w:rFonts w:ascii="Courier New" w:hAnsi="Courier New" w:hint="default"/>
      </w:rPr>
    </w:lvl>
    <w:lvl w:ilvl="8" w:tplc="4E64D15C"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4CDE2F1C">
      <w:start w:val="1"/>
      <w:numFmt w:val="bullet"/>
      <w:lvlText w:val=""/>
      <w:lvlJc w:val="left"/>
      <w:pPr>
        <w:ind w:left="720" w:hanging="360"/>
      </w:pPr>
      <w:rPr>
        <w:rFonts w:ascii="Symbol" w:hAnsi="Symbol" w:hint="default"/>
      </w:rPr>
    </w:lvl>
    <w:lvl w:ilvl="1" w:tplc="CB46CB80" w:tentative="1">
      <w:start w:val="1"/>
      <w:numFmt w:val="bullet"/>
      <w:lvlText w:val="o"/>
      <w:lvlJc w:val="left"/>
      <w:pPr>
        <w:ind w:left="1440" w:hanging="360"/>
      </w:pPr>
      <w:rPr>
        <w:rFonts w:ascii="Courier New" w:hAnsi="Courier New" w:hint="default"/>
      </w:rPr>
    </w:lvl>
    <w:lvl w:ilvl="2" w:tplc="73B8D6F8" w:tentative="1">
      <w:start w:val="1"/>
      <w:numFmt w:val="bullet"/>
      <w:lvlText w:val=""/>
      <w:lvlJc w:val="left"/>
      <w:pPr>
        <w:ind w:left="2160" w:hanging="360"/>
      </w:pPr>
      <w:rPr>
        <w:rFonts w:ascii="Wingdings" w:hAnsi="Wingdings" w:hint="default"/>
      </w:rPr>
    </w:lvl>
    <w:lvl w:ilvl="3" w:tplc="828CAAC8" w:tentative="1">
      <w:start w:val="1"/>
      <w:numFmt w:val="bullet"/>
      <w:lvlText w:val=""/>
      <w:lvlJc w:val="left"/>
      <w:pPr>
        <w:ind w:left="2880" w:hanging="360"/>
      </w:pPr>
      <w:rPr>
        <w:rFonts w:ascii="Symbol" w:hAnsi="Symbol" w:hint="default"/>
      </w:rPr>
    </w:lvl>
    <w:lvl w:ilvl="4" w:tplc="35427B00" w:tentative="1">
      <w:start w:val="1"/>
      <w:numFmt w:val="bullet"/>
      <w:lvlText w:val="o"/>
      <w:lvlJc w:val="left"/>
      <w:pPr>
        <w:ind w:left="3600" w:hanging="360"/>
      </w:pPr>
      <w:rPr>
        <w:rFonts w:ascii="Courier New" w:hAnsi="Courier New" w:hint="default"/>
      </w:rPr>
    </w:lvl>
    <w:lvl w:ilvl="5" w:tplc="314445A6" w:tentative="1">
      <w:start w:val="1"/>
      <w:numFmt w:val="bullet"/>
      <w:lvlText w:val=""/>
      <w:lvlJc w:val="left"/>
      <w:pPr>
        <w:ind w:left="4320" w:hanging="360"/>
      </w:pPr>
      <w:rPr>
        <w:rFonts w:ascii="Wingdings" w:hAnsi="Wingdings" w:hint="default"/>
      </w:rPr>
    </w:lvl>
    <w:lvl w:ilvl="6" w:tplc="693C7C16" w:tentative="1">
      <w:start w:val="1"/>
      <w:numFmt w:val="bullet"/>
      <w:lvlText w:val=""/>
      <w:lvlJc w:val="left"/>
      <w:pPr>
        <w:ind w:left="5040" w:hanging="360"/>
      </w:pPr>
      <w:rPr>
        <w:rFonts w:ascii="Symbol" w:hAnsi="Symbol" w:hint="default"/>
      </w:rPr>
    </w:lvl>
    <w:lvl w:ilvl="7" w:tplc="C488522A" w:tentative="1">
      <w:start w:val="1"/>
      <w:numFmt w:val="bullet"/>
      <w:lvlText w:val="o"/>
      <w:lvlJc w:val="left"/>
      <w:pPr>
        <w:ind w:left="5760" w:hanging="360"/>
      </w:pPr>
      <w:rPr>
        <w:rFonts w:ascii="Courier New" w:hAnsi="Courier New" w:hint="default"/>
      </w:rPr>
    </w:lvl>
    <w:lvl w:ilvl="8" w:tplc="82D823AE" w:tentative="1">
      <w:start w:val="1"/>
      <w:numFmt w:val="bullet"/>
      <w:lvlText w:val=""/>
      <w:lvlJc w:val="left"/>
      <w:pPr>
        <w:ind w:left="6480" w:hanging="360"/>
      </w:pPr>
      <w:rPr>
        <w:rFonts w:ascii="Wingdings" w:hAnsi="Wingdings" w:hint="default"/>
      </w:rPr>
    </w:lvl>
  </w:abstractNum>
  <w:abstractNum w:abstractNumId="6" w15:restartNumberingAfterBreak="0">
    <w:nsid w:val="0F49EAE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9B2AA1"/>
    <w:multiLevelType w:val="hybridMultilevel"/>
    <w:tmpl w:val="DEE6B650"/>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FFFFFFFF">
      <w:start w:val="1"/>
      <w:numFmt w:val="bullet"/>
      <w:lvlText w:val=""/>
      <w:lvlJc w:val="left"/>
      <w:pPr>
        <w:ind w:left="1800" w:hanging="360"/>
      </w:pPr>
      <w:rPr>
        <w:rFonts w:ascii="Wingdings" w:eastAsiaTheme="minorHAnsi" w:hAnsi="Wingdings" w:cs="Times New Roman"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2050135"/>
    <w:multiLevelType w:val="hybridMultilevel"/>
    <w:tmpl w:val="0E868A82"/>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297181"/>
    <w:multiLevelType w:val="hybridMultilevel"/>
    <w:tmpl w:val="6EBA578A"/>
    <w:lvl w:ilvl="0" w:tplc="22FEE4E4">
      <w:start w:val="1"/>
      <w:numFmt w:val="decimal"/>
      <w:pStyle w:val="Opmaakprofiel24"/>
      <w:lvlText w:val="%1."/>
      <w:lvlJc w:val="left"/>
      <w:pPr>
        <w:tabs>
          <w:tab w:val="num" w:pos="1834"/>
        </w:tabs>
        <w:ind w:left="1834" w:hanging="360"/>
      </w:pPr>
      <w:rPr>
        <w:rFonts w:cs="Times New Roman" w:hint="default"/>
      </w:rPr>
    </w:lvl>
    <w:lvl w:ilvl="1" w:tplc="9962E41E" w:tentative="1">
      <w:start w:val="1"/>
      <w:numFmt w:val="lowerLetter"/>
      <w:lvlText w:val="%2."/>
      <w:lvlJc w:val="left"/>
      <w:pPr>
        <w:tabs>
          <w:tab w:val="num" w:pos="1440"/>
        </w:tabs>
        <w:ind w:left="1440" w:hanging="360"/>
      </w:pPr>
      <w:rPr>
        <w:rFonts w:cs="Times New Roman"/>
      </w:rPr>
    </w:lvl>
    <w:lvl w:ilvl="2" w:tplc="D730F58A" w:tentative="1">
      <w:start w:val="1"/>
      <w:numFmt w:val="lowerRoman"/>
      <w:lvlText w:val="%3."/>
      <w:lvlJc w:val="right"/>
      <w:pPr>
        <w:tabs>
          <w:tab w:val="num" w:pos="2160"/>
        </w:tabs>
        <w:ind w:left="2160" w:hanging="180"/>
      </w:pPr>
      <w:rPr>
        <w:rFonts w:cs="Times New Roman"/>
      </w:rPr>
    </w:lvl>
    <w:lvl w:ilvl="3" w:tplc="4FE43F1A" w:tentative="1">
      <w:start w:val="1"/>
      <w:numFmt w:val="decimal"/>
      <w:lvlText w:val="%4."/>
      <w:lvlJc w:val="left"/>
      <w:pPr>
        <w:tabs>
          <w:tab w:val="num" w:pos="2880"/>
        </w:tabs>
        <w:ind w:left="2880" w:hanging="360"/>
      </w:pPr>
      <w:rPr>
        <w:rFonts w:cs="Times New Roman"/>
      </w:rPr>
    </w:lvl>
    <w:lvl w:ilvl="4" w:tplc="400EA55C" w:tentative="1">
      <w:start w:val="1"/>
      <w:numFmt w:val="lowerLetter"/>
      <w:lvlText w:val="%5."/>
      <w:lvlJc w:val="left"/>
      <w:pPr>
        <w:tabs>
          <w:tab w:val="num" w:pos="3600"/>
        </w:tabs>
        <w:ind w:left="3600" w:hanging="360"/>
      </w:pPr>
      <w:rPr>
        <w:rFonts w:cs="Times New Roman"/>
      </w:rPr>
    </w:lvl>
    <w:lvl w:ilvl="5" w:tplc="51D258B6" w:tentative="1">
      <w:start w:val="1"/>
      <w:numFmt w:val="lowerRoman"/>
      <w:lvlText w:val="%6."/>
      <w:lvlJc w:val="right"/>
      <w:pPr>
        <w:tabs>
          <w:tab w:val="num" w:pos="4320"/>
        </w:tabs>
        <w:ind w:left="4320" w:hanging="180"/>
      </w:pPr>
      <w:rPr>
        <w:rFonts w:cs="Times New Roman"/>
      </w:rPr>
    </w:lvl>
    <w:lvl w:ilvl="6" w:tplc="C5BE885C" w:tentative="1">
      <w:start w:val="1"/>
      <w:numFmt w:val="decimal"/>
      <w:lvlText w:val="%7."/>
      <w:lvlJc w:val="left"/>
      <w:pPr>
        <w:tabs>
          <w:tab w:val="num" w:pos="5040"/>
        </w:tabs>
        <w:ind w:left="5040" w:hanging="360"/>
      </w:pPr>
      <w:rPr>
        <w:rFonts w:cs="Times New Roman"/>
      </w:rPr>
    </w:lvl>
    <w:lvl w:ilvl="7" w:tplc="CF38186E" w:tentative="1">
      <w:start w:val="1"/>
      <w:numFmt w:val="lowerLetter"/>
      <w:lvlText w:val="%8."/>
      <w:lvlJc w:val="left"/>
      <w:pPr>
        <w:tabs>
          <w:tab w:val="num" w:pos="5760"/>
        </w:tabs>
        <w:ind w:left="5760" w:hanging="360"/>
      </w:pPr>
      <w:rPr>
        <w:rFonts w:cs="Times New Roman"/>
      </w:rPr>
    </w:lvl>
    <w:lvl w:ilvl="8" w:tplc="9D16F392" w:tentative="1">
      <w:start w:val="1"/>
      <w:numFmt w:val="lowerRoman"/>
      <w:lvlText w:val="%9."/>
      <w:lvlJc w:val="right"/>
      <w:pPr>
        <w:tabs>
          <w:tab w:val="num" w:pos="6480"/>
        </w:tabs>
        <w:ind w:left="6480" w:hanging="180"/>
      </w:pPr>
      <w:rPr>
        <w:rFonts w:cs="Times New Roman"/>
      </w:rPr>
    </w:lvl>
  </w:abstractNum>
  <w:abstractNum w:abstractNumId="11" w15:restartNumberingAfterBreak="0">
    <w:nsid w:val="173B68E9"/>
    <w:multiLevelType w:val="hybridMultilevel"/>
    <w:tmpl w:val="E8B64396"/>
    <w:lvl w:ilvl="0" w:tplc="51A6D140">
      <w:start w:val="1"/>
      <w:numFmt w:val="lowerLetter"/>
      <w:lvlText w:val="%1."/>
      <w:lvlJc w:val="left"/>
      <w:pPr>
        <w:ind w:left="360" w:hanging="360"/>
      </w:pPr>
      <w:rPr>
        <w:rFonts w:cs="Times New Roman"/>
      </w:rPr>
    </w:lvl>
    <w:lvl w:ilvl="1" w:tplc="058E56A6" w:tentative="1">
      <w:start w:val="1"/>
      <w:numFmt w:val="lowerLetter"/>
      <w:lvlText w:val="%2."/>
      <w:lvlJc w:val="left"/>
      <w:pPr>
        <w:ind w:left="1080" w:hanging="360"/>
      </w:pPr>
      <w:rPr>
        <w:rFonts w:cs="Times New Roman"/>
      </w:rPr>
    </w:lvl>
    <w:lvl w:ilvl="2" w:tplc="849030BE" w:tentative="1">
      <w:start w:val="1"/>
      <w:numFmt w:val="lowerRoman"/>
      <w:lvlText w:val="%3."/>
      <w:lvlJc w:val="right"/>
      <w:pPr>
        <w:ind w:left="1800" w:hanging="180"/>
      </w:pPr>
      <w:rPr>
        <w:rFonts w:cs="Times New Roman"/>
      </w:rPr>
    </w:lvl>
    <w:lvl w:ilvl="3" w:tplc="433CC15E" w:tentative="1">
      <w:start w:val="1"/>
      <w:numFmt w:val="decimal"/>
      <w:lvlText w:val="%4."/>
      <w:lvlJc w:val="left"/>
      <w:pPr>
        <w:ind w:left="2520" w:hanging="360"/>
      </w:pPr>
      <w:rPr>
        <w:rFonts w:cs="Times New Roman"/>
      </w:rPr>
    </w:lvl>
    <w:lvl w:ilvl="4" w:tplc="BCA6AD00" w:tentative="1">
      <w:start w:val="1"/>
      <w:numFmt w:val="lowerLetter"/>
      <w:lvlText w:val="%5."/>
      <w:lvlJc w:val="left"/>
      <w:pPr>
        <w:ind w:left="3240" w:hanging="360"/>
      </w:pPr>
      <w:rPr>
        <w:rFonts w:cs="Times New Roman"/>
      </w:rPr>
    </w:lvl>
    <w:lvl w:ilvl="5" w:tplc="56D0DEAC" w:tentative="1">
      <w:start w:val="1"/>
      <w:numFmt w:val="lowerRoman"/>
      <w:lvlText w:val="%6."/>
      <w:lvlJc w:val="right"/>
      <w:pPr>
        <w:ind w:left="3960" w:hanging="180"/>
      </w:pPr>
      <w:rPr>
        <w:rFonts w:cs="Times New Roman"/>
      </w:rPr>
    </w:lvl>
    <w:lvl w:ilvl="6" w:tplc="F1F00AE2" w:tentative="1">
      <w:start w:val="1"/>
      <w:numFmt w:val="decimal"/>
      <w:lvlText w:val="%7."/>
      <w:lvlJc w:val="left"/>
      <w:pPr>
        <w:ind w:left="4680" w:hanging="360"/>
      </w:pPr>
      <w:rPr>
        <w:rFonts w:cs="Times New Roman"/>
      </w:rPr>
    </w:lvl>
    <w:lvl w:ilvl="7" w:tplc="D2409334" w:tentative="1">
      <w:start w:val="1"/>
      <w:numFmt w:val="lowerLetter"/>
      <w:lvlText w:val="%8."/>
      <w:lvlJc w:val="left"/>
      <w:pPr>
        <w:ind w:left="5400" w:hanging="360"/>
      </w:pPr>
      <w:rPr>
        <w:rFonts w:cs="Times New Roman"/>
      </w:rPr>
    </w:lvl>
    <w:lvl w:ilvl="8" w:tplc="B4FA4E78" w:tentative="1">
      <w:start w:val="1"/>
      <w:numFmt w:val="lowerRoman"/>
      <w:lvlText w:val="%9."/>
      <w:lvlJc w:val="right"/>
      <w:pPr>
        <w:ind w:left="6120" w:hanging="180"/>
      </w:pPr>
      <w:rPr>
        <w:rFonts w:cs="Times New Roman"/>
      </w:rPr>
    </w:lvl>
  </w:abstractNum>
  <w:abstractNum w:abstractNumId="12"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3" w15:restartNumberingAfterBreak="0">
    <w:nsid w:val="1FB060AB"/>
    <w:multiLevelType w:val="hybridMultilevel"/>
    <w:tmpl w:val="B27276C0"/>
    <w:lvl w:ilvl="0" w:tplc="89E0FE0A">
      <w:start w:val="1"/>
      <w:numFmt w:val="decimal"/>
      <w:lvlText w:val="%1."/>
      <w:lvlJc w:val="left"/>
      <w:pPr>
        <w:ind w:left="360" w:hanging="360"/>
      </w:pPr>
      <w:rPr>
        <w:rFonts w:cs="Times New Roman"/>
      </w:rPr>
    </w:lvl>
    <w:lvl w:ilvl="1" w:tplc="87BE2EC2">
      <w:start w:val="1"/>
      <w:numFmt w:val="lowerLetter"/>
      <w:lvlText w:val="%2."/>
      <w:lvlJc w:val="left"/>
      <w:pPr>
        <w:ind w:left="1080" w:hanging="360"/>
      </w:pPr>
      <w:rPr>
        <w:rFonts w:cs="Times New Roman"/>
      </w:rPr>
    </w:lvl>
    <w:lvl w:ilvl="2" w:tplc="328A4C5C">
      <w:start w:val="1"/>
      <w:numFmt w:val="lowerRoman"/>
      <w:lvlText w:val="%3."/>
      <w:lvlJc w:val="right"/>
      <w:pPr>
        <w:ind w:left="1800" w:hanging="180"/>
      </w:pPr>
      <w:rPr>
        <w:rFonts w:cs="Times New Roman"/>
      </w:rPr>
    </w:lvl>
    <w:lvl w:ilvl="3" w:tplc="E7E2616C">
      <w:start w:val="1"/>
      <w:numFmt w:val="decimal"/>
      <w:lvlText w:val="%4."/>
      <w:lvlJc w:val="left"/>
      <w:pPr>
        <w:ind w:left="2520" w:hanging="360"/>
      </w:pPr>
      <w:rPr>
        <w:rFonts w:cs="Times New Roman"/>
      </w:rPr>
    </w:lvl>
    <w:lvl w:ilvl="4" w:tplc="D4347A3A">
      <w:start w:val="1"/>
      <w:numFmt w:val="lowerLetter"/>
      <w:lvlText w:val="%5."/>
      <w:lvlJc w:val="left"/>
      <w:pPr>
        <w:ind w:left="3240" w:hanging="360"/>
      </w:pPr>
      <w:rPr>
        <w:rFonts w:cs="Times New Roman"/>
      </w:rPr>
    </w:lvl>
    <w:lvl w:ilvl="5" w:tplc="6EAE658C">
      <w:start w:val="1"/>
      <w:numFmt w:val="lowerRoman"/>
      <w:lvlText w:val="%6."/>
      <w:lvlJc w:val="right"/>
      <w:pPr>
        <w:ind w:left="3960" w:hanging="180"/>
      </w:pPr>
      <w:rPr>
        <w:rFonts w:cs="Times New Roman"/>
      </w:rPr>
    </w:lvl>
    <w:lvl w:ilvl="6" w:tplc="27D47DF4">
      <w:start w:val="1"/>
      <w:numFmt w:val="decimal"/>
      <w:lvlText w:val="%7."/>
      <w:lvlJc w:val="left"/>
      <w:pPr>
        <w:ind w:left="4680" w:hanging="360"/>
      </w:pPr>
      <w:rPr>
        <w:rFonts w:cs="Times New Roman"/>
      </w:rPr>
    </w:lvl>
    <w:lvl w:ilvl="7" w:tplc="944C9FB8">
      <w:start w:val="1"/>
      <w:numFmt w:val="lowerLetter"/>
      <w:lvlText w:val="%8."/>
      <w:lvlJc w:val="left"/>
      <w:pPr>
        <w:ind w:left="5400" w:hanging="360"/>
      </w:pPr>
      <w:rPr>
        <w:rFonts w:cs="Times New Roman"/>
      </w:rPr>
    </w:lvl>
    <w:lvl w:ilvl="8" w:tplc="CC8EDAE4">
      <w:start w:val="1"/>
      <w:numFmt w:val="lowerRoman"/>
      <w:lvlText w:val="%9."/>
      <w:lvlJc w:val="right"/>
      <w:pPr>
        <w:ind w:left="6120" w:hanging="180"/>
      </w:pPr>
      <w:rPr>
        <w:rFonts w:cs="Times New Roman"/>
      </w:rPr>
    </w:lvl>
  </w:abstractNum>
  <w:abstractNum w:abstractNumId="14" w15:restartNumberingAfterBreak="0">
    <w:nsid w:val="1FE842C5"/>
    <w:multiLevelType w:val="hybridMultilevel"/>
    <w:tmpl w:val="72F81B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2C508A1"/>
    <w:multiLevelType w:val="hybridMultilevel"/>
    <w:tmpl w:val="8EDE7884"/>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942AC2"/>
    <w:multiLevelType w:val="hybridMultilevel"/>
    <w:tmpl w:val="29B68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CC82E02"/>
    <w:multiLevelType w:val="hybridMultilevel"/>
    <w:tmpl w:val="8D3E011E"/>
    <w:lvl w:ilvl="0" w:tplc="EBFE3200">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BC1540"/>
    <w:multiLevelType w:val="hybridMultilevel"/>
    <w:tmpl w:val="FF3E72FA"/>
    <w:lvl w:ilvl="0" w:tplc="44F8717A">
      <w:numFmt w:val="bullet"/>
      <w:lvlText w:val="−"/>
      <w:lvlJc w:val="left"/>
      <w:pPr>
        <w:ind w:left="360" w:hanging="360"/>
      </w:pPr>
      <w:rPr>
        <w:rFonts w:ascii="Arial" w:eastAsiaTheme="minorHAnsi" w:hAnsi="Arial" w:cs="Arial" w:hint="default"/>
      </w:rPr>
    </w:lvl>
    <w:lvl w:ilvl="1" w:tplc="F1DABECE" w:tentative="1">
      <w:start w:val="1"/>
      <w:numFmt w:val="bullet"/>
      <w:lvlText w:val="o"/>
      <w:lvlJc w:val="left"/>
      <w:pPr>
        <w:ind w:left="1080" w:hanging="360"/>
      </w:pPr>
      <w:rPr>
        <w:rFonts w:ascii="Courier New" w:hAnsi="Courier New" w:cs="Courier New" w:hint="default"/>
      </w:rPr>
    </w:lvl>
    <w:lvl w:ilvl="2" w:tplc="901642EC" w:tentative="1">
      <w:start w:val="1"/>
      <w:numFmt w:val="bullet"/>
      <w:lvlText w:val=""/>
      <w:lvlJc w:val="left"/>
      <w:pPr>
        <w:ind w:left="1800" w:hanging="360"/>
      </w:pPr>
      <w:rPr>
        <w:rFonts w:ascii="Wingdings" w:hAnsi="Wingdings" w:cs="Wingdings" w:hint="default"/>
      </w:rPr>
    </w:lvl>
    <w:lvl w:ilvl="3" w:tplc="C94857D2" w:tentative="1">
      <w:start w:val="1"/>
      <w:numFmt w:val="bullet"/>
      <w:lvlText w:val=""/>
      <w:lvlJc w:val="left"/>
      <w:pPr>
        <w:ind w:left="2520" w:hanging="360"/>
      </w:pPr>
      <w:rPr>
        <w:rFonts w:ascii="Symbol" w:hAnsi="Symbol" w:cs="Symbol" w:hint="default"/>
      </w:rPr>
    </w:lvl>
    <w:lvl w:ilvl="4" w:tplc="68A04262" w:tentative="1">
      <w:start w:val="1"/>
      <w:numFmt w:val="bullet"/>
      <w:lvlText w:val="o"/>
      <w:lvlJc w:val="left"/>
      <w:pPr>
        <w:ind w:left="3240" w:hanging="360"/>
      </w:pPr>
      <w:rPr>
        <w:rFonts w:ascii="Courier New" w:hAnsi="Courier New" w:cs="Courier New" w:hint="default"/>
      </w:rPr>
    </w:lvl>
    <w:lvl w:ilvl="5" w:tplc="25EC525E" w:tentative="1">
      <w:start w:val="1"/>
      <w:numFmt w:val="bullet"/>
      <w:lvlText w:val=""/>
      <w:lvlJc w:val="left"/>
      <w:pPr>
        <w:ind w:left="3960" w:hanging="360"/>
      </w:pPr>
      <w:rPr>
        <w:rFonts w:ascii="Wingdings" w:hAnsi="Wingdings" w:cs="Wingdings" w:hint="default"/>
      </w:rPr>
    </w:lvl>
    <w:lvl w:ilvl="6" w:tplc="5934B25E" w:tentative="1">
      <w:start w:val="1"/>
      <w:numFmt w:val="bullet"/>
      <w:lvlText w:val=""/>
      <w:lvlJc w:val="left"/>
      <w:pPr>
        <w:ind w:left="4680" w:hanging="360"/>
      </w:pPr>
      <w:rPr>
        <w:rFonts w:ascii="Symbol" w:hAnsi="Symbol" w:cs="Symbol" w:hint="default"/>
      </w:rPr>
    </w:lvl>
    <w:lvl w:ilvl="7" w:tplc="302A2C28" w:tentative="1">
      <w:start w:val="1"/>
      <w:numFmt w:val="bullet"/>
      <w:lvlText w:val="o"/>
      <w:lvlJc w:val="left"/>
      <w:pPr>
        <w:ind w:left="5400" w:hanging="360"/>
      </w:pPr>
      <w:rPr>
        <w:rFonts w:ascii="Courier New" w:hAnsi="Courier New" w:cs="Courier New" w:hint="default"/>
      </w:rPr>
    </w:lvl>
    <w:lvl w:ilvl="8" w:tplc="42CE4792" w:tentative="1">
      <w:start w:val="1"/>
      <w:numFmt w:val="bullet"/>
      <w:lvlText w:val=""/>
      <w:lvlJc w:val="left"/>
      <w:pPr>
        <w:ind w:left="6120" w:hanging="360"/>
      </w:pPr>
      <w:rPr>
        <w:rFonts w:ascii="Wingdings" w:hAnsi="Wingdings" w:cs="Wingdings" w:hint="default"/>
      </w:rPr>
    </w:lvl>
  </w:abstractNum>
  <w:abstractNum w:abstractNumId="19" w15:restartNumberingAfterBreak="0">
    <w:nsid w:val="2F824BC5"/>
    <w:multiLevelType w:val="hybridMultilevel"/>
    <w:tmpl w:val="FFE46D00"/>
    <w:lvl w:ilvl="0" w:tplc="FFFFFFFF">
      <w:start w:val="3"/>
      <w:numFmt w:val="bullet"/>
      <w:lvlText w:val="-"/>
      <w:lvlJc w:val="left"/>
      <w:pPr>
        <w:ind w:left="360" w:hanging="360"/>
      </w:pPr>
      <w:rPr>
        <w:rFonts w:ascii="Arial" w:hAnsi="Arial" w:hint="default"/>
      </w:rPr>
    </w:lvl>
    <w:lvl w:ilvl="1" w:tplc="A9A21D62">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3C7882"/>
    <w:multiLevelType w:val="hybridMultilevel"/>
    <w:tmpl w:val="D3FE2E4E"/>
    <w:lvl w:ilvl="0" w:tplc="EBFE3200">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59F4EEB"/>
    <w:multiLevelType w:val="hybridMultilevel"/>
    <w:tmpl w:val="985EF7A4"/>
    <w:lvl w:ilvl="0" w:tplc="9FB0CE84">
      <w:numFmt w:val="bullet"/>
      <w:lvlText w:val="-"/>
      <w:lvlJc w:val="left"/>
      <w:pPr>
        <w:ind w:left="360" w:hanging="360"/>
      </w:pPr>
      <w:rPr>
        <w:rFonts w:ascii="Arial" w:eastAsia="Times New Roman" w:hAnsi="Arial" w:hint="default"/>
      </w:rPr>
    </w:lvl>
    <w:lvl w:ilvl="1" w:tplc="50F6544A" w:tentative="1">
      <w:start w:val="1"/>
      <w:numFmt w:val="bullet"/>
      <w:lvlText w:val="o"/>
      <w:lvlJc w:val="left"/>
      <w:pPr>
        <w:ind w:left="1080" w:hanging="360"/>
      </w:pPr>
      <w:rPr>
        <w:rFonts w:ascii="Courier New" w:hAnsi="Courier New" w:hint="default"/>
      </w:rPr>
    </w:lvl>
    <w:lvl w:ilvl="2" w:tplc="21A63448" w:tentative="1">
      <w:start w:val="1"/>
      <w:numFmt w:val="bullet"/>
      <w:lvlText w:val=""/>
      <w:lvlJc w:val="left"/>
      <w:pPr>
        <w:ind w:left="1800" w:hanging="360"/>
      </w:pPr>
      <w:rPr>
        <w:rFonts w:ascii="Wingdings" w:hAnsi="Wingdings" w:hint="default"/>
      </w:rPr>
    </w:lvl>
    <w:lvl w:ilvl="3" w:tplc="08702E90" w:tentative="1">
      <w:start w:val="1"/>
      <w:numFmt w:val="bullet"/>
      <w:lvlText w:val=""/>
      <w:lvlJc w:val="left"/>
      <w:pPr>
        <w:ind w:left="2520" w:hanging="360"/>
      </w:pPr>
      <w:rPr>
        <w:rFonts w:ascii="Symbol" w:hAnsi="Symbol" w:hint="default"/>
      </w:rPr>
    </w:lvl>
    <w:lvl w:ilvl="4" w:tplc="D9B23ED0" w:tentative="1">
      <w:start w:val="1"/>
      <w:numFmt w:val="bullet"/>
      <w:lvlText w:val="o"/>
      <w:lvlJc w:val="left"/>
      <w:pPr>
        <w:ind w:left="3240" w:hanging="360"/>
      </w:pPr>
      <w:rPr>
        <w:rFonts w:ascii="Courier New" w:hAnsi="Courier New" w:hint="default"/>
      </w:rPr>
    </w:lvl>
    <w:lvl w:ilvl="5" w:tplc="2CBCB50C" w:tentative="1">
      <w:start w:val="1"/>
      <w:numFmt w:val="bullet"/>
      <w:lvlText w:val=""/>
      <w:lvlJc w:val="left"/>
      <w:pPr>
        <w:ind w:left="3960" w:hanging="360"/>
      </w:pPr>
      <w:rPr>
        <w:rFonts w:ascii="Wingdings" w:hAnsi="Wingdings" w:hint="default"/>
      </w:rPr>
    </w:lvl>
    <w:lvl w:ilvl="6" w:tplc="413295F2" w:tentative="1">
      <w:start w:val="1"/>
      <w:numFmt w:val="bullet"/>
      <w:lvlText w:val=""/>
      <w:lvlJc w:val="left"/>
      <w:pPr>
        <w:ind w:left="4680" w:hanging="360"/>
      </w:pPr>
      <w:rPr>
        <w:rFonts w:ascii="Symbol" w:hAnsi="Symbol" w:hint="default"/>
      </w:rPr>
    </w:lvl>
    <w:lvl w:ilvl="7" w:tplc="F32C7744" w:tentative="1">
      <w:start w:val="1"/>
      <w:numFmt w:val="bullet"/>
      <w:lvlText w:val="o"/>
      <w:lvlJc w:val="left"/>
      <w:pPr>
        <w:ind w:left="5400" w:hanging="360"/>
      </w:pPr>
      <w:rPr>
        <w:rFonts w:ascii="Courier New" w:hAnsi="Courier New" w:hint="default"/>
      </w:rPr>
    </w:lvl>
    <w:lvl w:ilvl="8" w:tplc="03786BDA" w:tentative="1">
      <w:start w:val="1"/>
      <w:numFmt w:val="bullet"/>
      <w:lvlText w:val=""/>
      <w:lvlJc w:val="left"/>
      <w:pPr>
        <w:ind w:left="6120" w:hanging="360"/>
      </w:pPr>
      <w:rPr>
        <w:rFonts w:ascii="Wingdings" w:hAnsi="Wingdings" w:hint="default"/>
      </w:rPr>
    </w:lvl>
  </w:abstractNum>
  <w:abstractNum w:abstractNumId="22"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3" w15:restartNumberingAfterBreak="0">
    <w:nsid w:val="38BD63BE"/>
    <w:multiLevelType w:val="hybridMultilevel"/>
    <w:tmpl w:val="6A1292C2"/>
    <w:lvl w:ilvl="0" w:tplc="00201F8E">
      <w:start w:val="1"/>
      <w:numFmt w:val="bullet"/>
      <w:lvlText w:val=""/>
      <w:lvlJc w:val="left"/>
      <w:pPr>
        <w:ind w:left="360" w:hanging="360"/>
      </w:pPr>
      <w:rPr>
        <w:rFonts w:ascii="Symbol" w:hAnsi="Symbol" w:hint="default"/>
      </w:rPr>
    </w:lvl>
    <w:lvl w:ilvl="1" w:tplc="FCC26482" w:tentative="1">
      <w:start w:val="1"/>
      <w:numFmt w:val="bullet"/>
      <w:lvlText w:val="o"/>
      <w:lvlJc w:val="left"/>
      <w:pPr>
        <w:ind w:left="1080" w:hanging="360"/>
      </w:pPr>
      <w:rPr>
        <w:rFonts w:ascii="Courier New" w:hAnsi="Courier New" w:cs="Courier New" w:hint="default"/>
      </w:rPr>
    </w:lvl>
    <w:lvl w:ilvl="2" w:tplc="5A2A6D54" w:tentative="1">
      <w:start w:val="1"/>
      <w:numFmt w:val="bullet"/>
      <w:lvlText w:val=""/>
      <w:lvlJc w:val="left"/>
      <w:pPr>
        <w:ind w:left="1800" w:hanging="360"/>
      </w:pPr>
      <w:rPr>
        <w:rFonts w:ascii="Wingdings" w:hAnsi="Wingdings" w:cs="Wingdings" w:hint="default"/>
      </w:rPr>
    </w:lvl>
    <w:lvl w:ilvl="3" w:tplc="8A1A9FE0" w:tentative="1">
      <w:start w:val="1"/>
      <w:numFmt w:val="bullet"/>
      <w:lvlText w:val=""/>
      <w:lvlJc w:val="left"/>
      <w:pPr>
        <w:ind w:left="2520" w:hanging="360"/>
      </w:pPr>
      <w:rPr>
        <w:rFonts w:ascii="Symbol" w:hAnsi="Symbol" w:cs="Symbol" w:hint="default"/>
      </w:rPr>
    </w:lvl>
    <w:lvl w:ilvl="4" w:tplc="FDC06C74" w:tentative="1">
      <w:start w:val="1"/>
      <w:numFmt w:val="bullet"/>
      <w:lvlText w:val="o"/>
      <w:lvlJc w:val="left"/>
      <w:pPr>
        <w:ind w:left="3240" w:hanging="360"/>
      </w:pPr>
      <w:rPr>
        <w:rFonts w:ascii="Courier New" w:hAnsi="Courier New" w:cs="Courier New" w:hint="default"/>
      </w:rPr>
    </w:lvl>
    <w:lvl w:ilvl="5" w:tplc="0DE66D92" w:tentative="1">
      <w:start w:val="1"/>
      <w:numFmt w:val="bullet"/>
      <w:lvlText w:val=""/>
      <w:lvlJc w:val="left"/>
      <w:pPr>
        <w:ind w:left="3960" w:hanging="360"/>
      </w:pPr>
      <w:rPr>
        <w:rFonts w:ascii="Wingdings" w:hAnsi="Wingdings" w:cs="Wingdings" w:hint="default"/>
      </w:rPr>
    </w:lvl>
    <w:lvl w:ilvl="6" w:tplc="DF126C3A" w:tentative="1">
      <w:start w:val="1"/>
      <w:numFmt w:val="bullet"/>
      <w:lvlText w:val=""/>
      <w:lvlJc w:val="left"/>
      <w:pPr>
        <w:ind w:left="4680" w:hanging="360"/>
      </w:pPr>
      <w:rPr>
        <w:rFonts w:ascii="Symbol" w:hAnsi="Symbol" w:cs="Symbol" w:hint="default"/>
      </w:rPr>
    </w:lvl>
    <w:lvl w:ilvl="7" w:tplc="8FD20BC8" w:tentative="1">
      <w:start w:val="1"/>
      <w:numFmt w:val="bullet"/>
      <w:lvlText w:val="o"/>
      <w:lvlJc w:val="left"/>
      <w:pPr>
        <w:ind w:left="5400" w:hanging="360"/>
      </w:pPr>
      <w:rPr>
        <w:rFonts w:ascii="Courier New" w:hAnsi="Courier New" w:cs="Courier New" w:hint="default"/>
      </w:rPr>
    </w:lvl>
    <w:lvl w:ilvl="8" w:tplc="44FA8FD0" w:tentative="1">
      <w:start w:val="1"/>
      <w:numFmt w:val="bullet"/>
      <w:lvlText w:val=""/>
      <w:lvlJc w:val="left"/>
      <w:pPr>
        <w:ind w:left="6120" w:hanging="360"/>
      </w:pPr>
      <w:rPr>
        <w:rFonts w:ascii="Wingdings" w:hAnsi="Wingdings" w:cs="Wingdings" w:hint="default"/>
      </w:rPr>
    </w:lvl>
  </w:abstractNum>
  <w:abstractNum w:abstractNumId="24" w15:restartNumberingAfterBreak="0">
    <w:nsid w:val="3C484EFC"/>
    <w:multiLevelType w:val="hybridMultilevel"/>
    <w:tmpl w:val="F27E927E"/>
    <w:lvl w:ilvl="0" w:tplc="40E056E8">
      <w:numFmt w:val="bullet"/>
      <w:lvlText w:val="-"/>
      <w:lvlJc w:val="left"/>
      <w:pPr>
        <w:ind w:left="360" w:hanging="360"/>
      </w:pPr>
      <w:rPr>
        <w:rFonts w:ascii="Arial" w:eastAsiaTheme="minorHAnsi" w:hAnsi="Arial" w:cs="Arial" w:hint="default"/>
      </w:rPr>
    </w:lvl>
    <w:lvl w:ilvl="1" w:tplc="9C9E0588" w:tentative="1">
      <w:start w:val="1"/>
      <w:numFmt w:val="bullet"/>
      <w:lvlText w:val="o"/>
      <w:lvlJc w:val="left"/>
      <w:pPr>
        <w:ind w:left="1080" w:hanging="360"/>
      </w:pPr>
      <w:rPr>
        <w:rFonts w:ascii="Courier New" w:hAnsi="Courier New" w:cs="Courier New" w:hint="default"/>
      </w:rPr>
    </w:lvl>
    <w:lvl w:ilvl="2" w:tplc="B0727788" w:tentative="1">
      <w:start w:val="1"/>
      <w:numFmt w:val="bullet"/>
      <w:lvlText w:val=""/>
      <w:lvlJc w:val="left"/>
      <w:pPr>
        <w:ind w:left="1800" w:hanging="360"/>
      </w:pPr>
      <w:rPr>
        <w:rFonts w:ascii="Wingdings" w:hAnsi="Wingdings" w:hint="default"/>
      </w:rPr>
    </w:lvl>
    <w:lvl w:ilvl="3" w:tplc="FC88995C" w:tentative="1">
      <w:start w:val="1"/>
      <w:numFmt w:val="bullet"/>
      <w:lvlText w:val=""/>
      <w:lvlJc w:val="left"/>
      <w:pPr>
        <w:ind w:left="2520" w:hanging="360"/>
      </w:pPr>
      <w:rPr>
        <w:rFonts w:ascii="Symbol" w:hAnsi="Symbol" w:hint="default"/>
      </w:rPr>
    </w:lvl>
    <w:lvl w:ilvl="4" w:tplc="045ED030" w:tentative="1">
      <w:start w:val="1"/>
      <w:numFmt w:val="bullet"/>
      <w:lvlText w:val="o"/>
      <w:lvlJc w:val="left"/>
      <w:pPr>
        <w:ind w:left="3240" w:hanging="360"/>
      </w:pPr>
      <w:rPr>
        <w:rFonts w:ascii="Courier New" w:hAnsi="Courier New" w:cs="Courier New" w:hint="default"/>
      </w:rPr>
    </w:lvl>
    <w:lvl w:ilvl="5" w:tplc="502C01A6" w:tentative="1">
      <w:start w:val="1"/>
      <w:numFmt w:val="bullet"/>
      <w:lvlText w:val=""/>
      <w:lvlJc w:val="left"/>
      <w:pPr>
        <w:ind w:left="3960" w:hanging="360"/>
      </w:pPr>
      <w:rPr>
        <w:rFonts w:ascii="Wingdings" w:hAnsi="Wingdings" w:hint="default"/>
      </w:rPr>
    </w:lvl>
    <w:lvl w:ilvl="6" w:tplc="98AC97D6" w:tentative="1">
      <w:start w:val="1"/>
      <w:numFmt w:val="bullet"/>
      <w:lvlText w:val=""/>
      <w:lvlJc w:val="left"/>
      <w:pPr>
        <w:ind w:left="4680" w:hanging="360"/>
      </w:pPr>
      <w:rPr>
        <w:rFonts w:ascii="Symbol" w:hAnsi="Symbol" w:hint="default"/>
      </w:rPr>
    </w:lvl>
    <w:lvl w:ilvl="7" w:tplc="834EEC24" w:tentative="1">
      <w:start w:val="1"/>
      <w:numFmt w:val="bullet"/>
      <w:lvlText w:val="o"/>
      <w:lvlJc w:val="left"/>
      <w:pPr>
        <w:ind w:left="5400" w:hanging="360"/>
      </w:pPr>
      <w:rPr>
        <w:rFonts w:ascii="Courier New" w:hAnsi="Courier New" w:cs="Courier New" w:hint="default"/>
      </w:rPr>
    </w:lvl>
    <w:lvl w:ilvl="8" w:tplc="DE10A978" w:tentative="1">
      <w:start w:val="1"/>
      <w:numFmt w:val="bullet"/>
      <w:lvlText w:val=""/>
      <w:lvlJc w:val="left"/>
      <w:pPr>
        <w:ind w:left="6120" w:hanging="360"/>
      </w:pPr>
      <w:rPr>
        <w:rFonts w:ascii="Wingdings" w:hAnsi="Wingdings" w:hint="default"/>
      </w:rPr>
    </w:lvl>
  </w:abstractNum>
  <w:abstractNum w:abstractNumId="25"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6" w15:restartNumberingAfterBreak="0">
    <w:nsid w:val="460F6441"/>
    <w:multiLevelType w:val="hybridMultilevel"/>
    <w:tmpl w:val="E91ED500"/>
    <w:lvl w:ilvl="0" w:tplc="E08E6330">
      <w:start w:val="1"/>
      <w:numFmt w:val="bullet"/>
      <w:pStyle w:val="Lijstopsomteken0"/>
      <w:lvlText w:val=""/>
      <w:lvlJc w:val="left"/>
      <w:pPr>
        <w:tabs>
          <w:tab w:val="num" w:pos="720"/>
        </w:tabs>
        <w:ind w:left="720" w:hanging="360"/>
      </w:pPr>
      <w:rPr>
        <w:rFonts w:ascii="Symbol" w:hAnsi="Symbol" w:hint="default"/>
      </w:rPr>
    </w:lvl>
    <w:lvl w:ilvl="1" w:tplc="7F848F5E">
      <w:start w:val="1"/>
      <w:numFmt w:val="bullet"/>
      <w:lvlText w:val="o"/>
      <w:lvlJc w:val="left"/>
      <w:pPr>
        <w:tabs>
          <w:tab w:val="num" w:pos="1440"/>
        </w:tabs>
        <w:ind w:left="1440" w:hanging="360"/>
      </w:pPr>
      <w:rPr>
        <w:rFonts w:ascii="Courier New" w:hAnsi="Courier New" w:hint="default"/>
      </w:rPr>
    </w:lvl>
    <w:lvl w:ilvl="2" w:tplc="9BB06020" w:tentative="1">
      <w:start w:val="1"/>
      <w:numFmt w:val="bullet"/>
      <w:lvlText w:val=""/>
      <w:lvlJc w:val="left"/>
      <w:pPr>
        <w:tabs>
          <w:tab w:val="num" w:pos="2160"/>
        </w:tabs>
        <w:ind w:left="2160" w:hanging="360"/>
      </w:pPr>
      <w:rPr>
        <w:rFonts w:ascii="Wingdings" w:hAnsi="Wingdings" w:hint="default"/>
      </w:rPr>
    </w:lvl>
    <w:lvl w:ilvl="3" w:tplc="37726D20" w:tentative="1">
      <w:start w:val="1"/>
      <w:numFmt w:val="bullet"/>
      <w:lvlText w:val=""/>
      <w:lvlJc w:val="left"/>
      <w:pPr>
        <w:tabs>
          <w:tab w:val="num" w:pos="2880"/>
        </w:tabs>
        <w:ind w:left="2880" w:hanging="360"/>
      </w:pPr>
      <w:rPr>
        <w:rFonts w:ascii="Symbol" w:hAnsi="Symbol" w:hint="default"/>
      </w:rPr>
    </w:lvl>
    <w:lvl w:ilvl="4" w:tplc="F0EC3188" w:tentative="1">
      <w:start w:val="1"/>
      <w:numFmt w:val="bullet"/>
      <w:lvlText w:val="o"/>
      <w:lvlJc w:val="left"/>
      <w:pPr>
        <w:tabs>
          <w:tab w:val="num" w:pos="3600"/>
        </w:tabs>
        <w:ind w:left="3600" w:hanging="360"/>
      </w:pPr>
      <w:rPr>
        <w:rFonts w:ascii="Courier New" w:hAnsi="Courier New" w:hint="default"/>
      </w:rPr>
    </w:lvl>
    <w:lvl w:ilvl="5" w:tplc="B05C68D4" w:tentative="1">
      <w:start w:val="1"/>
      <w:numFmt w:val="bullet"/>
      <w:lvlText w:val=""/>
      <w:lvlJc w:val="left"/>
      <w:pPr>
        <w:tabs>
          <w:tab w:val="num" w:pos="4320"/>
        </w:tabs>
        <w:ind w:left="4320" w:hanging="360"/>
      </w:pPr>
      <w:rPr>
        <w:rFonts w:ascii="Wingdings" w:hAnsi="Wingdings" w:hint="default"/>
      </w:rPr>
    </w:lvl>
    <w:lvl w:ilvl="6" w:tplc="F878970C" w:tentative="1">
      <w:start w:val="1"/>
      <w:numFmt w:val="bullet"/>
      <w:lvlText w:val=""/>
      <w:lvlJc w:val="left"/>
      <w:pPr>
        <w:tabs>
          <w:tab w:val="num" w:pos="5040"/>
        </w:tabs>
        <w:ind w:left="5040" w:hanging="360"/>
      </w:pPr>
      <w:rPr>
        <w:rFonts w:ascii="Symbol" w:hAnsi="Symbol" w:hint="default"/>
      </w:rPr>
    </w:lvl>
    <w:lvl w:ilvl="7" w:tplc="413E76E2" w:tentative="1">
      <w:start w:val="1"/>
      <w:numFmt w:val="bullet"/>
      <w:lvlText w:val="o"/>
      <w:lvlJc w:val="left"/>
      <w:pPr>
        <w:tabs>
          <w:tab w:val="num" w:pos="5760"/>
        </w:tabs>
        <w:ind w:left="5760" w:hanging="360"/>
      </w:pPr>
      <w:rPr>
        <w:rFonts w:ascii="Courier New" w:hAnsi="Courier New" w:hint="default"/>
      </w:rPr>
    </w:lvl>
    <w:lvl w:ilvl="8" w:tplc="4DB45CE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C110EE"/>
    <w:multiLevelType w:val="hybridMultilevel"/>
    <w:tmpl w:val="56C07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9" w15:restartNumberingAfterBreak="0">
    <w:nsid w:val="54823EE7"/>
    <w:multiLevelType w:val="hybridMultilevel"/>
    <w:tmpl w:val="B930FA58"/>
    <w:lvl w:ilvl="0" w:tplc="EBFE3200">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5BF4167"/>
    <w:multiLevelType w:val="hybridMultilevel"/>
    <w:tmpl w:val="7C44D434"/>
    <w:lvl w:ilvl="0" w:tplc="CB7A94F8">
      <w:start w:val="1"/>
      <w:numFmt w:val="bullet"/>
      <w:lvlText w:val=""/>
      <w:lvlJc w:val="left"/>
      <w:pPr>
        <w:ind w:left="360" w:hanging="360"/>
      </w:pPr>
      <w:rPr>
        <w:rFonts w:ascii="Symbol" w:hAnsi="Symbol" w:hint="default"/>
      </w:rPr>
    </w:lvl>
    <w:lvl w:ilvl="1" w:tplc="7CC4C708">
      <w:start w:val="1"/>
      <w:numFmt w:val="bullet"/>
      <w:lvlText w:val="o"/>
      <w:lvlJc w:val="left"/>
      <w:pPr>
        <w:ind w:left="1080" w:hanging="360"/>
      </w:pPr>
      <w:rPr>
        <w:rFonts w:ascii="Courier New" w:hAnsi="Courier New" w:cs="Courier New" w:hint="default"/>
      </w:rPr>
    </w:lvl>
    <w:lvl w:ilvl="2" w:tplc="32FC7432">
      <w:start w:val="1"/>
      <w:numFmt w:val="bullet"/>
      <w:lvlText w:val=""/>
      <w:lvlJc w:val="left"/>
      <w:pPr>
        <w:ind w:left="1800" w:hanging="360"/>
      </w:pPr>
      <w:rPr>
        <w:rFonts w:ascii="Wingdings" w:hAnsi="Wingdings" w:hint="default"/>
      </w:rPr>
    </w:lvl>
    <w:lvl w:ilvl="3" w:tplc="476C7B2C">
      <w:start w:val="1"/>
      <w:numFmt w:val="bullet"/>
      <w:lvlText w:val=""/>
      <w:lvlJc w:val="left"/>
      <w:pPr>
        <w:ind w:left="2520" w:hanging="360"/>
      </w:pPr>
      <w:rPr>
        <w:rFonts w:ascii="Symbol" w:hAnsi="Symbol" w:hint="default"/>
      </w:rPr>
    </w:lvl>
    <w:lvl w:ilvl="4" w:tplc="EDB266D2">
      <w:start w:val="1"/>
      <w:numFmt w:val="bullet"/>
      <w:lvlText w:val="o"/>
      <w:lvlJc w:val="left"/>
      <w:pPr>
        <w:ind w:left="3240" w:hanging="360"/>
      </w:pPr>
      <w:rPr>
        <w:rFonts w:ascii="Courier New" w:hAnsi="Courier New" w:cs="Courier New" w:hint="default"/>
      </w:rPr>
    </w:lvl>
    <w:lvl w:ilvl="5" w:tplc="DF88DE48">
      <w:start w:val="1"/>
      <w:numFmt w:val="bullet"/>
      <w:lvlText w:val=""/>
      <w:lvlJc w:val="left"/>
      <w:pPr>
        <w:ind w:left="3960" w:hanging="360"/>
      </w:pPr>
      <w:rPr>
        <w:rFonts w:ascii="Wingdings" w:hAnsi="Wingdings" w:hint="default"/>
      </w:rPr>
    </w:lvl>
    <w:lvl w:ilvl="6" w:tplc="F7AAFC70">
      <w:start w:val="1"/>
      <w:numFmt w:val="bullet"/>
      <w:lvlText w:val=""/>
      <w:lvlJc w:val="left"/>
      <w:pPr>
        <w:ind w:left="4680" w:hanging="360"/>
      </w:pPr>
      <w:rPr>
        <w:rFonts w:ascii="Symbol" w:hAnsi="Symbol" w:hint="default"/>
      </w:rPr>
    </w:lvl>
    <w:lvl w:ilvl="7" w:tplc="FB5465D8">
      <w:start w:val="1"/>
      <w:numFmt w:val="bullet"/>
      <w:lvlText w:val="o"/>
      <w:lvlJc w:val="left"/>
      <w:pPr>
        <w:ind w:left="5400" w:hanging="360"/>
      </w:pPr>
      <w:rPr>
        <w:rFonts w:ascii="Courier New" w:hAnsi="Courier New" w:cs="Courier New" w:hint="default"/>
      </w:rPr>
    </w:lvl>
    <w:lvl w:ilvl="8" w:tplc="A64C60D4">
      <w:start w:val="1"/>
      <w:numFmt w:val="bullet"/>
      <w:lvlText w:val=""/>
      <w:lvlJc w:val="left"/>
      <w:pPr>
        <w:ind w:left="6120" w:hanging="360"/>
      </w:pPr>
      <w:rPr>
        <w:rFonts w:ascii="Wingdings" w:hAnsi="Wingdings" w:hint="default"/>
      </w:rPr>
    </w:lvl>
  </w:abstractNum>
  <w:abstractNum w:abstractNumId="31" w15:restartNumberingAfterBreak="0">
    <w:nsid w:val="599C0896"/>
    <w:multiLevelType w:val="hybridMultilevel"/>
    <w:tmpl w:val="1CC03318"/>
    <w:lvl w:ilvl="0" w:tplc="8C00489C">
      <w:start w:val="1"/>
      <w:numFmt w:val="decimal"/>
      <w:pStyle w:val="Artikelstijl"/>
      <w:lvlText w:val="Artikel  %1"/>
      <w:lvlJc w:val="left"/>
      <w:pPr>
        <w:ind w:left="720" w:hanging="360"/>
      </w:pPr>
      <w:rPr>
        <w:rFonts w:hint="default"/>
        <w:b/>
        <w:i w:val="0"/>
      </w:rPr>
    </w:lvl>
    <w:lvl w:ilvl="1" w:tplc="0BC61986" w:tentative="1">
      <w:start w:val="1"/>
      <w:numFmt w:val="lowerLetter"/>
      <w:lvlText w:val="%2."/>
      <w:lvlJc w:val="left"/>
      <w:pPr>
        <w:ind w:left="1440" w:hanging="360"/>
      </w:pPr>
    </w:lvl>
    <w:lvl w:ilvl="2" w:tplc="6DC20808" w:tentative="1">
      <w:start w:val="1"/>
      <w:numFmt w:val="lowerRoman"/>
      <w:lvlText w:val="%3."/>
      <w:lvlJc w:val="right"/>
      <w:pPr>
        <w:ind w:left="2160" w:hanging="180"/>
      </w:pPr>
    </w:lvl>
    <w:lvl w:ilvl="3" w:tplc="9948F626" w:tentative="1">
      <w:start w:val="1"/>
      <w:numFmt w:val="decimal"/>
      <w:lvlText w:val="%4."/>
      <w:lvlJc w:val="left"/>
      <w:pPr>
        <w:ind w:left="2880" w:hanging="360"/>
      </w:pPr>
    </w:lvl>
    <w:lvl w:ilvl="4" w:tplc="92A8DDB2" w:tentative="1">
      <w:start w:val="1"/>
      <w:numFmt w:val="lowerLetter"/>
      <w:lvlText w:val="%5."/>
      <w:lvlJc w:val="left"/>
      <w:pPr>
        <w:ind w:left="3600" w:hanging="360"/>
      </w:pPr>
    </w:lvl>
    <w:lvl w:ilvl="5" w:tplc="97645E12" w:tentative="1">
      <w:start w:val="1"/>
      <w:numFmt w:val="lowerRoman"/>
      <w:lvlText w:val="%6."/>
      <w:lvlJc w:val="right"/>
      <w:pPr>
        <w:ind w:left="4320" w:hanging="180"/>
      </w:pPr>
    </w:lvl>
    <w:lvl w:ilvl="6" w:tplc="64044780" w:tentative="1">
      <w:start w:val="1"/>
      <w:numFmt w:val="decimal"/>
      <w:lvlText w:val="%7."/>
      <w:lvlJc w:val="left"/>
      <w:pPr>
        <w:ind w:left="5040" w:hanging="360"/>
      </w:pPr>
    </w:lvl>
    <w:lvl w:ilvl="7" w:tplc="8FAC5AC6" w:tentative="1">
      <w:start w:val="1"/>
      <w:numFmt w:val="lowerLetter"/>
      <w:lvlText w:val="%8."/>
      <w:lvlJc w:val="left"/>
      <w:pPr>
        <w:ind w:left="5760" w:hanging="360"/>
      </w:pPr>
    </w:lvl>
    <w:lvl w:ilvl="8" w:tplc="BB52C138" w:tentative="1">
      <w:start w:val="1"/>
      <w:numFmt w:val="lowerRoman"/>
      <w:lvlText w:val="%9."/>
      <w:lvlJc w:val="right"/>
      <w:pPr>
        <w:ind w:left="6480" w:hanging="180"/>
      </w:pPr>
    </w:lvl>
  </w:abstractNum>
  <w:abstractNum w:abstractNumId="32"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3" w15:restartNumberingAfterBreak="0">
    <w:nsid w:val="5E77507F"/>
    <w:multiLevelType w:val="hybridMultilevel"/>
    <w:tmpl w:val="CA28FEF4"/>
    <w:lvl w:ilvl="0" w:tplc="288015E8">
      <w:start w:val="1"/>
      <w:numFmt w:val="lowerLetter"/>
      <w:lvlText w:val="%1."/>
      <w:lvlJc w:val="left"/>
      <w:pPr>
        <w:ind w:left="720" w:hanging="360"/>
      </w:pPr>
      <w:rPr>
        <w:rFonts w:cs="Times New Roman"/>
      </w:rPr>
    </w:lvl>
    <w:lvl w:ilvl="1" w:tplc="CABAD488" w:tentative="1">
      <w:start w:val="1"/>
      <w:numFmt w:val="lowerLetter"/>
      <w:lvlText w:val="%2."/>
      <w:lvlJc w:val="left"/>
      <w:pPr>
        <w:ind w:left="1440" w:hanging="360"/>
      </w:pPr>
      <w:rPr>
        <w:rFonts w:cs="Times New Roman"/>
      </w:rPr>
    </w:lvl>
    <w:lvl w:ilvl="2" w:tplc="1794DCE4" w:tentative="1">
      <w:start w:val="1"/>
      <w:numFmt w:val="lowerRoman"/>
      <w:lvlText w:val="%3."/>
      <w:lvlJc w:val="right"/>
      <w:pPr>
        <w:ind w:left="2160" w:hanging="180"/>
      </w:pPr>
      <w:rPr>
        <w:rFonts w:cs="Times New Roman"/>
      </w:rPr>
    </w:lvl>
    <w:lvl w:ilvl="3" w:tplc="D58A94FE" w:tentative="1">
      <w:start w:val="1"/>
      <w:numFmt w:val="decimal"/>
      <w:lvlText w:val="%4."/>
      <w:lvlJc w:val="left"/>
      <w:pPr>
        <w:ind w:left="2880" w:hanging="360"/>
      </w:pPr>
      <w:rPr>
        <w:rFonts w:cs="Times New Roman"/>
      </w:rPr>
    </w:lvl>
    <w:lvl w:ilvl="4" w:tplc="65ACF090" w:tentative="1">
      <w:start w:val="1"/>
      <w:numFmt w:val="lowerLetter"/>
      <w:lvlText w:val="%5."/>
      <w:lvlJc w:val="left"/>
      <w:pPr>
        <w:ind w:left="3600" w:hanging="360"/>
      </w:pPr>
      <w:rPr>
        <w:rFonts w:cs="Times New Roman"/>
      </w:rPr>
    </w:lvl>
    <w:lvl w:ilvl="5" w:tplc="771021C8" w:tentative="1">
      <w:start w:val="1"/>
      <w:numFmt w:val="lowerRoman"/>
      <w:lvlText w:val="%6."/>
      <w:lvlJc w:val="right"/>
      <w:pPr>
        <w:ind w:left="4320" w:hanging="180"/>
      </w:pPr>
      <w:rPr>
        <w:rFonts w:cs="Times New Roman"/>
      </w:rPr>
    </w:lvl>
    <w:lvl w:ilvl="6" w:tplc="729E7820" w:tentative="1">
      <w:start w:val="1"/>
      <w:numFmt w:val="decimal"/>
      <w:lvlText w:val="%7."/>
      <w:lvlJc w:val="left"/>
      <w:pPr>
        <w:ind w:left="5040" w:hanging="360"/>
      </w:pPr>
      <w:rPr>
        <w:rFonts w:cs="Times New Roman"/>
      </w:rPr>
    </w:lvl>
    <w:lvl w:ilvl="7" w:tplc="F9B8D176" w:tentative="1">
      <w:start w:val="1"/>
      <w:numFmt w:val="lowerLetter"/>
      <w:lvlText w:val="%8."/>
      <w:lvlJc w:val="left"/>
      <w:pPr>
        <w:ind w:left="5760" w:hanging="360"/>
      </w:pPr>
      <w:rPr>
        <w:rFonts w:cs="Times New Roman"/>
      </w:rPr>
    </w:lvl>
    <w:lvl w:ilvl="8" w:tplc="2780C4F4" w:tentative="1">
      <w:start w:val="1"/>
      <w:numFmt w:val="lowerRoman"/>
      <w:lvlText w:val="%9."/>
      <w:lvlJc w:val="right"/>
      <w:pPr>
        <w:ind w:left="6480" w:hanging="180"/>
      </w:pPr>
      <w:rPr>
        <w:rFonts w:cs="Times New Roman"/>
      </w:rPr>
    </w:lvl>
  </w:abstractNum>
  <w:abstractNum w:abstractNumId="34" w15:restartNumberingAfterBreak="0">
    <w:nsid w:val="5ED54CDC"/>
    <w:multiLevelType w:val="hybridMultilevel"/>
    <w:tmpl w:val="8D9E6618"/>
    <w:lvl w:ilvl="0" w:tplc="98DCA0BC">
      <w:start w:val="1"/>
      <w:numFmt w:val="bullet"/>
      <w:pStyle w:val="OpmaakprofielMetopsommingstekens"/>
      <w:lvlText w:val="-"/>
      <w:lvlJc w:val="left"/>
      <w:pPr>
        <w:tabs>
          <w:tab w:val="num" w:pos="927"/>
        </w:tabs>
        <w:ind w:left="927" w:hanging="360"/>
      </w:pPr>
      <w:rPr>
        <w:rFonts w:ascii="Arial" w:hAnsi="Arial" w:hint="default"/>
      </w:rPr>
    </w:lvl>
    <w:lvl w:ilvl="1" w:tplc="B7D6309E" w:tentative="1">
      <w:start w:val="1"/>
      <w:numFmt w:val="bullet"/>
      <w:lvlText w:val="o"/>
      <w:lvlJc w:val="left"/>
      <w:pPr>
        <w:tabs>
          <w:tab w:val="num" w:pos="1080"/>
        </w:tabs>
        <w:ind w:left="1080" w:hanging="360"/>
      </w:pPr>
      <w:rPr>
        <w:rFonts w:ascii="Courier New" w:hAnsi="Courier New" w:hint="default"/>
      </w:rPr>
    </w:lvl>
    <w:lvl w:ilvl="2" w:tplc="6D3C0280" w:tentative="1">
      <w:start w:val="1"/>
      <w:numFmt w:val="bullet"/>
      <w:lvlText w:val=""/>
      <w:lvlJc w:val="left"/>
      <w:pPr>
        <w:tabs>
          <w:tab w:val="num" w:pos="1800"/>
        </w:tabs>
        <w:ind w:left="1800" w:hanging="360"/>
      </w:pPr>
      <w:rPr>
        <w:rFonts w:ascii="Wingdings" w:hAnsi="Wingdings" w:hint="default"/>
      </w:rPr>
    </w:lvl>
    <w:lvl w:ilvl="3" w:tplc="567C3D12" w:tentative="1">
      <w:start w:val="1"/>
      <w:numFmt w:val="bullet"/>
      <w:lvlText w:val=""/>
      <w:lvlJc w:val="left"/>
      <w:pPr>
        <w:tabs>
          <w:tab w:val="num" w:pos="2520"/>
        </w:tabs>
        <w:ind w:left="2520" w:hanging="360"/>
      </w:pPr>
      <w:rPr>
        <w:rFonts w:ascii="Symbol" w:hAnsi="Symbol" w:hint="default"/>
      </w:rPr>
    </w:lvl>
    <w:lvl w:ilvl="4" w:tplc="56B4CE7A" w:tentative="1">
      <w:start w:val="1"/>
      <w:numFmt w:val="bullet"/>
      <w:lvlText w:val="o"/>
      <w:lvlJc w:val="left"/>
      <w:pPr>
        <w:tabs>
          <w:tab w:val="num" w:pos="3240"/>
        </w:tabs>
        <w:ind w:left="3240" w:hanging="360"/>
      </w:pPr>
      <w:rPr>
        <w:rFonts w:ascii="Courier New" w:hAnsi="Courier New" w:hint="default"/>
      </w:rPr>
    </w:lvl>
    <w:lvl w:ilvl="5" w:tplc="B0180A2C" w:tentative="1">
      <w:start w:val="1"/>
      <w:numFmt w:val="bullet"/>
      <w:lvlText w:val=""/>
      <w:lvlJc w:val="left"/>
      <w:pPr>
        <w:tabs>
          <w:tab w:val="num" w:pos="3960"/>
        </w:tabs>
        <w:ind w:left="3960" w:hanging="360"/>
      </w:pPr>
      <w:rPr>
        <w:rFonts w:ascii="Wingdings" w:hAnsi="Wingdings" w:hint="default"/>
      </w:rPr>
    </w:lvl>
    <w:lvl w:ilvl="6" w:tplc="B53A17FE" w:tentative="1">
      <w:start w:val="1"/>
      <w:numFmt w:val="bullet"/>
      <w:lvlText w:val=""/>
      <w:lvlJc w:val="left"/>
      <w:pPr>
        <w:tabs>
          <w:tab w:val="num" w:pos="4680"/>
        </w:tabs>
        <w:ind w:left="4680" w:hanging="360"/>
      </w:pPr>
      <w:rPr>
        <w:rFonts w:ascii="Symbol" w:hAnsi="Symbol" w:hint="default"/>
      </w:rPr>
    </w:lvl>
    <w:lvl w:ilvl="7" w:tplc="DDE2CCDE" w:tentative="1">
      <w:start w:val="1"/>
      <w:numFmt w:val="bullet"/>
      <w:lvlText w:val="o"/>
      <w:lvlJc w:val="left"/>
      <w:pPr>
        <w:tabs>
          <w:tab w:val="num" w:pos="5400"/>
        </w:tabs>
        <w:ind w:left="5400" w:hanging="360"/>
      </w:pPr>
      <w:rPr>
        <w:rFonts w:ascii="Courier New" w:hAnsi="Courier New" w:hint="default"/>
      </w:rPr>
    </w:lvl>
    <w:lvl w:ilvl="8" w:tplc="1E5068C6"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7" w15:restartNumberingAfterBreak="0">
    <w:nsid w:val="69B47038"/>
    <w:multiLevelType w:val="hybridMultilevel"/>
    <w:tmpl w:val="36804BE6"/>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D692946"/>
    <w:multiLevelType w:val="hybridMultilevel"/>
    <w:tmpl w:val="E068B322"/>
    <w:lvl w:ilvl="0" w:tplc="29143996">
      <w:start w:val="1"/>
      <w:numFmt w:val="bullet"/>
      <w:pStyle w:val="opsomming0"/>
      <w:lvlText w:val="-"/>
      <w:lvlJc w:val="left"/>
      <w:pPr>
        <w:tabs>
          <w:tab w:val="num" w:pos="720"/>
        </w:tabs>
        <w:ind w:left="720" w:hanging="360"/>
      </w:pPr>
      <w:rPr>
        <w:rFonts w:ascii="Arial" w:hAnsi="Arial" w:hint="default"/>
      </w:rPr>
    </w:lvl>
    <w:lvl w:ilvl="1" w:tplc="ABA458AA" w:tentative="1">
      <w:start w:val="1"/>
      <w:numFmt w:val="bullet"/>
      <w:lvlText w:val="o"/>
      <w:lvlJc w:val="left"/>
      <w:pPr>
        <w:tabs>
          <w:tab w:val="num" w:pos="1440"/>
        </w:tabs>
        <w:ind w:left="1440" w:hanging="360"/>
      </w:pPr>
      <w:rPr>
        <w:rFonts w:ascii="Courier New" w:hAnsi="Courier New" w:hint="default"/>
      </w:rPr>
    </w:lvl>
    <w:lvl w:ilvl="2" w:tplc="F0523B32" w:tentative="1">
      <w:start w:val="1"/>
      <w:numFmt w:val="bullet"/>
      <w:lvlText w:val=""/>
      <w:lvlJc w:val="left"/>
      <w:pPr>
        <w:tabs>
          <w:tab w:val="num" w:pos="2160"/>
        </w:tabs>
        <w:ind w:left="2160" w:hanging="360"/>
      </w:pPr>
      <w:rPr>
        <w:rFonts w:ascii="Wingdings" w:hAnsi="Wingdings" w:hint="default"/>
      </w:rPr>
    </w:lvl>
    <w:lvl w:ilvl="3" w:tplc="5C9C5736" w:tentative="1">
      <w:start w:val="1"/>
      <w:numFmt w:val="bullet"/>
      <w:lvlText w:val=""/>
      <w:lvlJc w:val="left"/>
      <w:pPr>
        <w:tabs>
          <w:tab w:val="num" w:pos="2880"/>
        </w:tabs>
        <w:ind w:left="2880" w:hanging="360"/>
      </w:pPr>
      <w:rPr>
        <w:rFonts w:ascii="Symbol" w:hAnsi="Symbol" w:hint="default"/>
      </w:rPr>
    </w:lvl>
    <w:lvl w:ilvl="4" w:tplc="080042AC" w:tentative="1">
      <w:start w:val="1"/>
      <w:numFmt w:val="bullet"/>
      <w:lvlText w:val="o"/>
      <w:lvlJc w:val="left"/>
      <w:pPr>
        <w:tabs>
          <w:tab w:val="num" w:pos="3600"/>
        </w:tabs>
        <w:ind w:left="3600" w:hanging="360"/>
      </w:pPr>
      <w:rPr>
        <w:rFonts w:ascii="Courier New" w:hAnsi="Courier New" w:hint="default"/>
      </w:rPr>
    </w:lvl>
    <w:lvl w:ilvl="5" w:tplc="4F2E2306" w:tentative="1">
      <w:start w:val="1"/>
      <w:numFmt w:val="bullet"/>
      <w:lvlText w:val=""/>
      <w:lvlJc w:val="left"/>
      <w:pPr>
        <w:tabs>
          <w:tab w:val="num" w:pos="4320"/>
        </w:tabs>
        <w:ind w:left="4320" w:hanging="360"/>
      </w:pPr>
      <w:rPr>
        <w:rFonts w:ascii="Wingdings" w:hAnsi="Wingdings" w:hint="default"/>
      </w:rPr>
    </w:lvl>
    <w:lvl w:ilvl="6" w:tplc="1906438A" w:tentative="1">
      <w:start w:val="1"/>
      <w:numFmt w:val="bullet"/>
      <w:lvlText w:val=""/>
      <w:lvlJc w:val="left"/>
      <w:pPr>
        <w:tabs>
          <w:tab w:val="num" w:pos="5040"/>
        </w:tabs>
        <w:ind w:left="5040" w:hanging="360"/>
      </w:pPr>
      <w:rPr>
        <w:rFonts w:ascii="Symbol" w:hAnsi="Symbol" w:hint="default"/>
      </w:rPr>
    </w:lvl>
    <w:lvl w:ilvl="7" w:tplc="87540790" w:tentative="1">
      <w:start w:val="1"/>
      <w:numFmt w:val="bullet"/>
      <w:lvlText w:val="o"/>
      <w:lvlJc w:val="left"/>
      <w:pPr>
        <w:tabs>
          <w:tab w:val="num" w:pos="5760"/>
        </w:tabs>
        <w:ind w:left="5760" w:hanging="360"/>
      </w:pPr>
      <w:rPr>
        <w:rFonts w:ascii="Courier New" w:hAnsi="Courier New" w:hint="default"/>
      </w:rPr>
    </w:lvl>
    <w:lvl w:ilvl="8" w:tplc="95D8F72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2512C2"/>
    <w:multiLevelType w:val="hybridMultilevel"/>
    <w:tmpl w:val="19588E6E"/>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41" w15:restartNumberingAfterBreak="0">
    <w:nsid w:val="75BC6BD7"/>
    <w:multiLevelType w:val="hybridMultilevel"/>
    <w:tmpl w:val="A3C664D8"/>
    <w:lvl w:ilvl="0" w:tplc="463E2056">
      <w:start w:val="1"/>
      <w:numFmt w:val="bullet"/>
      <w:lvlText w:val=""/>
      <w:lvlJc w:val="left"/>
      <w:pPr>
        <w:ind w:left="360" w:hanging="360"/>
      </w:pPr>
      <w:rPr>
        <w:rFonts w:ascii="Symbol" w:hAnsi="Symbol" w:hint="default"/>
      </w:rPr>
    </w:lvl>
    <w:lvl w:ilvl="1" w:tplc="09BA8E2C">
      <w:numFmt w:val="bullet"/>
      <w:lvlText w:val="-"/>
      <w:lvlJc w:val="left"/>
      <w:pPr>
        <w:ind w:left="1425" w:hanging="705"/>
      </w:pPr>
      <w:rPr>
        <w:rFonts w:ascii="Arial" w:eastAsiaTheme="minorHAnsi" w:hAnsi="Arial" w:cs="Arial" w:hint="default"/>
      </w:rPr>
    </w:lvl>
    <w:lvl w:ilvl="2" w:tplc="2BEAFC4C">
      <w:start w:val="1"/>
      <w:numFmt w:val="bullet"/>
      <w:lvlText w:val=""/>
      <w:lvlJc w:val="left"/>
      <w:pPr>
        <w:ind w:left="1800" w:hanging="360"/>
      </w:pPr>
      <w:rPr>
        <w:rFonts w:ascii="Wingdings" w:eastAsiaTheme="minorHAnsi" w:hAnsi="Wingdings" w:cs="Times New Roman" w:hint="default"/>
      </w:rPr>
    </w:lvl>
    <w:lvl w:ilvl="3" w:tplc="47DC29EA" w:tentative="1">
      <w:start w:val="1"/>
      <w:numFmt w:val="bullet"/>
      <w:lvlText w:val=""/>
      <w:lvlJc w:val="left"/>
      <w:pPr>
        <w:ind w:left="2520" w:hanging="360"/>
      </w:pPr>
      <w:rPr>
        <w:rFonts w:ascii="Symbol" w:hAnsi="Symbol" w:hint="default"/>
      </w:rPr>
    </w:lvl>
    <w:lvl w:ilvl="4" w:tplc="7090E748" w:tentative="1">
      <w:start w:val="1"/>
      <w:numFmt w:val="bullet"/>
      <w:lvlText w:val="o"/>
      <w:lvlJc w:val="left"/>
      <w:pPr>
        <w:ind w:left="3240" w:hanging="360"/>
      </w:pPr>
      <w:rPr>
        <w:rFonts w:ascii="Courier New" w:hAnsi="Courier New" w:cs="Courier New" w:hint="default"/>
      </w:rPr>
    </w:lvl>
    <w:lvl w:ilvl="5" w:tplc="70F4D586" w:tentative="1">
      <w:start w:val="1"/>
      <w:numFmt w:val="bullet"/>
      <w:lvlText w:val=""/>
      <w:lvlJc w:val="left"/>
      <w:pPr>
        <w:ind w:left="3960" w:hanging="360"/>
      </w:pPr>
      <w:rPr>
        <w:rFonts w:ascii="Wingdings" w:hAnsi="Wingdings" w:hint="default"/>
      </w:rPr>
    </w:lvl>
    <w:lvl w:ilvl="6" w:tplc="FA448B0C" w:tentative="1">
      <w:start w:val="1"/>
      <w:numFmt w:val="bullet"/>
      <w:lvlText w:val=""/>
      <w:lvlJc w:val="left"/>
      <w:pPr>
        <w:ind w:left="4680" w:hanging="360"/>
      </w:pPr>
      <w:rPr>
        <w:rFonts w:ascii="Symbol" w:hAnsi="Symbol" w:hint="default"/>
      </w:rPr>
    </w:lvl>
    <w:lvl w:ilvl="7" w:tplc="D12622FC" w:tentative="1">
      <w:start w:val="1"/>
      <w:numFmt w:val="bullet"/>
      <w:lvlText w:val="o"/>
      <w:lvlJc w:val="left"/>
      <w:pPr>
        <w:ind w:left="5400" w:hanging="360"/>
      </w:pPr>
      <w:rPr>
        <w:rFonts w:ascii="Courier New" w:hAnsi="Courier New" w:cs="Courier New" w:hint="default"/>
      </w:rPr>
    </w:lvl>
    <w:lvl w:ilvl="8" w:tplc="9CD8A000" w:tentative="1">
      <w:start w:val="1"/>
      <w:numFmt w:val="bullet"/>
      <w:lvlText w:val=""/>
      <w:lvlJc w:val="left"/>
      <w:pPr>
        <w:ind w:left="6120" w:hanging="360"/>
      </w:pPr>
      <w:rPr>
        <w:rFonts w:ascii="Wingdings" w:hAnsi="Wingdings" w:hint="default"/>
      </w:rPr>
    </w:lvl>
  </w:abstractNum>
  <w:abstractNum w:abstractNumId="42" w15:restartNumberingAfterBreak="0">
    <w:nsid w:val="785F2259"/>
    <w:multiLevelType w:val="hybridMultilevel"/>
    <w:tmpl w:val="BF6663FA"/>
    <w:lvl w:ilvl="0" w:tplc="581CB9EC">
      <w:start w:val="1"/>
      <w:numFmt w:val="bullet"/>
      <w:pStyle w:val="OpmaakprofielMetopsommingstekensSymbolsymbool"/>
      <w:lvlText w:val="-"/>
      <w:lvlJc w:val="left"/>
      <w:pPr>
        <w:tabs>
          <w:tab w:val="num" w:pos="360"/>
        </w:tabs>
        <w:ind w:left="360" w:hanging="360"/>
      </w:pPr>
      <w:rPr>
        <w:rFonts w:ascii="Arial" w:hAnsi="Arial" w:hint="default"/>
      </w:rPr>
    </w:lvl>
    <w:lvl w:ilvl="1" w:tplc="469A0D62">
      <w:start w:val="1"/>
      <w:numFmt w:val="bullet"/>
      <w:lvlText w:val="o"/>
      <w:lvlJc w:val="left"/>
      <w:pPr>
        <w:tabs>
          <w:tab w:val="num" w:pos="1440"/>
        </w:tabs>
        <w:ind w:left="1440" w:hanging="360"/>
      </w:pPr>
      <w:rPr>
        <w:rFonts w:ascii="Courier New" w:hAnsi="Courier New" w:hint="default"/>
      </w:rPr>
    </w:lvl>
    <w:lvl w:ilvl="2" w:tplc="E17CD028" w:tentative="1">
      <w:start w:val="1"/>
      <w:numFmt w:val="bullet"/>
      <w:lvlText w:val=""/>
      <w:lvlJc w:val="left"/>
      <w:pPr>
        <w:tabs>
          <w:tab w:val="num" w:pos="2160"/>
        </w:tabs>
        <w:ind w:left="2160" w:hanging="360"/>
      </w:pPr>
      <w:rPr>
        <w:rFonts w:ascii="Wingdings" w:hAnsi="Wingdings" w:hint="default"/>
      </w:rPr>
    </w:lvl>
    <w:lvl w:ilvl="3" w:tplc="1F8A5C84" w:tentative="1">
      <w:start w:val="1"/>
      <w:numFmt w:val="bullet"/>
      <w:lvlText w:val=""/>
      <w:lvlJc w:val="left"/>
      <w:pPr>
        <w:tabs>
          <w:tab w:val="num" w:pos="2880"/>
        </w:tabs>
        <w:ind w:left="2880" w:hanging="360"/>
      </w:pPr>
      <w:rPr>
        <w:rFonts w:ascii="Symbol" w:hAnsi="Symbol" w:hint="default"/>
      </w:rPr>
    </w:lvl>
    <w:lvl w:ilvl="4" w:tplc="C89EF0F4" w:tentative="1">
      <w:start w:val="1"/>
      <w:numFmt w:val="bullet"/>
      <w:lvlText w:val="o"/>
      <w:lvlJc w:val="left"/>
      <w:pPr>
        <w:tabs>
          <w:tab w:val="num" w:pos="3600"/>
        </w:tabs>
        <w:ind w:left="3600" w:hanging="360"/>
      </w:pPr>
      <w:rPr>
        <w:rFonts w:ascii="Courier New" w:hAnsi="Courier New" w:hint="default"/>
      </w:rPr>
    </w:lvl>
    <w:lvl w:ilvl="5" w:tplc="4DAE7C60" w:tentative="1">
      <w:start w:val="1"/>
      <w:numFmt w:val="bullet"/>
      <w:lvlText w:val=""/>
      <w:lvlJc w:val="left"/>
      <w:pPr>
        <w:tabs>
          <w:tab w:val="num" w:pos="4320"/>
        </w:tabs>
        <w:ind w:left="4320" w:hanging="360"/>
      </w:pPr>
      <w:rPr>
        <w:rFonts w:ascii="Wingdings" w:hAnsi="Wingdings" w:hint="default"/>
      </w:rPr>
    </w:lvl>
    <w:lvl w:ilvl="6" w:tplc="12C222D4" w:tentative="1">
      <w:start w:val="1"/>
      <w:numFmt w:val="bullet"/>
      <w:lvlText w:val=""/>
      <w:lvlJc w:val="left"/>
      <w:pPr>
        <w:tabs>
          <w:tab w:val="num" w:pos="5040"/>
        </w:tabs>
        <w:ind w:left="5040" w:hanging="360"/>
      </w:pPr>
      <w:rPr>
        <w:rFonts w:ascii="Symbol" w:hAnsi="Symbol" w:hint="default"/>
      </w:rPr>
    </w:lvl>
    <w:lvl w:ilvl="7" w:tplc="6804E552" w:tentative="1">
      <w:start w:val="1"/>
      <w:numFmt w:val="bullet"/>
      <w:lvlText w:val="o"/>
      <w:lvlJc w:val="left"/>
      <w:pPr>
        <w:tabs>
          <w:tab w:val="num" w:pos="5760"/>
        </w:tabs>
        <w:ind w:left="5760" w:hanging="360"/>
      </w:pPr>
      <w:rPr>
        <w:rFonts w:ascii="Courier New" w:hAnsi="Courier New" w:hint="default"/>
      </w:rPr>
    </w:lvl>
    <w:lvl w:ilvl="8" w:tplc="283E250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AC1B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8CB4396"/>
    <w:multiLevelType w:val="hybridMultilevel"/>
    <w:tmpl w:val="65CEEC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46" w15:restartNumberingAfterBreak="0">
    <w:nsid w:val="7B3F681D"/>
    <w:multiLevelType w:val="hybridMultilevel"/>
    <w:tmpl w:val="B762AFEE"/>
    <w:lvl w:ilvl="0" w:tplc="9B84AC7C">
      <w:start w:val="1"/>
      <w:numFmt w:val="bullet"/>
      <w:lvlText w:val=""/>
      <w:lvlJc w:val="left"/>
      <w:pPr>
        <w:ind w:left="360" w:hanging="360"/>
      </w:pPr>
      <w:rPr>
        <w:rFonts w:ascii="Symbol" w:hAnsi="Symbol" w:hint="default"/>
      </w:rPr>
    </w:lvl>
    <w:lvl w:ilvl="1" w:tplc="A47A8D96" w:tentative="1">
      <w:start w:val="1"/>
      <w:numFmt w:val="bullet"/>
      <w:lvlText w:val="o"/>
      <w:lvlJc w:val="left"/>
      <w:pPr>
        <w:ind w:left="1080" w:hanging="360"/>
      </w:pPr>
      <w:rPr>
        <w:rFonts w:ascii="Courier New" w:hAnsi="Courier New" w:hint="default"/>
      </w:rPr>
    </w:lvl>
    <w:lvl w:ilvl="2" w:tplc="51522D32" w:tentative="1">
      <w:start w:val="1"/>
      <w:numFmt w:val="bullet"/>
      <w:lvlText w:val=""/>
      <w:lvlJc w:val="left"/>
      <w:pPr>
        <w:ind w:left="1800" w:hanging="360"/>
      </w:pPr>
      <w:rPr>
        <w:rFonts w:ascii="Wingdings" w:hAnsi="Wingdings" w:hint="default"/>
      </w:rPr>
    </w:lvl>
    <w:lvl w:ilvl="3" w:tplc="63AE705E" w:tentative="1">
      <w:start w:val="1"/>
      <w:numFmt w:val="bullet"/>
      <w:lvlText w:val=""/>
      <w:lvlJc w:val="left"/>
      <w:pPr>
        <w:ind w:left="2520" w:hanging="360"/>
      </w:pPr>
      <w:rPr>
        <w:rFonts w:ascii="Symbol" w:hAnsi="Symbol" w:hint="default"/>
      </w:rPr>
    </w:lvl>
    <w:lvl w:ilvl="4" w:tplc="4C9EAC34" w:tentative="1">
      <w:start w:val="1"/>
      <w:numFmt w:val="bullet"/>
      <w:lvlText w:val="o"/>
      <w:lvlJc w:val="left"/>
      <w:pPr>
        <w:ind w:left="3240" w:hanging="360"/>
      </w:pPr>
      <w:rPr>
        <w:rFonts w:ascii="Courier New" w:hAnsi="Courier New" w:hint="default"/>
      </w:rPr>
    </w:lvl>
    <w:lvl w:ilvl="5" w:tplc="B9DA7428" w:tentative="1">
      <w:start w:val="1"/>
      <w:numFmt w:val="bullet"/>
      <w:lvlText w:val=""/>
      <w:lvlJc w:val="left"/>
      <w:pPr>
        <w:ind w:left="3960" w:hanging="360"/>
      </w:pPr>
      <w:rPr>
        <w:rFonts w:ascii="Wingdings" w:hAnsi="Wingdings" w:hint="default"/>
      </w:rPr>
    </w:lvl>
    <w:lvl w:ilvl="6" w:tplc="B85C35A0" w:tentative="1">
      <w:start w:val="1"/>
      <w:numFmt w:val="bullet"/>
      <w:lvlText w:val=""/>
      <w:lvlJc w:val="left"/>
      <w:pPr>
        <w:ind w:left="4680" w:hanging="360"/>
      </w:pPr>
      <w:rPr>
        <w:rFonts w:ascii="Symbol" w:hAnsi="Symbol" w:hint="default"/>
      </w:rPr>
    </w:lvl>
    <w:lvl w:ilvl="7" w:tplc="B460526A" w:tentative="1">
      <w:start w:val="1"/>
      <w:numFmt w:val="bullet"/>
      <w:lvlText w:val="o"/>
      <w:lvlJc w:val="left"/>
      <w:pPr>
        <w:ind w:left="5400" w:hanging="360"/>
      </w:pPr>
      <w:rPr>
        <w:rFonts w:ascii="Courier New" w:hAnsi="Courier New" w:hint="default"/>
      </w:rPr>
    </w:lvl>
    <w:lvl w:ilvl="8" w:tplc="09D22308" w:tentative="1">
      <w:start w:val="1"/>
      <w:numFmt w:val="bullet"/>
      <w:lvlText w:val=""/>
      <w:lvlJc w:val="left"/>
      <w:pPr>
        <w:ind w:left="6120" w:hanging="360"/>
      </w:pPr>
      <w:rPr>
        <w:rFonts w:ascii="Wingdings" w:hAnsi="Wingdings" w:hint="default"/>
      </w:rPr>
    </w:lvl>
  </w:abstractNum>
  <w:abstractNum w:abstractNumId="47" w15:restartNumberingAfterBreak="0">
    <w:nsid w:val="7EE56E5B"/>
    <w:multiLevelType w:val="hybridMultilevel"/>
    <w:tmpl w:val="F75E5E96"/>
    <w:lvl w:ilvl="0" w:tplc="AF7A5064">
      <w:start w:val="1"/>
      <w:numFmt w:val="bullet"/>
      <w:lvlText w:val=""/>
      <w:lvlJc w:val="left"/>
      <w:pPr>
        <w:ind w:left="360" w:hanging="360"/>
      </w:pPr>
      <w:rPr>
        <w:rFonts w:ascii="Symbol" w:hAnsi="Symbol" w:hint="default"/>
      </w:rPr>
    </w:lvl>
    <w:lvl w:ilvl="1" w:tplc="6DB2B4B4" w:tentative="1">
      <w:start w:val="1"/>
      <w:numFmt w:val="bullet"/>
      <w:lvlText w:val="o"/>
      <w:lvlJc w:val="left"/>
      <w:pPr>
        <w:ind w:left="1080" w:hanging="360"/>
      </w:pPr>
      <w:rPr>
        <w:rFonts w:ascii="Courier New" w:hAnsi="Courier New" w:cs="Courier New" w:hint="default"/>
      </w:rPr>
    </w:lvl>
    <w:lvl w:ilvl="2" w:tplc="0818CEAC" w:tentative="1">
      <w:start w:val="1"/>
      <w:numFmt w:val="bullet"/>
      <w:lvlText w:val=""/>
      <w:lvlJc w:val="left"/>
      <w:pPr>
        <w:ind w:left="1800" w:hanging="360"/>
      </w:pPr>
      <w:rPr>
        <w:rFonts w:ascii="Wingdings" w:hAnsi="Wingdings" w:hint="default"/>
      </w:rPr>
    </w:lvl>
    <w:lvl w:ilvl="3" w:tplc="26AE34A6" w:tentative="1">
      <w:start w:val="1"/>
      <w:numFmt w:val="bullet"/>
      <w:lvlText w:val=""/>
      <w:lvlJc w:val="left"/>
      <w:pPr>
        <w:ind w:left="2520" w:hanging="360"/>
      </w:pPr>
      <w:rPr>
        <w:rFonts w:ascii="Symbol" w:hAnsi="Symbol" w:hint="default"/>
      </w:rPr>
    </w:lvl>
    <w:lvl w:ilvl="4" w:tplc="279E29FE" w:tentative="1">
      <w:start w:val="1"/>
      <w:numFmt w:val="bullet"/>
      <w:lvlText w:val="o"/>
      <w:lvlJc w:val="left"/>
      <w:pPr>
        <w:ind w:left="3240" w:hanging="360"/>
      </w:pPr>
      <w:rPr>
        <w:rFonts w:ascii="Courier New" w:hAnsi="Courier New" w:cs="Courier New" w:hint="default"/>
      </w:rPr>
    </w:lvl>
    <w:lvl w:ilvl="5" w:tplc="5DF641EA" w:tentative="1">
      <w:start w:val="1"/>
      <w:numFmt w:val="bullet"/>
      <w:lvlText w:val=""/>
      <w:lvlJc w:val="left"/>
      <w:pPr>
        <w:ind w:left="3960" w:hanging="360"/>
      </w:pPr>
      <w:rPr>
        <w:rFonts w:ascii="Wingdings" w:hAnsi="Wingdings" w:hint="default"/>
      </w:rPr>
    </w:lvl>
    <w:lvl w:ilvl="6" w:tplc="F822D89C" w:tentative="1">
      <w:start w:val="1"/>
      <w:numFmt w:val="bullet"/>
      <w:lvlText w:val=""/>
      <w:lvlJc w:val="left"/>
      <w:pPr>
        <w:ind w:left="4680" w:hanging="360"/>
      </w:pPr>
      <w:rPr>
        <w:rFonts w:ascii="Symbol" w:hAnsi="Symbol" w:hint="default"/>
      </w:rPr>
    </w:lvl>
    <w:lvl w:ilvl="7" w:tplc="9A4CF3BE" w:tentative="1">
      <w:start w:val="1"/>
      <w:numFmt w:val="bullet"/>
      <w:lvlText w:val="o"/>
      <w:lvlJc w:val="left"/>
      <w:pPr>
        <w:ind w:left="5400" w:hanging="360"/>
      </w:pPr>
      <w:rPr>
        <w:rFonts w:ascii="Courier New" w:hAnsi="Courier New" w:cs="Courier New" w:hint="default"/>
      </w:rPr>
    </w:lvl>
    <w:lvl w:ilvl="8" w:tplc="7A44F524" w:tentative="1">
      <w:start w:val="1"/>
      <w:numFmt w:val="bullet"/>
      <w:lvlText w:val=""/>
      <w:lvlJc w:val="left"/>
      <w:pPr>
        <w:ind w:left="6120" w:hanging="360"/>
      </w:pPr>
      <w:rPr>
        <w:rFonts w:ascii="Wingdings" w:hAnsi="Wingdings" w:hint="default"/>
      </w:rPr>
    </w:lvl>
  </w:abstractNum>
  <w:num w:numId="1" w16cid:durableId="1399666696">
    <w:abstractNumId w:val="1"/>
  </w:num>
  <w:num w:numId="2" w16cid:durableId="1036782391">
    <w:abstractNumId w:val="31"/>
  </w:num>
  <w:num w:numId="3" w16cid:durableId="25298264">
    <w:abstractNumId w:val="1"/>
  </w:num>
  <w:num w:numId="4" w16cid:durableId="1241670288">
    <w:abstractNumId w:val="24"/>
  </w:num>
  <w:num w:numId="5" w16cid:durableId="1365446558">
    <w:abstractNumId w:val="7"/>
  </w:num>
  <w:num w:numId="6" w16cid:durableId="1168595503">
    <w:abstractNumId w:val="2"/>
  </w:num>
  <w:num w:numId="7" w16cid:durableId="1887792623">
    <w:abstractNumId w:val="32"/>
  </w:num>
  <w:num w:numId="8" w16cid:durableId="793476201">
    <w:abstractNumId w:val="7"/>
  </w:num>
  <w:num w:numId="9" w16cid:durableId="1985622655">
    <w:abstractNumId w:val="2"/>
  </w:num>
  <w:num w:numId="10" w16cid:durableId="769473375">
    <w:abstractNumId w:val="32"/>
  </w:num>
  <w:num w:numId="11" w16cid:durableId="866599204">
    <w:abstractNumId w:val="45"/>
  </w:num>
  <w:num w:numId="12" w16cid:durableId="1481534208">
    <w:abstractNumId w:val="0"/>
  </w:num>
  <w:num w:numId="13" w16cid:durableId="206912436">
    <w:abstractNumId w:val="26"/>
  </w:num>
  <w:num w:numId="14" w16cid:durableId="1781341862">
    <w:abstractNumId w:val="40"/>
  </w:num>
  <w:num w:numId="15" w16cid:durableId="1302804970">
    <w:abstractNumId w:val="12"/>
  </w:num>
  <w:num w:numId="16" w16cid:durableId="899440970">
    <w:abstractNumId w:val="22"/>
  </w:num>
  <w:num w:numId="17" w16cid:durableId="1085226439">
    <w:abstractNumId w:val="34"/>
  </w:num>
  <w:num w:numId="18" w16cid:durableId="1213346515">
    <w:abstractNumId w:val="42"/>
  </w:num>
  <w:num w:numId="19" w16cid:durableId="1114640128">
    <w:abstractNumId w:val="28"/>
  </w:num>
  <w:num w:numId="20" w16cid:durableId="1710496760">
    <w:abstractNumId w:val="36"/>
  </w:num>
  <w:num w:numId="21" w16cid:durableId="1195968591">
    <w:abstractNumId w:val="38"/>
  </w:num>
  <w:num w:numId="22" w16cid:durableId="538055229">
    <w:abstractNumId w:val="35"/>
  </w:num>
  <w:num w:numId="23" w16cid:durableId="1550531377">
    <w:abstractNumId w:val="25"/>
  </w:num>
  <w:num w:numId="24" w16cid:durableId="948855371">
    <w:abstractNumId w:val="10"/>
  </w:num>
  <w:num w:numId="25" w16cid:durableId="816340792">
    <w:abstractNumId w:val="41"/>
  </w:num>
  <w:num w:numId="26" w16cid:durableId="308245220">
    <w:abstractNumId w:val="47"/>
  </w:num>
  <w:num w:numId="27" w16cid:durableId="1574658721">
    <w:abstractNumId w:val="21"/>
  </w:num>
  <w:num w:numId="28" w16cid:durableId="1871452440">
    <w:abstractNumId w:val="30"/>
  </w:num>
  <w:num w:numId="29" w16cid:durableId="412819555">
    <w:abstractNumId w:val="13"/>
  </w:num>
  <w:num w:numId="30" w16cid:durableId="83042023">
    <w:abstractNumId w:val="23"/>
  </w:num>
  <w:num w:numId="31" w16cid:durableId="1513956691">
    <w:abstractNumId w:val="18"/>
  </w:num>
  <w:num w:numId="32" w16cid:durableId="1085030125">
    <w:abstractNumId w:val="5"/>
  </w:num>
  <w:num w:numId="33" w16cid:durableId="369038222">
    <w:abstractNumId w:val="3"/>
  </w:num>
  <w:num w:numId="34" w16cid:durableId="1058941699">
    <w:abstractNumId w:val="4"/>
  </w:num>
  <w:num w:numId="35" w16cid:durableId="1142774065">
    <w:abstractNumId w:val="46"/>
  </w:num>
  <w:num w:numId="36" w16cid:durableId="1948268586">
    <w:abstractNumId w:val="11"/>
  </w:num>
  <w:num w:numId="37" w16cid:durableId="1584949542">
    <w:abstractNumId w:val="33"/>
  </w:num>
  <w:num w:numId="38" w16cid:durableId="73474868">
    <w:abstractNumId w:val="39"/>
  </w:num>
  <w:num w:numId="39" w16cid:durableId="452754625">
    <w:abstractNumId w:val="6"/>
  </w:num>
  <w:num w:numId="40" w16cid:durableId="1779445102">
    <w:abstractNumId w:val="43"/>
  </w:num>
  <w:num w:numId="41" w16cid:durableId="404183267">
    <w:abstractNumId w:val="19"/>
  </w:num>
  <w:num w:numId="42" w16cid:durableId="320696222">
    <w:abstractNumId w:val="15"/>
  </w:num>
  <w:num w:numId="43" w16cid:durableId="1386180965">
    <w:abstractNumId w:val="9"/>
  </w:num>
  <w:num w:numId="44" w16cid:durableId="155612529">
    <w:abstractNumId w:val="37"/>
  </w:num>
  <w:num w:numId="45" w16cid:durableId="157772482">
    <w:abstractNumId w:val="44"/>
  </w:num>
  <w:num w:numId="46" w16cid:durableId="1660234145">
    <w:abstractNumId w:val="17"/>
  </w:num>
  <w:num w:numId="47" w16cid:durableId="915554390">
    <w:abstractNumId w:val="14"/>
  </w:num>
  <w:num w:numId="48" w16cid:durableId="1322152091">
    <w:abstractNumId w:val="16"/>
  </w:num>
  <w:num w:numId="49" w16cid:durableId="1149053721">
    <w:abstractNumId w:val="8"/>
  </w:num>
  <w:num w:numId="50" w16cid:durableId="1533952677">
    <w:abstractNumId w:val="29"/>
  </w:num>
  <w:num w:numId="51" w16cid:durableId="1082678306">
    <w:abstractNumId w:val="20"/>
  </w:num>
  <w:num w:numId="52" w16cid:durableId="384565983">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3E56"/>
    <w:rsid w:val="000059DB"/>
    <w:rsid w:val="00005E68"/>
    <w:rsid w:val="00006E04"/>
    <w:rsid w:val="00010DE1"/>
    <w:rsid w:val="00012B33"/>
    <w:rsid w:val="0002401E"/>
    <w:rsid w:val="0002685C"/>
    <w:rsid w:val="00030C14"/>
    <w:rsid w:val="000333EE"/>
    <w:rsid w:val="00036639"/>
    <w:rsid w:val="00042A03"/>
    <w:rsid w:val="00045B8B"/>
    <w:rsid w:val="00050C3D"/>
    <w:rsid w:val="00052D18"/>
    <w:rsid w:val="00061419"/>
    <w:rsid w:val="00070576"/>
    <w:rsid w:val="000717C3"/>
    <w:rsid w:val="00071A32"/>
    <w:rsid w:val="0007234E"/>
    <w:rsid w:val="000727FD"/>
    <w:rsid w:val="00072961"/>
    <w:rsid w:val="00085DDE"/>
    <w:rsid w:val="00086A3F"/>
    <w:rsid w:val="000905DF"/>
    <w:rsid w:val="00093105"/>
    <w:rsid w:val="000A71FD"/>
    <w:rsid w:val="000B30F3"/>
    <w:rsid w:val="000B4546"/>
    <w:rsid w:val="000C433B"/>
    <w:rsid w:val="000C4921"/>
    <w:rsid w:val="000C5557"/>
    <w:rsid w:val="000C5B86"/>
    <w:rsid w:val="000C75AB"/>
    <w:rsid w:val="000D2053"/>
    <w:rsid w:val="000D665C"/>
    <w:rsid w:val="000F391A"/>
    <w:rsid w:val="00105F39"/>
    <w:rsid w:val="00107B13"/>
    <w:rsid w:val="00110FD8"/>
    <w:rsid w:val="00112032"/>
    <w:rsid w:val="0011245C"/>
    <w:rsid w:val="0011308E"/>
    <w:rsid w:val="00116E6D"/>
    <w:rsid w:val="001221D0"/>
    <w:rsid w:val="00131F82"/>
    <w:rsid w:val="001371B1"/>
    <w:rsid w:val="00140E7D"/>
    <w:rsid w:val="0014184B"/>
    <w:rsid w:val="00143A30"/>
    <w:rsid w:val="00150131"/>
    <w:rsid w:val="00150213"/>
    <w:rsid w:val="001531D1"/>
    <w:rsid w:val="001531D9"/>
    <w:rsid w:val="00153E3B"/>
    <w:rsid w:val="00157BC3"/>
    <w:rsid w:val="00161E7D"/>
    <w:rsid w:val="00171795"/>
    <w:rsid w:val="0017337A"/>
    <w:rsid w:val="00173CC7"/>
    <w:rsid w:val="00173F1F"/>
    <w:rsid w:val="001757EB"/>
    <w:rsid w:val="00175BB7"/>
    <w:rsid w:val="00175FF0"/>
    <w:rsid w:val="00181222"/>
    <w:rsid w:val="0018229E"/>
    <w:rsid w:val="00183BB8"/>
    <w:rsid w:val="001922B5"/>
    <w:rsid w:val="0019341B"/>
    <w:rsid w:val="00196506"/>
    <w:rsid w:val="001A2A5F"/>
    <w:rsid w:val="001A2FEB"/>
    <w:rsid w:val="001A4BA7"/>
    <w:rsid w:val="001B0B5A"/>
    <w:rsid w:val="001B2C53"/>
    <w:rsid w:val="001B4AEC"/>
    <w:rsid w:val="001B4E45"/>
    <w:rsid w:val="001C4823"/>
    <w:rsid w:val="001C5585"/>
    <w:rsid w:val="001C6CB6"/>
    <w:rsid w:val="001C6DEB"/>
    <w:rsid w:val="001D030C"/>
    <w:rsid w:val="001D5619"/>
    <w:rsid w:val="001D7BA1"/>
    <w:rsid w:val="001E0236"/>
    <w:rsid w:val="001E1DD1"/>
    <w:rsid w:val="001E554C"/>
    <w:rsid w:val="001F29B7"/>
    <w:rsid w:val="001F576D"/>
    <w:rsid w:val="00200A96"/>
    <w:rsid w:val="002012CE"/>
    <w:rsid w:val="00204628"/>
    <w:rsid w:val="0021245A"/>
    <w:rsid w:val="00221FB8"/>
    <w:rsid w:val="002227C4"/>
    <w:rsid w:val="002239AC"/>
    <w:rsid w:val="002239DC"/>
    <w:rsid w:val="00226A31"/>
    <w:rsid w:val="002316CA"/>
    <w:rsid w:val="00232590"/>
    <w:rsid w:val="00235D6F"/>
    <w:rsid w:val="00236135"/>
    <w:rsid w:val="00237C9D"/>
    <w:rsid w:val="00242669"/>
    <w:rsid w:val="0024422B"/>
    <w:rsid w:val="002443CE"/>
    <w:rsid w:val="00244657"/>
    <w:rsid w:val="00251E7E"/>
    <w:rsid w:val="0025370B"/>
    <w:rsid w:val="00265480"/>
    <w:rsid w:val="00276440"/>
    <w:rsid w:val="002805D8"/>
    <w:rsid w:val="002849AD"/>
    <w:rsid w:val="002874C1"/>
    <w:rsid w:val="00295056"/>
    <w:rsid w:val="00296198"/>
    <w:rsid w:val="002A0128"/>
    <w:rsid w:val="002A0CAB"/>
    <w:rsid w:val="002B1694"/>
    <w:rsid w:val="002B5BEA"/>
    <w:rsid w:val="002C135A"/>
    <w:rsid w:val="002D636D"/>
    <w:rsid w:val="002D70AA"/>
    <w:rsid w:val="002D7CB1"/>
    <w:rsid w:val="002E3472"/>
    <w:rsid w:val="002E629B"/>
    <w:rsid w:val="002E62A3"/>
    <w:rsid w:val="002F16F1"/>
    <w:rsid w:val="002F29D6"/>
    <w:rsid w:val="002F2E1D"/>
    <w:rsid w:val="003055B1"/>
    <w:rsid w:val="00313C47"/>
    <w:rsid w:val="00315942"/>
    <w:rsid w:val="003205CF"/>
    <w:rsid w:val="00322269"/>
    <w:rsid w:val="0032236E"/>
    <w:rsid w:val="00322921"/>
    <w:rsid w:val="0032592F"/>
    <w:rsid w:val="00342E01"/>
    <w:rsid w:val="00343055"/>
    <w:rsid w:val="00346C6A"/>
    <w:rsid w:val="00346F4A"/>
    <w:rsid w:val="00352B8B"/>
    <w:rsid w:val="0035366D"/>
    <w:rsid w:val="0035550D"/>
    <w:rsid w:val="0036164D"/>
    <w:rsid w:val="00361F08"/>
    <w:rsid w:val="00366557"/>
    <w:rsid w:val="00371776"/>
    <w:rsid w:val="00374CAB"/>
    <w:rsid w:val="00383CD5"/>
    <w:rsid w:val="0038448B"/>
    <w:rsid w:val="00384FEA"/>
    <w:rsid w:val="00385575"/>
    <w:rsid w:val="00385D5D"/>
    <w:rsid w:val="003909E3"/>
    <w:rsid w:val="0039248A"/>
    <w:rsid w:val="003945ED"/>
    <w:rsid w:val="003A4076"/>
    <w:rsid w:val="003A648C"/>
    <w:rsid w:val="003B089F"/>
    <w:rsid w:val="003D25FF"/>
    <w:rsid w:val="003E09AB"/>
    <w:rsid w:val="003E35BB"/>
    <w:rsid w:val="003E693D"/>
    <w:rsid w:val="003E782B"/>
    <w:rsid w:val="003F0387"/>
    <w:rsid w:val="003F0F33"/>
    <w:rsid w:val="003F172A"/>
    <w:rsid w:val="003F2F0A"/>
    <w:rsid w:val="003F35A5"/>
    <w:rsid w:val="003F5B75"/>
    <w:rsid w:val="003F6B87"/>
    <w:rsid w:val="003F77CA"/>
    <w:rsid w:val="00400C2C"/>
    <w:rsid w:val="00402721"/>
    <w:rsid w:val="00403D03"/>
    <w:rsid w:val="004074E0"/>
    <w:rsid w:val="004077CF"/>
    <w:rsid w:val="00411C7C"/>
    <w:rsid w:val="004159F1"/>
    <w:rsid w:val="0042159B"/>
    <w:rsid w:val="00423385"/>
    <w:rsid w:val="00423DAE"/>
    <w:rsid w:val="00424456"/>
    <w:rsid w:val="00425208"/>
    <w:rsid w:val="0042709D"/>
    <w:rsid w:val="004329B3"/>
    <w:rsid w:val="00432A8C"/>
    <w:rsid w:val="00440E9C"/>
    <w:rsid w:val="00441E84"/>
    <w:rsid w:val="004455E6"/>
    <w:rsid w:val="004475D3"/>
    <w:rsid w:val="00452502"/>
    <w:rsid w:val="004552DD"/>
    <w:rsid w:val="00456875"/>
    <w:rsid w:val="004609DE"/>
    <w:rsid w:val="00460A57"/>
    <w:rsid w:val="00460D76"/>
    <w:rsid w:val="00462742"/>
    <w:rsid w:val="00475E1F"/>
    <w:rsid w:val="00481A41"/>
    <w:rsid w:val="00481E6F"/>
    <w:rsid w:val="004848DE"/>
    <w:rsid w:val="00490E6E"/>
    <w:rsid w:val="0049127E"/>
    <w:rsid w:val="00491D91"/>
    <w:rsid w:val="00492657"/>
    <w:rsid w:val="00494C2D"/>
    <w:rsid w:val="004955C6"/>
    <w:rsid w:val="00495905"/>
    <w:rsid w:val="004975B5"/>
    <w:rsid w:val="0049793E"/>
    <w:rsid w:val="004A0810"/>
    <w:rsid w:val="004A33EB"/>
    <w:rsid w:val="004A5BCC"/>
    <w:rsid w:val="004A6D3C"/>
    <w:rsid w:val="004A7786"/>
    <w:rsid w:val="004B1551"/>
    <w:rsid w:val="004B2C03"/>
    <w:rsid w:val="004B4C9B"/>
    <w:rsid w:val="004B6EA6"/>
    <w:rsid w:val="004C076F"/>
    <w:rsid w:val="004C12F6"/>
    <w:rsid w:val="004C192C"/>
    <w:rsid w:val="004D4BDF"/>
    <w:rsid w:val="004D5248"/>
    <w:rsid w:val="004D6E95"/>
    <w:rsid w:val="004E0EA1"/>
    <w:rsid w:val="004F2212"/>
    <w:rsid w:val="004F261D"/>
    <w:rsid w:val="004F304B"/>
    <w:rsid w:val="004F49DD"/>
    <w:rsid w:val="004F7759"/>
    <w:rsid w:val="005042B2"/>
    <w:rsid w:val="005063D0"/>
    <w:rsid w:val="00511536"/>
    <w:rsid w:val="00511D40"/>
    <w:rsid w:val="00512124"/>
    <w:rsid w:val="00514952"/>
    <w:rsid w:val="005154B2"/>
    <w:rsid w:val="00520D9F"/>
    <w:rsid w:val="005212D1"/>
    <w:rsid w:val="00522C34"/>
    <w:rsid w:val="005257D3"/>
    <w:rsid w:val="00526ED5"/>
    <w:rsid w:val="0052766A"/>
    <w:rsid w:val="00530C6D"/>
    <w:rsid w:val="00531B55"/>
    <w:rsid w:val="0053226B"/>
    <w:rsid w:val="00533FA8"/>
    <w:rsid w:val="00536E92"/>
    <w:rsid w:val="00541485"/>
    <w:rsid w:val="005430BC"/>
    <w:rsid w:val="00546042"/>
    <w:rsid w:val="00546DF9"/>
    <w:rsid w:val="00547429"/>
    <w:rsid w:val="0055064C"/>
    <w:rsid w:val="00551246"/>
    <w:rsid w:val="00565EE2"/>
    <w:rsid w:val="005676AF"/>
    <w:rsid w:val="00571B31"/>
    <w:rsid w:val="00575B43"/>
    <w:rsid w:val="0058174B"/>
    <w:rsid w:val="00581D6F"/>
    <w:rsid w:val="00581FB4"/>
    <w:rsid w:val="00584F59"/>
    <w:rsid w:val="00587B5C"/>
    <w:rsid w:val="00591380"/>
    <w:rsid w:val="005953D5"/>
    <w:rsid w:val="00596470"/>
    <w:rsid w:val="00596522"/>
    <w:rsid w:val="00596D84"/>
    <w:rsid w:val="00597530"/>
    <w:rsid w:val="00597FA4"/>
    <w:rsid w:val="005A221F"/>
    <w:rsid w:val="005A2D2A"/>
    <w:rsid w:val="005A351C"/>
    <w:rsid w:val="005A56D4"/>
    <w:rsid w:val="005A6F70"/>
    <w:rsid w:val="005A7D7E"/>
    <w:rsid w:val="005A7DCC"/>
    <w:rsid w:val="005B13EA"/>
    <w:rsid w:val="005B5709"/>
    <w:rsid w:val="005C3670"/>
    <w:rsid w:val="005C3D5B"/>
    <w:rsid w:val="005C3E71"/>
    <w:rsid w:val="005C68EA"/>
    <w:rsid w:val="005C760D"/>
    <w:rsid w:val="005D0494"/>
    <w:rsid w:val="005D474F"/>
    <w:rsid w:val="005D6EC3"/>
    <w:rsid w:val="005D708F"/>
    <w:rsid w:val="005E3A33"/>
    <w:rsid w:val="005E3C38"/>
    <w:rsid w:val="005E7026"/>
    <w:rsid w:val="005F17AB"/>
    <w:rsid w:val="005F1C6D"/>
    <w:rsid w:val="005F2B5F"/>
    <w:rsid w:val="006036C3"/>
    <w:rsid w:val="00603E0A"/>
    <w:rsid w:val="0060717A"/>
    <w:rsid w:val="006108FA"/>
    <w:rsid w:val="006109B5"/>
    <w:rsid w:val="00613804"/>
    <w:rsid w:val="00614089"/>
    <w:rsid w:val="0061577D"/>
    <w:rsid w:val="00617437"/>
    <w:rsid w:val="00620158"/>
    <w:rsid w:val="00622D90"/>
    <w:rsid w:val="00633422"/>
    <w:rsid w:val="00634E7F"/>
    <w:rsid w:val="006439E5"/>
    <w:rsid w:val="006705A6"/>
    <w:rsid w:val="00672DBC"/>
    <w:rsid w:val="00674DEA"/>
    <w:rsid w:val="006779E1"/>
    <w:rsid w:val="00684676"/>
    <w:rsid w:val="00685301"/>
    <w:rsid w:val="006927BF"/>
    <w:rsid w:val="00692B64"/>
    <w:rsid w:val="006A519C"/>
    <w:rsid w:val="006B032A"/>
    <w:rsid w:val="006B1EFC"/>
    <w:rsid w:val="006B4D48"/>
    <w:rsid w:val="006C2B82"/>
    <w:rsid w:val="006C7E62"/>
    <w:rsid w:val="006D22FC"/>
    <w:rsid w:val="006D35F6"/>
    <w:rsid w:val="006D727A"/>
    <w:rsid w:val="006E063C"/>
    <w:rsid w:val="006E557A"/>
    <w:rsid w:val="006E6BBB"/>
    <w:rsid w:val="006F06FF"/>
    <w:rsid w:val="006F0A73"/>
    <w:rsid w:val="006F5F5C"/>
    <w:rsid w:val="00702D53"/>
    <w:rsid w:val="00712AE1"/>
    <w:rsid w:val="00715994"/>
    <w:rsid w:val="007174EB"/>
    <w:rsid w:val="00724388"/>
    <w:rsid w:val="00725EFE"/>
    <w:rsid w:val="00730AFC"/>
    <w:rsid w:val="00732C4E"/>
    <w:rsid w:val="007348AF"/>
    <w:rsid w:val="00741831"/>
    <w:rsid w:val="00741ED0"/>
    <w:rsid w:val="00743BC8"/>
    <w:rsid w:val="007459B1"/>
    <w:rsid w:val="00747D8F"/>
    <w:rsid w:val="00750442"/>
    <w:rsid w:val="00751BAA"/>
    <w:rsid w:val="0076090D"/>
    <w:rsid w:val="00760994"/>
    <w:rsid w:val="00760DCE"/>
    <w:rsid w:val="007637A0"/>
    <w:rsid w:val="007644A4"/>
    <w:rsid w:val="00765197"/>
    <w:rsid w:val="007657CB"/>
    <w:rsid w:val="00765970"/>
    <w:rsid w:val="00765FCE"/>
    <w:rsid w:val="00766EFB"/>
    <w:rsid w:val="00775F6A"/>
    <w:rsid w:val="007777AD"/>
    <w:rsid w:val="00780560"/>
    <w:rsid w:val="00781AEA"/>
    <w:rsid w:val="00782536"/>
    <w:rsid w:val="007852B4"/>
    <w:rsid w:val="00787E19"/>
    <w:rsid w:val="00790D6D"/>
    <w:rsid w:val="00791AA1"/>
    <w:rsid w:val="00793574"/>
    <w:rsid w:val="00793AFF"/>
    <w:rsid w:val="0079485F"/>
    <w:rsid w:val="0079513F"/>
    <w:rsid w:val="007969AA"/>
    <w:rsid w:val="007A07CF"/>
    <w:rsid w:val="007A47EC"/>
    <w:rsid w:val="007B0B9E"/>
    <w:rsid w:val="007B0BC8"/>
    <w:rsid w:val="007B1893"/>
    <w:rsid w:val="007B1989"/>
    <w:rsid w:val="007B3113"/>
    <w:rsid w:val="007B4BEA"/>
    <w:rsid w:val="007C0069"/>
    <w:rsid w:val="007C03BF"/>
    <w:rsid w:val="007C25D7"/>
    <w:rsid w:val="007C5684"/>
    <w:rsid w:val="007D0799"/>
    <w:rsid w:val="007D2D4A"/>
    <w:rsid w:val="007D3477"/>
    <w:rsid w:val="007D46E6"/>
    <w:rsid w:val="007E6433"/>
    <w:rsid w:val="007F4200"/>
    <w:rsid w:val="007F5514"/>
    <w:rsid w:val="008007AD"/>
    <w:rsid w:val="00802086"/>
    <w:rsid w:val="008059A9"/>
    <w:rsid w:val="00812182"/>
    <w:rsid w:val="00814F4F"/>
    <w:rsid w:val="00822319"/>
    <w:rsid w:val="0082270C"/>
    <w:rsid w:val="00824E6B"/>
    <w:rsid w:val="00830103"/>
    <w:rsid w:val="0083043F"/>
    <w:rsid w:val="00834975"/>
    <w:rsid w:val="00835A1C"/>
    <w:rsid w:val="00835EEA"/>
    <w:rsid w:val="00840E4A"/>
    <w:rsid w:val="008410A0"/>
    <w:rsid w:val="00841D68"/>
    <w:rsid w:val="00843BDE"/>
    <w:rsid w:val="00850ECD"/>
    <w:rsid w:val="00852A49"/>
    <w:rsid w:val="00852BAE"/>
    <w:rsid w:val="008548F6"/>
    <w:rsid w:val="00856A50"/>
    <w:rsid w:val="00860205"/>
    <w:rsid w:val="00861734"/>
    <w:rsid w:val="008641D8"/>
    <w:rsid w:val="008666FE"/>
    <w:rsid w:val="00876BD8"/>
    <w:rsid w:val="00877596"/>
    <w:rsid w:val="00880A83"/>
    <w:rsid w:val="008863CC"/>
    <w:rsid w:val="00887921"/>
    <w:rsid w:val="00887CD9"/>
    <w:rsid w:val="00890556"/>
    <w:rsid w:val="008A0068"/>
    <w:rsid w:val="008A0FA0"/>
    <w:rsid w:val="008A2F86"/>
    <w:rsid w:val="008A48F3"/>
    <w:rsid w:val="008B03D4"/>
    <w:rsid w:val="008B23F0"/>
    <w:rsid w:val="008B447A"/>
    <w:rsid w:val="008B6714"/>
    <w:rsid w:val="008B7D57"/>
    <w:rsid w:val="008C1177"/>
    <w:rsid w:val="008C3177"/>
    <w:rsid w:val="008C4DCE"/>
    <w:rsid w:val="008C4F44"/>
    <w:rsid w:val="008D1ED0"/>
    <w:rsid w:val="008D240F"/>
    <w:rsid w:val="008D5E67"/>
    <w:rsid w:val="008E400D"/>
    <w:rsid w:val="008E57E2"/>
    <w:rsid w:val="008F0B8D"/>
    <w:rsid w:val="008F3BA9"/>
    <w:rsid w:val="008F49D8"/>
    <w:rsid w:val="008F6012"/>
    <w:rsid w:val="009007AC"/>
    <w:rsid w:val="00901E12"/>
    <w:rsid w:val="009044AD"/>
    <w:rsid w:val="009067DF"/>
    <w:rsid w:val="00910DE0"/>
    <w:rsid w:val="00921679"/>
    <w:rsid w:val="00923EAD"/>
    <w:rsid w:val="0092658D"/>
    <w:rsid w:val="009268D5"/>
    <w:rsid w:val="00927226"/>
    <w:rsid w:val="00927550"/>
    <w:rsid w:val="009276F2"/>
    <w:rsid w:val="00946819"/>
    <w:rsid w:val="00970CFC"/>
    <w:rsid w:val="009711F1"/>
    <w:rsid w:val="00975E64"/>
    <w:rsid w:val="009778FD"/>
    <w:rsid w:val="0098413B"/>
    <w:rsid w:val="009848A7"/>
    <w:rsid w:val="009906F6"/>
    <w:rsid w:val="00994F6A"/>
    <w:rsid w:val="00996F9D"/>
    <w:rsid w:val="009A5E87"/>
    <w:rsid w:val="009B37C5"/>
    <w:rsid w:val="009B7744"/>
    <w:rsid w:val="009C08D3"/>
    <w:rsid w:val="009C7566"/>
    <w:rsid w:val="009C7743"/>
    <w:rsid w:val="009D1325"/>
    <w:rsid w:val="009D25E9"/>
    <w:rsid w:val="009D273E"/>
    <w:rsid w:val="009D597D"/>
    <w:rsid w:val="009D6D6A"/>
    <w:rsid w:val="009E1F19"/>
    <w:rsid w:val="009E2CD8"/>
    <w:rsid w:val="009E52B9"/>
    <w:rsid w:val="009E56DF"/>
    <w:rsid w:val="009E5958"/>
    <w:rsid w:val="009E687B"/>
    <w:rsid w:val="009F525D"/>
    <w:rsid w:val="009F6DB8"/>
    <w:rsid w:val="009F7D32"/>
    <w:rsid w:val="00A1078D"/>
    <w:rsid w:val="00A11B5F"/>
    <w:rsid w:val="00A169EA"/>
    <w:rsid w:val="00A22F66"/>
    <w:rsid w:val="00A2451E"/>
    <w:rsid w:val="00A262EF"/>
    <w:rsid w:val="00A26ADC"/>
    <w:rsid w:val="00A3181B"/>
    <w:rsid w:val="00A3781F"/>
    <w:rsid w:val="00A42FA4"/>
    <w:rsid w:val="00A43004"/>
    <w:rsid w:val="00A5308F"/>
    <w:rsid w:val="00A609E4"/>
    <w:rsid w:val="00A63963"/>
    <w:rsid w:val="00A63B3B"/>
    <w:rsid w:val="00A648E0"/>
    <w:rsid w:val="00A7046A"/>
    <w:rsid w:val="00A70F81"/>
    <w:rsid w:val="00A7173D"/>
    <w:rsid w:val="00A72C57"/>
    <w:rsid w:val="00A744F6"/>
    <w:rsid w:val="00A7619E"/>
    <w:rsid w:val="00A818CE"/>
    <w:rsid w:val="00A82D54"/>
    <w:rsid w:val="00A836EF"/>
    <w:rsid w:val="00A857DD"/>
    <w:rsid w:val="00A90940"/>
    <w:rsid w:val="00A941A2"/>
    <w:rsid w:val="00AA08BC"/>
    <w:rsid w:val="00AB09A2"/>
    <w:rsid w:val="00AB151B"/>
    <w:rsid w:val="00AC01A5"/>
    <w:rsid w:val="00AC5193"/>
    <w:rsid w:val="00AC5249"/>
    <w:rsid w:val="00AC63A4"/>
    <w:rsid w:val="00AC6AB9"/>
    <w:rsid w:val="00AD0582"/>
    <w:rsid w:val="00AD0F36"/>
    <w:rsid w:val="00AD27A5"/>
    <w:rsid w:val="00AE0FD1"/>
    <w:rsid w:val="00AF099E"/>
    <w:rsid w:val="00AF4445"/>
    <w:rsid w:val="00B03808"/>
    <w:rsid w:val="00B03C13"/>
    <w:rsid w:val="00B12B41"/>
    <w:rsid w:val="00B15146"/>
    <w:rsid w:val="00B2045F"/>
    <w:rsid w:val="00B23E04"/>
    <w:rsid w:val="00B256FD"/>
    <w:rsid w:val="00B312E4"/>
    <w:rsid w:val="00B32EC4"/>
    <w:rsid w:val="00B412FD"/>
    <w:rsid w:val="00B4167F"/>
    <w:rsid w:val="00B451AA"/>
    <w:rsid w:val="00B561BE"/>
    <w:rsid w:val="00B651F9"/>
    <w:rsid w:val="00B66513"/>
    <w:rsid w:val="00B70CA7"/>
    <w:rsid w:val="00B74A78"/>
    <w:rsid w:val="00B76B10"/>
    <w:rsid w:val="00B774BB"/>
    <w:rsid w:val="00B81B19"/>
    <w:rsid w:val="00B8547E"/>
    <w:rsid w:val="00B9161A"/>
    <w:rsid w:val="00B97778"/>
    <w:rsid w:val="00BB1C87"/>
    <w:rsid w:val="00BB26C7"/>
    <w:rsid w:val="00BB4786"/>
    <w:rsid w:val="00BC243F"/>
    <w:rsid w:val="00BC474E"/>
    <w:rsid w:val="00BC7B31"/>
    <w:rsid w:val="00BD3640"/>
    <w:rsid w:val="00BD4E9D"/>
    <w:rsid w:val="00BE25C0"/>
    <w:rsid w:val="00BE4232"/>
    <w:rsid w:val="00BE7B6C"/>
    <w:rsid w:val="00C00C4A"/>
    <w:rsid w:val="00C00F08"/>
    <w:rsid w:val="00C011DD"/>
    <w:rsid w:val="00C12C78"/>
    <w:rsid w:val="00C14C6E"/>
    <w:rsid w:val="00C17028"/>
    <w:rsid w:val="00C17571"/>
    <w:rsid w:val="00C21338"/>
    <w:rsid w:val="00C2133D"/>
    <w:rsid w:val="00C228D5"/>
    <w:rsid w:val="00C23A81"/>
    <w:rsid w:val="00C249AD"/>
    <w:rsid w:val="00C316E5"/>
    <w:rsid w:val="00C31BB7"/>
    <w:rsid w:val="00C344E5"/>
    <w:rsid w:val="00C34E64"/>
    <w:rsid w:val="00C37AE2"/>
    <w:rsid w:val="00C40FD9"/>
    <w:rsid w:val="00C431FA"/>
    <w:rsid w:val="00C43E9D"/>
    <w:rsid w:val="00C47868"/>
    <w:rsid w:val="00C5081A"/>
    <w:rsid w:val="00C5651F"/>
    <w:rsid w:val="00C5695A"/>
    <w:rsid w:val="00C606A0"/>
    <w:rsid w:val="00C6496C"/>
    <w:rsid w:val="00C65C15"/>
    <w:rsid w:val="00C65F65"/>
    <w:rsid w:val="00C66F9A"/>
    <w:rsid w:val="00C7029C"/>
    <w:rsid w:val="00C71AAB"/>
    <w:rsid w:val="00C75014"/>
    <w:rsid w:val="00C82F23"/>
    <w:rsid w:val="00C83E2F"/>
    <w:rsid w:val="00C84FDE"/>
    <w:rsid w:val="00C8556F"/>
    <w:rsid w:val="00C85A72"/>
    <w:rsid w:val="00C85C9C"/>
    <w:rsid w:val="00CA10DC"/>
    <w:rsid w:val="00CA21A8"/>
    <w:rsid w:val="00CB0E4F"/>
    <w:rsid w:val="00CB2C99"/>
    <w:rsid w:val="00CB393F"/>
    <w:rsid w:val="00CC0E1A"/>
    <w:rsid w:val="00CC1103"/>
    <w:rsid w:val="00CC2ECC"/>
    <w:rsid w:val="00CC3F3B"/>
    <w:rsid w:val="00CC4F09"/>
    <w:rsid w:val="00CC6F04"/>
    <w:rsid w:val="00CD0ED6"/>
    <w:rsid w:val="00CD10ED"/>
    <w:rsid w:val="00CD390E"/>
    <w:rsid w:val="00CD3D90"/>
    <w:rsid w:val="00CD5520"/>
    <w:rsid w:val="00CD7873"/>
    <w:rsid w:val="00CE1CBD"/>
    <w:rsid w:val="00CE3632"/>
    <w:rsid w:val="00CF36C4"/>
    <w:rsid w:val="00CF3C4E"/>
    <w:rsid w:val="00CF41AD"/>
    <w:rsid w:val="00CF603C"/>
    <w:rsid w:val="00D14371"/>
    <w:rsid w:val="00D170FC"/>
    <w:rsid w:val="00D214F8"/>
    <w:rsid w:val="00D27502"/>
    <w:rsid w:val="00D275FB"/>
    <w:rsid w:val="00D32265"/>
    <w:rsid w:val="00D3756F"/>
    <w:rsid w:val="00D40903"/>
    <w:rsid w:val="00D45E1D"/>
    <w:rsid w:val="00D4630D"/>
    <w:rsid w:val="00D4706A"/>
    <w:rsid w:val="00D5175F"/>
    <w:rsid w:val="00D51A0D"/>
    <w:rsid w:val="00D52C7B"/>
    <w:rsid w:val="00D5413A"/>
    <w:rsid w:val="00D54CC3"/>
    <w:rsid w:val="00D615F4"/>
    <w:rsid w:val="00D65CFC"/>
    <w:rsid w:val="00D670B1"/>
    <w:rsid w:val="00D716C4"/>
    <w:rsid w:val="00D7455A"/>
    <w:rsid w:val="00D74B77"/>
    <w:rsid w:val="00D74BFF"/>
    <w:rsid w:val="00D765A9"/>
    <w:rsid w:val="00D80C93"/>
    <w:rsid w:val="00D84876"/>
    <w:rsid w:val="00D8518B"/>
    <w:rsid w:val="00D856A7"/>
    <w:rsid w:val="00D93929"/>
    <w:rsid w:val="00D94EC9"/>
    <w:rsid w:val="00D97F9D"/>
    <w:rsid w:val="00DA4DD5"/>
    <w:rsid w:val="00DA5147"/>
    <w:rsid w:val="00DA5409"/>
    <w:rsid w:val="00DA6387"/>
    <w:rsid w:val="00DA7779"/>
    <w:rsid w:val="00DB119A"/>
    <w:rsid w:val="00DB1C17"/>
    <w:rsid w:val="00DB6E08"/>
    <w:rsid w:val="00DC020D"/>
    <w:rsid w:val="00DC0F22"/>
    <w:rsid w:val="00DC66E8"/>
    <w:rsid w:val="00DD226B"/>
    <w:rsid w:val="00DD2F60"/>
    <w:rsid w:val="00DE1B2F"/>
    <w:rsid w:val="00DF1E89"/>
    <w:rsid w:val="00DF2E88"/>
    <w:rsid w:val="00DF39DB"/>
    <w:rsid w:val="00DF47F8"/>
    <w:rsid w:val="00DF56E6"/>
    <w:rsid w:val="00E02398"/>
    <w:rsid w:val="00E0592C"/>
    <w:rsid w:val="00E067C6"/>
    <w:rsid w:val="00E06AAB"/>
    <w:rsid w:val="00E1257B"/>
    <w:rsid w:val="00E160E1"/>
    <w:rsid w:val="00E20F8E"/>
    <w:rsid w:val="00E23686"/>
    <w:rsid w:val="00E23B46"/>
    <w:rsid w:val="00E320D2"/>
    <w:rsid w:val="00E33517"/>
    <w:rsid w:val="00E33823"/>
    <w:rsid w:val="00E3518F"/>
    <w:rsid w:val="00E4401D"/>
    <w:rsid w:val="00E45506"/>
    <w:rsid w:val="00E4708A"/>
    <w:rsid w:val="00E51121"/>
    <w:rsid w:val="00E54A15"/>
    <w:rsid w:val="00E610AA"/>
    <w:rsid w:val="00E63B4F"/>
    <w:rsid w:val="00E64AC7"/>
    <w:rsid w:val="00E708A7"/>
    <w:rsid w:val="00E70ADC"/>
    <w:rsid w:val="00E726F1"/>
    <w:rsid w:val="00E758CA"/>
    <w:rsid w:val="00E8046F"/>
    <w:rsid w:val="00E82BB9"/>
    <w:rsid w:val="00E83103"/>
    <w:rsid w:val="00E846BA"/>
    <w:rsid w:val="00E876AB"/>
    <w:rsid w:val="00E92FE4"/>
    <w:rsid w:val="00E945BC"/>
    <w:rsid w:val="00E95B40"/>
    <w:rsid w:val="00E967B4"/>
    <w:rsid w:val="00E97814"/>
    <w:rsid w:val="00EA222E"/>
    <w:rsid w:val="00EA2CD3"/>
    <w:rsid w:val="00EA440D"/>
    <w:rsid w:val="00EB198D"/>
    <w:rsid w:val="00EB21BD"/>
    <w:rsid w:val="00EB28B2"/>
    <w:rsid w:val="00EB72AC"/>
    <w:rsid w:val="00EB7F96"/>
    <w:rsid w:val="00EC5E98"/>
    <w:rsid w:val="00EC6083"/>
    <w:rsid w:val="00ED2AD0"/>
    <w:rsid w:val="00ED2CD8"/>
    <w:rsid w:val="00ED3DBD"/>
    <w:rsid w:val="00EE4DE6"/>
    <w:rsid w:val="00EE4F3D"/>
    <w:rsid w:val="00EE77EF"/>
    <w:rsid w:val="00EE7959"/>
    <w:rsid w:val="00EF014C"/>
    <w:rsid w:val="00EF1B5D"/>
    <w:rsid w:val="00EF1EDF"/>
    <w:rsid w:val="00EF7C17"/>
    <w:rsid w:val="00F002FD"/>
    <w:rsid w:val="00F003CE"/>
    <w:rsid w:val="00F05071"/>
    <w:rsid w:val="00F1067E"/>
    <w:rsid w:val="00F17C75"/>
    <w:rsid w:val="00F17EE8"/>
    <w:rsid w:val="00F212BC"/>
    <w:rsid w:val="00F2146B"/>
    <w:rsid w:val="00F241FD"/>
    <w:rsid w:val="00F266A1"/>
    <w:rsid w:val="00F277F4"/>
    <w:rsid w:val="00F312A9"/>
    <w:rsid w:val="00F3697A"/>
    <w:rsid w:val="00F40240"/>
    <w:rsid w:val="00F4030A"/>
    <w:rsid w:val="00F44E9F"/>
    <w:rsid w:val="00F4634D"/>
    <w:rsid w:val="00F46FA1"/>
    <w:rsid w:val="00F47D13"/>
    <w:rsid w:val="00F53BBB"/>
    <w:rsid w:val="00F566D2"/>
    <w:rsid w:val="00F61199"/>
    <w:rsid w:val="00F62D56"/>
    <w:rsid w:val="00F64208"/>
    <w:rsid w:val="00F67529"/>
    <w:rsid w:val="00F70886"/>
    <w:rsid w:val="00F713EB"/>
    <w:rsid w:val="00F72B5D"/>
    <w:rsid w:val="00F836F5"/>
    <w:rsid w:val="00F84CB9"/>
    <w:rsid w:val="00F8600B"/>
    <w:rsid w:val="00F94158"/>
    <w:rsid w:val="00F94526"/>
    <w:rsid w:val="00FA0C35"/>
    <w:rsid w:val="00FA468A"/>
    <w:rsid w:val="00FA6107"/>
    <w:rsid w:val="00FB160D"/>
    <w:rsid w:val="00FB2139"/>
    <w:rsid w:val="00FB21E7"/>
    <w:rsid w:val="00FB3334"/>
    <w:rsid w:val="00FB35FD"/>
    <w:rsid w:val="00FB45BA"/>
    <w:rsid w:val="00FB586C"/>
    <w:rsid w:val="00FB6E1B"/>
    <w:rsid w:val="00FB7D38"/>
    <w:rsid w:val="00FB7DE7"/>
    <w:rsid w:val="00FC0C11"/>
    <w:rsid w:val="00FC0E8B"/>
    <w:rsid w:val="00FC21DA"/>
    <w:rsid w:val="00FC23C2"/>
    <w:rsid w:val="00FC4113"/>
    <w:rsid w:val="00FC6CE4"/>
    <w:rsid w:val="00FC75C4"/>
    <w:rsid w:val="00FD023F"/>
    <w:rsid w:val="00FD3852"/>
    <w:rsid w:val="00FF075C"/>
    <w:rsid w:val="00FF155F"/>
    <w:rsid w:val="00FF2130"/>
    <w:rsid w:val="00FF4CB4"/>
    <w:rsid w:val="00FF5C0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4FA79"/>
  <w15:docId w15:val="{BCC04D31-8FA4-4B20-AD55-BB42F4A70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aliases w:val="Kop opmaak 1"/>
    <w:basedOn w:val="Standaard"/>
    <w:next w:val="Standaard"/>
    <w:link w:val="Kop1Char"/>
    <w:uiPriority w:val="3"/>
    <w:qFormat/>
    <w:rsid w:val="003A4076"/>
    <w:pPr>
      <w:keepNext/>
      <w:numPr>
        <w:numId w:val="10"/>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Standaard"/>
    <w:next w:val="Standaard"/>
    <w:link w:val="Kop2Char"/>
    <w:uiPriority w:val="3"/>
    <w:qFormat/>
    <w:rsid w:val="003A4076"/>
    <w:pPr>
      <w:keepNext/>
      <w:numPr>
        <w:ilvl w:val="1"/>
        <w:numId w:val="10"/>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aliases w:val="Kop [3],Subparagraaf,Kop opmaak 3"/>
    <w:basedOn w:val="Standaard"/>
    <w:next w:val="Standaard"/>
    <w:link w:val="Kop3Char"/>
    <w:uiPriority w:val="3"/>
    <w:qFormat/>
    <w:rsid w:val="003A4076"/>
    <w:pPr>
      <w:keepNext/>
      <w:numPr>
        <w:ilvl w:val="2"/>
        <w:numId w:val="10"/>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aliases w:val="054,Level 2 - a"/>
    <w:basedOn w:val="Standaard"/>
    <w:next w:val="Standaard"/>
    <w:link w:val="Kop4Char"/>
    <w:uiPriority w:val="3"/>
    <w:qFormat/>
    <w:rsid w:val="00EA222E"/>
    <w:pPr>
      <w:keepNext/>
      <w:numPr>
        <w:ilvl w:val="3"/>
        <w:numId w:val="10"/>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10"/>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10"/>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10"/>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10"/>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10"/>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basedOn w:val="Standaard"/>
    <w:link w:val="LijstalineaChar"/>
    <w:uiPriority w:val="34"/>
    <w:unhideWhenUsed/>
    <w:qFormat/>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11"/>
      </w:numPr>
      <w:shd w:val="clear" w:color="auto" w:fill="000000"/>
    </w:pPr>
    <w:rPr>
      <w:kern w:val="30"/>
    </w:rPr>
  </w:style>
  <w:style w:type="paragraph" w:customStyle="1" w:styleId="Kop2rapport">
    <w:name w:val="Kop 2 rapport"/>
    <w:basedOn w:val="Kop2"/>
    <w:next w:val="Standaard"/>
    <w:semiHidden/>
    <w:rsid w:val="00EA222E"/>
    <w:pPr>
      <w:numPr>
        <w:numId w:val="11"/>
      </w:numPr>
      <w:shd w:val="clear" w:color="auto" w:fill="D9D9D9"/>
    </w:pPr>
  </w:style>
  <w:style w:type="paragraph" w:customStyle="1" w:styleId="Kop3rapport">
    <w:name w:val="Kop 3 rapport"/>
    <w:basedOn w:val="Kop3"/>
    <w:next w:val="Standaard"/>
    <w:semiHidden/>
    <w:rsid w:val="00EA222E"/>
    <w:pPr>
      <w:numPr>
        <w:numId w:val="11"/>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8"/>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8"/>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aliases w:val="Kop [3] Char,Subparagraaf Char,Kop opmaak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aliases w:val="054 Char,Level 2 - a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aliases w:val="Kop opmaak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9"/>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12"/>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qFormat/>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3"/>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4"/>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5"/>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6"/>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7"/>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8"/>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9"/>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20"/>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21"/>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2"/>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3"/>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4"/>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character" w:customStyle="1" w:styleId="StijlStandaard">
    <w:name w:val="Stijl Standaard +"/>
    <w:basedOn w:val="Standaardalinea-lettertype"/>
    <w:rsid w:val="00A42FA4"/>
    <w:rPr>
      <w:rFonts w:cs="Times New Roman"/>
    </w:rPr>
  </w:style>
  <w:style w:type="character" w:customStyle="1" w:styleId="normaltextrun">
    <w:name w:val="normaltextrun"/>
    <w:basedOn w:val="Standaardalinea-lettertype"/>
    <w:rsid w:val="00584F59"/>
  </w:style>
  <w:style w:type="table" w:customStyle="1" w:styleId="Tabelstijlarcering1">
    <w:name w:val="Tabelstijl arcering1"/>
    <w:basedOn w:val="Standaardtabel"/>
    <w:uiPriority w:val="99"/>
    <w:rsid w:val="009F6DB8"/>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raster5">
    <w:name w:val="Tabelraster5"/>
    <w:basedOn w:val="Standaardtabel"/>
    <w:next w:val="Tabelraster"/>
    <w:uiPriority w:val="39"/>
    <w:rsid w:val="008548F6"/>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39"/>
    <w:rsid w:val="008548F6"/>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39"/>
    <w:rsid w:val="008548F6"/>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39"/>
    <w:rsid w:val="008548F6"/>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stijlarcering2">
    <w:name w:val="Tabelstijl arcering2"/>
    <w:basedOn w:val="Standaardtabel"/>
    <w:uiPriority w:val="99"/>
    <w:rsid w:val="009E1F19"/>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styleId="Revisie">
    <w:name w:val="Revision"/>
    <w:hidden/>
    <w:uiPriority w:val="99"/>
    <w:semiHidden/>
    <w:rsid w:val="008C3177"/>
    <w:pPr>
      <w:spacing w:after="0" w:line="240" w:lineRule="auto"/>
    </w:pPr>
    <w:rPr>
      <w:rFonts w:ascii="Arial" w:hAnsi="Arial" w:cs="Times New Roman"/>
      <w:spacing w:val="20"/>
      <w:kern w:val="30"/>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29982">
      <w:bodyDiv w:val="1"/>
      <w:marLeft w:val="0"/>
      <w:marRight w:val="0"/>
      <w:marTop w:val="0"/>
      <w:marBottom w:val="0"/>
      <w:divBdr>
        <w:top w:val="none" w:sz="0" w:space="0" w:color="auto"/>
        <w:left w:val="none" w:sz="0" w:space="0" w:color="auto"/>
        <w:bottom w:val="none" w:sz="0" w:space="0" w:color="auto"/>
        <w:right w:val="none" w:sz="0" w:space="0" w:color="auto"/>
      </w:divBdr>
    </w:div>
    <w:div w:id="184099963">
      <w:bodyDiv w:val="1"/>
      <w:marLeft w:val="0"/>
      <w:marRight w:val="0"/>
      <w:marTop w:val="0"/>
      <w:marBottom w:val="0"/>
      <w:divBdr>
        <w:top w:val="none" w:sz="0" w:space="0" w:color="auto"/>
        <w:left w:val="none" w:sz="0" w:space="0" w:color="auto"/>
        <w:bottom w:val="none" w:sz="0" w:space="0" w:color="auto"/>
        <w:right w:val="none" w:sz="0" w:space="0" w:color="auto"/>
      </w:divBdr>
    </w:div>
    <w:div w:id="286468358">
      <w:bodyDiv w:val="1"/>
      <w:marLeft w:val="0"/>
      <w:marRight w:val="0"/>
      <w:marTop w:val="0"/>
      <w:marBottom w:val="0"/>
      <w:divBdr>
        <w:top w:val="none" w:sz="0" w:space="0" w:color="auto"/>
        <w:left w:val="none" w:sz="0" w:space="0" w:color="auto"/>
        <w:bottom w:val="none" w:sz="0" w:space="0" w:color="auto"/>
        <w:right w:val="none" w:sz="0" w:space="0" w:color="auto"/>
      </w:divBdr>
    </w:div>
    <w:div w:id="425158374">
      <w:bodyDiv w:val="1"/>
      <w:marLeft w:val="0"/>
      <w:marRight w:val="0"/>
      <w:marTop w:val="0"/>
      <w:marBottom w:val="0"/>
      <w:divBdr>
        <w:top w:val="none" w:sz="0" w:space="0" w:color="auto"/>
        <w:left w:val="none" w:sz="0" w:space="0" w:color="auto"/>
        <w:bottom w:val="none" w:sz="0" w:space="0" w:color="auto"/>
        <w:right w:val="none" w:sz="0" w:space="0" w:color="auto"/>
      </w:divBdr>
    </w:div>
    <w:div w:id="902326014">
      <w:bodyDiv w:val="1"/>
      <w:marLeft w:val="0"/>
      <w:marRight w:val="0"/>
      <w:marTop w:val="0"/>
      <w:marBottom w:val="0"/>
      <w:divBdr>
        <w:top w:val="none" w:sz="0" w:space="0" w:color="auto"/>
        <w:left w:val="none" w:sz="0" w:space="0" w:color="auto"/>
        <w:bottom w:val="none" w:sz="0" w:space="0" w:color="auto"/>
        <w:right w:val="none" w:sz="0" w:space="0" w:color="auto"/>
      </w:divBdr>
    </w:div>
    <w:div w:id="1146775979">
      <w:bodyDiv w:val="1"/>
      <w:marLeft w:val="0"/>
      <w:marRight w:val="0"/>
      <w:marTop w:val="0"/>
      <w:marBottom w:val="0"/>
      <w:divBdr>
        <w:top w:val="none" w:sz="0" w:space="0" w:color="auto"/>
        <w:left w:val="none" w:sz="0" w:space="0" w:color="auto"/>
        <w:bottom w:val="none" w:sz="0" w:space="0" w:color="auto"/>
        <w:right w:val="none" w:sz="0" w:space="0" w:color="auto"/>
      </w:divBdr>
    </w:div>
    <w:div w:id="1405177431">
      <w:bodyDiv w:val="1"/>
      <w:marLeft w:val="0"/>
      <w:marRight w:val="0"/>
      <w:marTop w:val="0"/>
      <w:marBottom w:val="0"/>
      <w:divBdr>
        <w:top w:val="none" w:sz="0" w:space="0" w:color="auto"/>
        <w:left w:val="none" w:sz="0" w:space="0" w:color="auto"/>
        <w:bottom w:val="none" w:sz="0" w:space="0" w:color="auto"/>
        <w:right w:val="none" w:sz="0" w:space="0" w:color="auto"/>
      </w:divBdr>
    </w:div>
    <w:div w:id="1597787544">
      <w:bodyDiv w:val="1"/>
      <w:marLeft w:val="0"/>
      <w:marRight w:val="0"/>
      <w:marTop w:val="0"/>
      <w:marBottom w:val="0"/>
      <w:divBdr>
        <w:top w:val="none" w:sz="0" w:space="0" w:color="auto"/>
        <w:left w:val="none" w:sz="0" w:space="0" w:color="auto"/>
        <w:bottom w:val="none" w:sz="0" w:space="0" w:color="auto"/>
        <w:right w:val="none" w:sz="0" w:space="0" w:color="auto"/>
      </w:divBdr>
    </w:div>
    <w:div w:id="1845441013">
      <w:bodyDiv w:val="1"/>
      <w:marLeft w:val="0"/>
      <w:marRight w:val="0"/>
      <w:marTop w:val="0"/>
      <w:marBottom w:val="0"/>
      <w:divBdr>
        <w:top w:val="none" w:sz="0" w:space="0" w:color="auto"/>
        <w:left w:val="none" w:sz="0" w:space="0" w:color="auto"/>
        <w:bottom w:val="none" w:sz="0" w:space="0" w:color="auto"/>
        <w:right w:val="none" w:sz="0" w:space="0" w:color="auto"/>
      </w:divBdr>
    </w:div>
    <w:div w:id="199525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gemeentewestland.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openxmlformats.org/drawingml/2006/wordprocessingDrawing"/>
    <ds:schemaRef ds:uri="http://schemas.openxmlformats.org/drawingml/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ml"/>
    <ds:schemaRef ds:uri="http://schemas.microsoft.com/office/word/2010/wordprocessingDrawing"/>
    <ds:schemaRef ds:uri="http://schemas.microsoft.com/office/word/2012/wordml"/>
    <ds:schemaRef ds:uri="http://schemas.openxmlformats.org/markup-compatibility/2006"/>
    <ds:schemaRef ds:uri="http://schemas.microsoft.com/office/word/2006/wordml"/>
    <ds:schemaRef ds:uri="http://schemas.microsoft.com/office/drawing/2007/8/2/chart"/>
    <ds:schemaRef ds:uri="http://schemas.microsoft.com/office/2006/coverPageProps"/>
    <ds:schemaRef ds:uri="http://opendope.org/answers"/>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1312</Words>
  <Characters>8799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Huijgen</dc:creator>
  <cp:lastModifiedBy>Neeleman, LL (Lisa)</cp:lastModifiedBy>
  <cp:revision>4</cp:revision>
  <cp:lastPrinted>2022-11-09T07:24:00Z</cp:lastPrinted>
  <dcterms:created xsi:type="dcterms:W3CDTF">2022-11-30T16:07:00Z</dcterms:created>
  <dcterms:modified xsi:type="dcterms:W3CDTF">2022-11-30T16:11:00Z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llneeleman</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llneeleman</vt:lpwstr>
  </property>
  <property fmtid="{D5CDD505-2E9C-101B-9397-08002B2CF9AE}" pid="8" name="CORSA_GUID">
    <vt:lpwstr>b1318089-6849-d6a5-9f14-b834ec617204</vt:lpwstr>
  </property>
  <property fmtid="{D5CDD505-2E9C-101B-9397-08002B2CF9AE}" pid="9" name="CORSA_OBJECTTYPE">
    <vt:lpwstr>S</vt:lpwstr>
  </property>
  <property fmtid="{D5CDD505-2E9C-101B-9397-08002B2CF9AE}" pid="10" name="CORSA_OBJECTID">
    <vt:lpwstr>22-0251788</vt:lpwstr>
  </property>
  <property fmtid="{D5CDD505-2E9C-101B-9397-08002B2CF9AE}" pid="11" name="CORSA_VERSION">
    <vt:lpwstr>1</vt:lpwstr>
  </property>
</Properties>
</file>