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4BCF" w:rsidP="00C24BCF" w:rsidRDefault="00991926" w14:paraId="7AAB90C1" w14:textId="540AB306">
      <w:pPr>
        <w:pStyle w:val="RapportTitel"/>
        <w:rPr>
          <w:color w:val="auto"/>
        </w:rPr>
      </w:pPr>
      <w:r w:rsidRPr="4D0BAA45" w:rsidR="00DC2C5E">
        <w:rPr>
          <w:color w:val="auto"/>
        </w:rPr>
        <w:t>Referentieformulier</w:t>
      </w:r>
    </w:p>
    <w:p w:rsidR="001E0C0A" w:rsidP="4B326A26" w:rsidRDefault="001E0C0A" w14:paraId="20B10F0B" w14:textId="07F265E7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name="_Hlk59019676" w:id="0"/>
      <w:r w:rsidRPr="4B326A26">
        <w:rPr>
          <w:rFonts w:ascii="Rockwell" w:hAnsi="Rockwell"/>
          <w:i/>
          <w:iCs/>
          <w:sz w:val="16"/>
          <w:szCs w:val="16"/>
        </w:rPr>
        <w:t>Versie 202</w:t>
      </w:r>
      <w:r w:rsidRPr="4B326A26" w:rsidR="348D50B6">
        <w:rPr>
          <w:rFonts w:ascii="Rockwell" w:hAnsi="Rockwell"/>
          <w:i/>
          <w:iCs/>
          <w:sz w:val="16"/>
          <w:szCs w:val="16"/>
        </w:rPr>
        <w:t>2</w:t>
      </w:r>
      <w:r w:rsidRPr="4B326A26">
        <w:rPr>
          <w:rFonts w:ascii="Rockwell" w:hAnsi="Rockwell"/>
          <w:i/>
          <w:iCs/>
          <w:sz w:val="16"/>
          <w:szCs w:val="16"/>
        </w:rPr>
        <w:t>01</w:t>
      </w:r>
    </w:p>
    <w:p w:rsidR="001E0C0A" w:rsidP="001E0C0A" w:rsidRDefault="001E0C0A" w14:paraId="267DD071" w14:textId="082B26A3">
      <w:pPr>
        <w:pStyle w:val="Voettekst"/>
        <w:rPr>
          <w:rFonts w:ascii="Rockwell" w:hAnsi="Rockwell"/>
          <w:i/>
          <w:sz w:val="16"/>
          <w:szCs w:val="16"/>
        </w:rPr>
      </w:pPr>
    </w:p>
    <w:p w:rsidRPr="002C3234" w:rsidR="002C3234" w:rsidP="002C3234" w:rsidRDefault="002C3234" w14:paraId="28FF19D8" w14:textId="7302B188">
      <w:r w:rsidR="002C3234">
        <w:rPr/>
        <w:t xml:space="preserve">Deze bijlage maakt onderdeel uit van de </w:t>
      </w:r>
      <w:r w:rsidR="16DF612C">
        <w:rPr/>
        <w:t>a</w:t>
      </w:r>
      <w:r w:rsidR="002C3234">
        <w:rPr/>
        <w:t xml:space="preserve">anbestedingsstukken voor de </w:t>
      </w:r>
      <w:r w:rsidR="14BA8486">
        <w:rPr/>
        <w:t>a</w:t>
      </w:r>
      <w:r w:rsidR="002C3234">
        <w:rPr/>
        <w:t>anbesteding</w:t>
      </w:r>
      <w:r w:rsidR="00FD3E9D">
        <w:rPr/>
        <w:t xml:space="preserve"> </w:t>
      </w:r>
      <w:r w:rsidR="139AFBB7">
        <w:rPr/>
        <w:t xml:space="preserve">Inhuur </w:t>
      </w:r>
      <w:r w:rsidR="00363CF4">
        <w:rPr/>
        <w:t>Flexibele Arbeidskrachten</w:t>
      </w:r>
      <w:r w:rsidR="002C3234">
        <w:rPr/>
        <w:t xml:space="preserve">. </w:t>
      </w:r>
    </w:p>
    <w:p w:rsidRPr="002C3234" w:rsidR="002C3234" w:rsidP="002C3234" w:rsidRDefault="002C3234" w14:paraId="5D8F3C26" w14:textId="77777777">
      <w:pPr>
        <w:rPr>
          <w:b/>
          <w:sz w:val="24"/>
          <w:szCs w:val="24"/>
        </w:rPr>
      </w:pPr>
    </w:p>
    <w:bookmarkEnd w:id="0"/>
    <w:p w:rsidR="007C6965" w:rsidP="007C6965" w:rsidRDefault="007C6965" w14:paraId="6280F267" w14:textId="52DD3653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:rsidR="007C6965" w:rsidP="007C6965" w:rsidRDefault="007C6965" w14:paraId="07E03762" w14:textId="77777777"/>
    <w:tbl>
      <w:tblPr>
        <w:tblStyle w:val="Tabelraster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Pr="00201D48" w:rsidR="007C6965" w:rsidTr="73E1373D" w14:paraId="74D2BBDC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168A5ACF" w14:textId="26B7F401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54CA6D5F" w14:textId="59B41C05">
            <w:pPr>
              <w:pStyle w:val="Tabeltekst"/>
              <w:rPr>
                <w:highlight w:val="yellow"/>
              </w:rPr>
            </w:pPr>
          </w:p>
        </w:tc>
      </w:tr>
      <w:tr w:rsidRPr="00201D48" w:rsidR="007C6965" w:rsidTr="73E1373D" w14:paraId="5FC0D618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0515F372" w14:textId="7A18955D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36290C12" w14:textId="77777777">
            <w:pPr>
              <w:pStyle w:val="Tabeltekst"/>
            </w:pPr>
          </w:p>
        </w:tc>
      </w:tr>
      <w:tr w:rsidRPr="00201D48" w:rsidR="007C6965" w:rsidTr="73E1373D" w14:paraId="5E4E876F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17371E7A" w14:textId="1C270A2C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3898F07C" w14:textId="77777777">
            <w:pPr>
              <w:pStyle w:val="Tabeltekst"/>
            </w:pPr>
          </w:p>
        </w:tc>
      </w:tr>
      <w:tr w:rsidRPr="00201D48" w:rsidR="007C6965" w:rsidTr="73E1373D" w14:paraId="11BA7323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30DA577B" w14:textId="2A89B9F3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435AE971" w14:textId="77777777">
            <w:pPr>
              <w:pStyle w:val="Tabeltekst"/>
            </w:pPr>
          </w:p>
        </w:tc>
      </w:tr>
      <w:tr w:rsidRPr="00201D48" w:rsidR="007C6965" w:rsidTr="73E1373D" w14:paraId="7AE13BEF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CE35A3" w:rsidR="007C6965" w:rsidP="007C6965" w:rsidRDefault="007C6965" w14:paraId="5881F2E5" w14:textId="77777777">
            <w:pPr>
              <w:pStyle w:val="Tabeltekst"/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0C502D29" w14:textId="77777777">
            <w:pPr>
              <w:pStyle w:val="Tabeltekst"/>
            </w:pPr>
          </w:p>
        </w:tc>
      </w:tr>
      <w:tr w:rsidRPr="00201D48" w:rsidR="007C6965" w:rsidTr="73E1373D" w14:paraId="62B3B4A0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CE35A3" w:rsidR="007C6965" w:rsidP="007C6965" w:rsidRDefault="007C6965" w14:paraId="61F3AD07" w14:textId="6ACB426F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5C41C872" w14:textId="66554579">
            <w:pPr>
              <w:pStyle w:val="Tabeltekst"/>
            </w:pPr>
          </w:p>
        </w:tc>
      </w:tr>
      <w:tr w:rsidRPr="00201D48" w:rsidR="002C1994" w:rsidTr="73E1373D" w14:paraId="7DE0CC67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="002C1994" w:rsidP="007C6965" w:rsidRDefault="002C1994" w14:paraId="2069AA39" w14:textId="77777777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:rsidR="00C62A36" w:rsidP="000B0D35" w:rsidRDefault="00C62A36" w14:paraId="348E8740" w14:textId="21296A5E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2C1994" w:rsidP="007C6965" w:rsidRDefault="002C1994" w14:paraId="5AE77E30" w14:textId="77777777">
            <w:pPr>
              <w:pStyle w:val="Tabeltekst"/>
            </w:pPr>
          </w:p>
        </w:tc>
      </w:tr>
      <w:tr w:rsidRPr="00201D48" w:rsidR="007C6965" w:rsidTr="73E1373D" w14:paraId="57D96E98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="007C6965" w:rsidP="007C6965" w:rsidRDefault="007C6965" w14:paraId="53D10B35" w14:textId="206E769B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:rsidRPr="00CE35A3" w:rsidR="007C6965" w:rsidP="007C6965" w:rsidRDefault="007C6965" w14:paraId="4C772B81" w14:textId="649C51BA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Pr="23E2C1BE" w:rsidR="09D3C02A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12CCDA25" w14:textId="77777777">
            <w:pPr>
              <w:pStyle w:val="Tabeltekst"/>
            </w:pPr>
          </w:p>
        </w:tc>
      </w:tr>
      <w:tr w:rsidRPr="00201D48" w:rsidR="007C6965" w:rsidTr="73E1373D" w14:paraId="2A390512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CE35A3" w:rsidR="007C6965" w:rsidP="007C6965" w:rsidRDefault="007C6965" w14:paraId="06EDF878" w14:textId="2AAD49A1">
            <w:pPr>
              <w:pStyle w:val="Tabeltekst"/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7261BA67" w14:textId="77777777">
            <w:pPr>
              <w:pStyle w:val="Tabeltekst"/>
            </w:pPr>
          </w:p>
        </w:tc>
      </w:tr>
      <w:tr w:rsidRPr="00201D48" w:rsidR="007C6965" w:rsidTr="73E1373D" w14:paraId="29F5AB5D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CE35A3" w:rsidR="007C6965" w:rsidP="007C6965" w:rsidRDefault="007C6965" w14:paraId="53661645" w14:textId="5CCDD951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0E7141CA" w14:textId="77777777">
            <w:pPr>
              <w:pStyle w:val="Tabeltekst"/>
            </w:pPr>
          </w:p>
        </w:tc>
      </w:tr>
      <w:tr w:rsidRPr="00201D48" w:rsidR="007C6965" w:rsidTr="73E1373D" w14:paraId="64E73962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CE35A3" w:rsidR="007C6965" w:rsidP="007C6965" w:rsidRDefault="007C6965" w14:paraId="71F243D3" w14:textId="1A39EB53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7620D70E" w14:textId="77777777">
            <w:pPr>
              <w:pStyle w:val="Tabeltekst"/>
            </w:pPr>
          </w:p>
        </w:tc>
      </w:tr>
      <w:tr w:rsidRPr="00201D48" w:rsidR="007C6965" w:rsidTr="73E1373D" w14:paraId="0FF07B6E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E47EF5" w:rsidR="007C6965" w:rsidP="007C6965" w:rsidRDefault="007C6965" w14:paraId="190C0620" w14:textId="77777777">
            <w:pPr>
              <w:pStyle w:val="Tabeltekst"/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7D53B916" w14:textId="77777777">
            <w:pPr>
              <w:pStyle w:val="Tabeltekst"/>
            </w:pPr>
          </w:p>
        </w:tc>
      </w:tr>
      <w:tr w:rsidRPr="00201D48" w:rsidR="007C6965" w:rsidTr="73E1373D" w14:paraId="5DFBB1BC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E47EF5" w:rsidR="007C6965" w:rsidP="007C6965" w:rsidRDefault="007C6965" w14:paraId="065FD73D" w14:textId="70B4182B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25D1000D" w14:textId="77777777">
            <w:pPr>
              <w:pStyle w:val="Tabeltekst"/>
            </w:pPr>
          </w:p>
        </w:tc>
      </w:tr>
      <w:tr w:rsidRPr="00201D48" w:rsidR="007C6965" w:rsidTr="73E1373D" w14:paraId="23CC92C0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E47EF5" w:rsidR="007C6965" w:rsidP="007C6965" w:rsidRDefault="007C6965" w14:paraId="249085D0" w14:textId="6830C56B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7C6965" w:rsidP="007C6965" w:rsidRDefault="007C6965" w14:paraId="576A4B03" w14:textId="77777777">
            <w:pPr>
              <w:pStyle w:val="Tabeltekst"/>
            </w:pPr>
          </w:p>
        </w:tc>
      </w:tr>
      <w:tr w:rsidRPr="00201D48" w:rsidR="004B4499" w:rsidTr="73E1373D" w14:paraId="204B54AF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17150D" w:rsidR="004B4499" w:rsidP="007C6965" w:rsidRDefault="004B4499" w14:paraId="0E41DD31" w14:textId="77777777">
            <w:pPr>
              <w:pStyle w:val="Tabeltekst"/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4B4499" w:rsidP="007C6965" w:rsidRDefault="004B4499" w14:paraId="0FCF570D" w14:textId="77777777">
            <w:pPr>
              <w:pStyle w:val="Tabeltekst"/>
            </w:pPr>
          </w:p>
        </w:tc>
      </w:tr>
      <w:tr w:rsidRPr="00201D48" w:rsidR="004B4499" w:rsidTr="73E1373D" w14:paraId="6FDD4E11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E47EF5" w:rsidR="004B4499" w:rsidP="4B326A26" w:rsidRDefault="2CBE1788" w14:paraId="1F18FEBD" w14:textId="6DE02A4A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201D48" w:rsidR="008A0375" w:rsidP="008A0375" w:rsidRDefault="008A0375" w14:paraId="1CF14B2A" w14:textId="2D4D1221">
            <w:pPr>
              <w:pStyle w:val="Tabeltekst"/>
            </w:pPr>
            <w:r>
              <w:t>Ja</w:t>
            </w:r>
          </w:p>
        </w:tc>
      </w:tr>
    </w:tbl>
    <w:p w:rsidR="006B01E8" w:rsidP="00FA3CFC" w:rsidRDefault="006B01E8" w14:paraId="192058A8" w14:textId="77777777"/>
    <w:p w:rsidR="002C42E8" w:rsidP="00C62A36" w:rsidRDefault="007C6965" w14:paraId="30612E8A" w14:textId="161E927D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:rsidR="4B326A26" w:rsidP="4B326A26" w:rsidRDefault="4B326A26" w14:paraId="5E8C8603" w14:textId="04455957">
      <w:pPr>
        <w:rPr>
          <w:rFonts w:eastAsia="Calibri"/>
          <w:szCs w:val="20"/>
        </w:rPr>
      </w:pPr>
    </w:p>
    <w:p w:rsidR="0B858AE0" w:rsidP="4B326A26" w:rsidRDefault="0B858AE0" w14:paraId="13245BE3" w14:textId="1A0C8348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Pr="4B326A26" w:rsidR="76DC839B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Pr="4B326A26" w:rsidR="0A8456FA">
        <w:rPr>
          <w:rFonts w:eastAsia="Calibri"/>
          <w:szCs w:val="20"/>
        </w:rPr>
        <w:t xml:space="preserve"> dit mag een brief zijn,</w:t>
      </w:r>
      <w:r w:rsidRPr="4B326A26" w:rsidR="29EBAB54">
        <w:rPr>
          <w:rFonts w:eastAsia="Calibri"/>
          <w:szCs w:val="20"/>
        </w:rPr>
        <w:t xml:space="preserve"> een e-mail,</w:t>
      </w:r>
      <w:r w:rsidRPr="4B326A26" w:rsidR="0A8456FA">
        <w:rPr>
          <w:rFonts w:eastAsia="Calibri"/>
          <w:szCs w:val="20"/>
        </w:rPr>
        <w:t xml:space="preserve"> een eigen formulier of anderszins. Zolang er maar uit blijkt dat de opdrachtgever tevreden </w:t>
      </w:r>
      <w:r w:rsidRPr="4B326A26" w:rsidR="7F2E571F">
        <w:rPr>
          <w:rFonts w:eastAsia="Calibri"/>
          <w:szCs w:val="20"/>
        </w:rPr>
        <w:t>is</w:t>
      </w:r>
      <w:r w:rsidRPr="4B326A26" w:rsidR="5B549B13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orient="portrait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7325" w:rsidP="00C13F97" w:rsidRDefault="00647325" w14:paraId="5957857B" w14:textId="77777777">
      <w:pPr>
        <w:spacing w:line="240" w:lineRule="auto"/>
      </w:pPr>
      <w:r>
        <w:separator/>
      </w:r>
    </w:p>
  </w:endnote>
  <w:endnote w:type="continuationSeparator" w:id="0">
    <w:p w:rsidR="00647325" w:rsidP="00C13F97" w:rsidRDefault="00647325" w14:paraId="189AB568" w14:textId="77777777">
      <w:pPr>
        <w:spacing w:line="240" w:lineRule="auto"/>
      </w:pPr>
      <w:r>
        <w:continuationSeparator/>
      </w:r>
    </w:p>
  </w:endnote>
  <w:endnote w:type="continuationNotice" w:id="1">
    <w:p w:rsidR="00647325" w:rsidRDefault="00647325" w14:paraId="3B91548C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B03A4C" w:rsidTr="00920953" w14:paraId="26B845F0" w14:textId="77777777">
      <w:tc>
        <w:tcPr>
          <w:tcW w:w="8647" w:type="dxa"/>
        </w:tcPr>
        <w:p w:rsidRPr="00BC115D" w:rsidR="00B03A4C" w:rsidP="00B03A4C" w:rsidRDefault="00364293" w14:paraId="0324C7D3" w14:textId="1EA551A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>
            <w:rPr>
              <w:noProof/>
            </w:rPr>
            <w:t>Bijlage Referentieformulier</w:t>
          </w:r>
          <w:r>
            <w:fldChar w:fldCharType="end"/>
          </w:r>
        </w:p>
      </w:tc>
      <w:tc>
        <w:tcPr>
          <w:tcW w:w="652" w:type="dxa"/>
        </w:tcPr>
        <w:p w:rsidR="00B03A4C" w:rsidP="00B03A4C" w:rsidRDefault="00B03A4C" w14:paraId="3512A106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>
            <w:fldChar w:fldCharType="begin"/>
          </w:r>
          <w:r>
            <w:instrText>NUMPAGES   \* MERGEFORMAT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</w:tr>
  </w:tbl>
  <w:p w:rsidRPr="00D17014" w:rsidR="002B71B6" w:rsidP="00C24BCF" w:rsidRDefault="002B71B6" w14:paraId="22CFF7E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B03A4C" w:rsidTr="00920953" w14:paraId="64C9B523" w14:textId="77777777">
      <w:tc>
        <w:tcPr>
          <w:tcW w:w="8647" w:type="dxa"/>
        </w:tcPr>
        <w:p w:rsidRPr="00BC115D" w:rsidR="00B03A4C" w:rsidP="00B03A4C" w:rsidRDefault="00364293" w14:paraId="1BA09A6B" w14:textId="3A287820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>
            <w:rPr>
              <w:noProof/>
            </w:rPr>
            <w:t>Bijlage Referentieformulier</w:t>
          </w:r>
          <w:r>
            <w:fldChar w:fldCharType="end"/>
          </w:r>
        </w:p>
      </w:tc>
      <w:tc>
        <w:tcPr>
          <w:tcW w:w="652" w:type="dxa"/>
        </w:tcPr>
        <w:p w:rsidR="00B03A4C" w:rsidP="00B03A4C" w:rsidRDefault="00B03A4C" w14:paraId="7B50C605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>
            <w:fldChar w:fldCharType="begin"/>
          </w:r>
          <w:r>
            <w:instrText>NUMPAGES   \* MERGEFORMAT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</w:tr>
  </w:tbl>
  <w:p w:rsidRPr="00D50DDC" w:rsidR="002B71B6" w:rsidP="00986BDB" w:rsidRDefault="002B71B6" w14:paraId="711044CB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B03A4C" w:rsidTr="00920953" w14:paraId="00934237" w14:textId="77777777">
      <w:tc>
        <w:tcPr>
          <w:tcW w:w="8647" w:type="dxa"/>
        </w:tcPr>
        <w:p w:rsidRPr="00BC115D" w:rsidR="00B03A4C" w:rsidP="00B03A4C" w:rsidRDefault="00364293" w14:paraId="23B59181" w14:textId="3C7040D4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 w:rsidR="00363CF4">
            <w:rPr>
              <w:noProof/>
            </w:rPr>
            <w:t>Bijlage Referentieformulier</w:t>
          </w:r>
          <w:r>
            <w:fldChar w:fldCharType="end"/>
          </w:r>
        </w:p>
      </w:tc>
      <w:tc>
        <w:tcPr>
          <w:tcW w:w="652" w:type="dxa"/>
        </w:tcPr>
        <w:p w:rsidR="00B03A4C" w:rsidP="00B03A4C" w:rsidRDefault="00B03A4C" w14:paraId="079BD6FC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>
            <w:fldChar w:fldCharType="begin"/>
          </w:r>
          <w:r>
            <w:instrText>NUMPAGES   \* MERGEFORMAT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</w:tr>
  </w:tbl>
  <w:p w:rsidR="000F101C" w:rsidRDefault="000F101C" w14:paraId="4F38265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7325" w:rsidP="00C13F97" w:rsidRDefault="00647325" w14:paraId="20B158A4" w14:textId="77777777">
      <w:pPr>
        <w:spacing w:line="240" w:lineRule="auto"/>
      </w:pPr>
      <w:r>
        <w:separator/>
      </w:r>
    </w:p>
  </w:footnote>
  <w:footnote w:type="continuationSeparator" w:id="0">
    <w:p w:rsidR="00647325" w:rsidP="00C13F97" w:rsidRDefault="00647325" w14:paraId="423FC369" w14:textId="77777777">
      <w:pPr>
        <w:spacing w:line="240" w:lineRule="auto"/>
      </w:pPr>
      <w:r>
        <w:continuationSeparator/>
      </w:r>
    </w:p>
  </w:footnote>
  <w:footnote w:type="continuationNotice" w:id="1">
    <w:p w:rsidR="00647325" w:rsidRDefault="00647325" w14:paraId="48FE7718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mirrorMargins/>
  <w:trackRevisions w:val="false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63CF4"/>
    <w:rsid w:val="00364293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4732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85A2C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D3E9D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39AFBB7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C6EDE2D"/>
    <w:rsid w:val="3E262F95"/>
    <w:rsid w:val="3E7AADC6"/>
    <w:rsid w:val="407F275F"/>
    <w:rsid w:val="419B6420"/>
    <w:rsid w:val="465EF903"/>
    <w:rsid w:val="4B326A26"/>
    <w:rsid w:val="4D0BAA45"/>
    <w:rsid w:val="500CD453"/>
    <w:rsid w:val="509244E0"/>
    <w:rsid w:val="5AF0CC9A"/>
    <w:rsid w:val="5B549B13"/>
    <w:rsid w:val="5D06D322"/>
    <w:rsid w:val="5EC6A8EE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hAnchor="text" w:v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styleId="VoettekstChar" w:customStyle="1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styleId="Afzendergegevens" w:customStyle="1">
    <w:name w:val="Afzendergegevens"/>
    <w:basedOn w:val="Standaard"/>
    <w:rsid w:val="00953D92"/>
    <w:rPr>
      <w:color w:val="FFFFFF" w:themeColor="background1"/>
      <w:szCs w:val="14"/>
    </w:rPr>
  </w:style>
  <w:style w:type="paragraph" w:styleId="Afzendernaam" w:customStyle="1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touradres" w:customStyle="1">
    <w:name w:val="Retouradres"/>
    <w:basedOn w:val="Standaard"/>
    <w:next w:val="Standaard"/>
    <w:rsid w:val="006F77E3"/>
    <w:rPr>
      <w:sz w:val="14"/>
      <w:szCs w:val="14"/>
    </w:rPr>
  </w:style>
  <w:style w:type="paragraph" w:styleId="Zaaknummer" w:customStyle="1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styleId="Onderwerp" w:customStyle="1">
    <w:name w:val="Onderwerp"/>
    <w:basedOn w:val="Standaard"/>
    <w:next w:val="Standaard"/>
    <w:rsid w:val="008B05BE"/>
    <w:rPr>
      <w:b/>
      <w:sz w:val="17"/>
      <w:szCs w:val="17"/>
    </w:rPr>
  </w:style>
  <w:style w:type="paragraph" w:styleId="Bijlagevermelding" w:customStyle="1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styleId="Zaaknummertoelichting" w:customStyle="1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styleId="PlaatsEnDatum" w:customStyle="1">
    <w:name w:val="PlaatsEnDatum"/>
    <w:basedOn w:val="Standaard"/>
    <w:rsid w:val="00AF73BB"/>
    <w:pPr>
      <w:framePr w:hSpace="141" w:wrap="around" w:hAnchor="text" w:vAnchor="text" w:y="1"/>
      <w:suppressOverlap/>
    </w:pPr>
    <w:rPr>
      <w:sz w:val="17"/>
      <w:szCs w:val="17"/>
    </w:rPr>
  </w:style>
  <w:style w:type="paragraph" w:styleId="Toelichting" w:customStyle="1">
    <w:name w:val="Toelichting"/>
    <w:basedOn w:val="Standaard"/>
    <w:qFormat/>
    <w:rsid w:val="00447D85"/>
    <w:rPr>
      <w:i/>
    </w:rPr>
  </w:style>
  <w:style w:type="character" w:styleId="Kop1Char" w:customStyle="1">
    <w:name w:val="Kop 1 Char"/>
    <w:basedOn w:val="Standaardalinea-lettertype"/>
    <w:link w:val="Kop1"/>
    <w:uiPriority w:val="9"/>
    <w:rsid w:val="00521523"/>
    <w:rPr>
      <w:rFonts w:ascii="Arial" w:hAnsi="Arial" w:eastAsiaTheme="majorEastAsia" w:cstheme="majorBidi"/>
      <w:b/>
      <w:bCs/>
      <w:sz w:val="4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7543D7"/>
    <w:rPr>
      <w:rFonts w:ascii="Arial" w:hAnsi="Arial" w:eastAsiaTheme="majorEastAsia" w:cstheme="majorBidi"/>
      <w:b/>
      <w:bCs/>
      <w:sz w:val="36"/>
      <w:szCs w:val="26"/>
    </w:rPr>
  </w:style>
  <w:style w:type="paragraph" w:styleId="RapportSubtitel" w:customStyle="1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styleId="RapportTitel" w:customStyle="1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styleId="Auteur" w:customStyle="1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styleId="RapportDatum" w:customStyle="1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styleId="Kop3Char" w:customStyle="1">
    <w:name w:val="Kop 3 Char"/>
    <w:basedOn w:val="Standaardalinea-lettertype"/>
    <w:link w:val="Kop3"/>
    <w:uiPriority w:val="9"/>
    <w:rsid w:val="007543D7"/>
    <w:rPr>
      <w:rFonts w:ascii="Arial" w:hAnsi="Arial" w:eastAsiaTheme="majorEastAsia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styleId="Opsomteken1" w:customStyle="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styleId="Opsomteken2" w:customStyle="1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styleId="Opsomnummer1" w:customStyle="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styleId="Voetnoot" w:customStyle="1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styleId="Tabelkop" w:customStyle="1">
    <w:name w:val="Tabelkop"/>
    <w:basedOn w:val="Standaard"/>
    <w:qFormat/>
    <w:rsid w:val="003D10FE"/>
    <w:rPr>
      <w:b/>
      <w:sz w:val="17"/>
      <w:szCs w:val="17"/>
    </w:rPr>
  </w:style>
  <w:style w:type="paragraph" w:styleId="Tabelsubkop" w:customStyle="1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styleId="Tabeltekst" w:customStyle="1">
    <w:name w:val="Tabeltekst"/>
    <w:basedOn w:val="Standaard"/>
    <w:qFormat/>
    <w:rsid w:val="003D10FE"/>
    <w:rPr>
      <w:sz w:val="17"/>
      <w:szCs w:val="17"/>
    </w:rPr>
  </w:style>
  <w:style w:type="paragraph" w:styleId="Foto" w:customStyle="1">
    <w:name w:val="Foto"/>
    <w:basedOn w:val="Standaard"/>
    <w:next w:val="Fotobijschrift"/>
    <w:qFormat/>
    <w:rsid w:val="000E508E"/>
    <w:pPr>
      <w:framePr w:w="5557" w:wrap="notBeside" w:hAnchor="text" w:vAnchor="text" w:y="1"/>
      <w:spacing w:before="255"/>
      <w:ind w:right="3725"/>
    </w:pPr>
  </w:style>
  <w:style w:type="paragraph" w:styleId="Fotobijschrift" w:customStyle="1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591AF7C72974EBD3A80108D451FA5" ma:contentTypeVersion="4" ma:contentTypeDescription="Een nieuw document maken." ma:contentTypeScope="" ma:versionID="b85ca255beb6e1ac4748029180e4a5bd">
  <xsd:schema xmlns:xsd="http://www.w3.org/2001/XMLSchema" xmlns:xs="http://www.w3.org/2001/XMLSchema" xmlns:p="http://schemas.microsoft.com/office/2006/metadata/properties" xmlns:ns2="354bd82c-99c8-473c-878e-bec806f1d1e2" xmlns:ns3="f740fe21-5ddf-42cc-bbd8-5cecbb24f2f5" targetNamespace="http://schemas.microsoft.com/office/2006/metadata/properties" ma:root="true" ma:fieldsID="8d892754ce9b3682de993d412f23398b" ns2:_="" ns3:_="">
    <xsd:import namespace="354bd82c-99c8-473c-878e-bec806f1d1e2"/>
    <xsd:import namespace="f740fe21-5ddf-42cc-bbd8-5cecbb24f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bd82c-99c8-473c-878e-bec806f1d1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0fe21-5ddf-42cc-bbd8-5cecbb24f2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D980ED-6C51-41B3-A0A0-2155F0552BC3}"/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f0bb5118-79e8-48ab-b521-1e89951989f2"/>
    <ds:schemaRef ds:uri="0e5cf334-3afe-4c05-9f71-e2f98e53e84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Zanten, Marja van</dc:creator>
  <keywords/>
  <lastModifiedBy>Vuurst, Ron van der</lastModifiedBy>
  <revision>33</revision>
  <lastPrinted>2022-09-21T09:16:00.0000000Z</lastPrinted>
  <dcterms:created xsi:type="dcterms:W3CDTF">2020-12-16T17:27:00.0000000Z</dcterms:created>
  <dcterms:modified xsi:type="dcterms:W3CDTF">2022-12-16T10:13:07.3573489Z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0x010100902591AF7C72974EBD3A80108D451FA5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</Properties>
</file>