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AB4" w:rsidRPr="0054351F" w:rsidRDefault="00697AB4" w:rsidP="00697AB4">
      <w:pPr>
        <w:pStyle w:val="1-Kop1MemoCorversenBS"/>
        <w:numPr>
          <w:ilvl w:val="0"/>
          <w:numId w:val="0"/>
        </w:numPr>
        <w:ind w:left="425" w:hanging="425"/>
      </w:pPr>
      <w:bookmarkStart w:id="0" w:name="_Toc130204212"/>
      <w:r w:rsidRPr="0054351F">
        <w:t xml:space="preserve">Bijlage </w:t>
      </w:r>
      <w:r>
        <w:t>1</w:t>
      </w:r>
      <w:r w:rsidRPr="0054351F">
        <w:t xml:space="preserve"> Akkoordverklaring</w:t>
      </w:r>
      <w:bookmarkEnd w:id="0"/>
      <w:r w:rsidRPr="0054351F">
        <w:t xml:space="preserve"> </w:t>
      </w:r>
    </w:p>
    <w:p w:rsidR="00697AB4" w:rsidRPr="00DE517D" w:rsidRDefault="00697AB4" w:rsidP="00697AB4">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697AB4" w:rsidRPr="00DE517D" w:rsidRDefault="00697AB4" w:rsidP="00697AB4">
      <w:pPr>
        <w:spacing w:line="280" w:lineRule="atLeast"/>
        <w:jc w:val="both"/>
        <w:rPr>
          <w:rFonts w:ascii="Trebuchet MS" w:hAnsi="Trebuchet MS"/>
        </w:rPr>
      </w:pPr>
    </w:p>
    <w:p w:rsidR="00697AB4" w:rsidRPr="00DE517D" w:rsidRDefault="00697AB4" w:rsidP="00697AB4">
      <w:pPr>
        <w:spacing w:line="280" w:lineRule="atLeast"/>
        <w:jc w:val="both"/>
        <w:rPr>
          <w:rFonts w:ascii="Trebuchet MS" w:hAnsi="Trebuchet MS"/>
          <w:color w:val="00B0F0"/>
        </w:rPr>
      </w:pPr>
      <w:r w:rsidRPr="00DE517D">
        <w:rPr>
          <w:rFonts w:ascii="Trebuchet MS" w:hAnsi="Trebuchet MS"/>
        </w:rPr>
        <w:t xml:space="preserve">Ondergetekende wenst zich door middel van deze volledig ingevulde en ondertekende Akkoordverklaring in te schrijven voor de meervoudig onderhandse procedure </w:t>
      </w:r>
      <w:r>
        <w:rPr>
          <w:rFonts w:ascii="Trebuchet MS" w:hAnsi="Trebuchet MS"/>
        </w:rPr>
        <w:t>“</w:t>
      </w:r>
      <w:r w:rsidRPr="009C2074">
        <w:rPr>
          <w:rFonts w:ascii="Trebuchet MS" w:hAnsi="Trebuchet MS"/>
          <w:color w:val="000000" w:themeColor="text1"/>
          <w:sz w:val="19"/>
          <w:szCs w:val="19"/>
        </w:rPr>
        <w:t>Veldrenovaties 2023 gemeente Lansingerland</w:t>
      </w:r>
      <w:r>
        <w:rPr>
          <w:rFonts w:ascii="Trebuchet MS" w:hAnsi="Trebuchet MS"/>
          <w:color w:val="000000" w:themeColor="text1"/>
          <w:sz w:val="19"/>
          <w:szCs w:val="19"/>
        </w:rPr>
        <w:t>”.</w:t>
      </w:r>
    </w:p>
    <w:p w:rsidR="00697AB4" w:rsidRPr="00DE517D" w:rsidRDefault="00697AB4" w:rsidP="00697AB4">
      <w:pPr>
        <w:tabs>
          <w:tab w:val="left" w:pos="709"/>
        </w:tabs>
        <w:spacing w:line="280" w:lineRule="atLeast"/>
        <w:jc w:val="both"/>
        <w:rPr>
          <w:rFonts w:ascii="Trebuchet MS" w:hAnsi="Trebuchet MS"/>
          <w:color w:val="00B0F0"/>
        </w:rPr>
      </w:pPr>
    </w:p>
    <w:p w:rsidR="00697AB4" w:rsidRPr="000F62FD" w:rsidRDefault="00697AB4" w:rsidP="00697AB4">
      <w:pPr>
        <w:spacing w:line="280" w:lineRule="atLeast"/>
        <w:jc w:val="both"/>
        <w:rPr>
          <w:rFonts w:ascii="Trebuchet MS" w:hAnsi="Trebuchet MS"/>
          <w:b/>
        </w:rPr>
      </w:pPr>
      <w:r w:rsidRPr="000F62FD">
        <w:rPr>
          <w:rFonts w:ascii="Trebuchet MS" w:hAnsi="Trebuchet MS"/>
          <w:b/>
        </w:rPr>
        <w:t>RAW-bestek 22-1759 Best01 C01</w:t>
      </w:r>
    </w:p>
    <w:p w:rsidR="00697AB4" w:rsidRPr="00065C36" w:rsidRDefault="00697AB4" w:rsidP="00697AB4">
      <w:pPr>
        <w:spacing w:line="280" w:lineRule="atLeast"/>
        <w:jc w:val="both"/>
        <w:rPr>
          <w:rFonts w:ascii="Trebuchet MS" w:hAnsi="Trebuchet MS"/>
        </w:rPr>
      </w:pPr>
      <w:r w:rsidRPr="004B18CA">
        <w:rPr>
          <w:rFonts w:ascii="Trebuchet MS" w:hAnsi="Trebuchet MS"/>
        </w:rPr>
        <w:t>Inschrijver verklaart hiermee kennis te hebben genomen van het door de gemeente Lansingerland opgestelde RAW-bestek 22-</w:t>
      </w:r>
      <w:r>
        <w:rPr>
          <w:rFonts w:ascii="Trebuchet MS" w:hAnsi="Trebuchet MS"/>
        </w:rPr>
        <w:t>1759</w:t>
      </w:r>
      <w:r w:rsidRPr="004B18CA">
        <w:rPr>
          <w:rFonts w:ascii="Trebuchet MS" w:hAnsi="Trebuchet MS"/>
        </w:rPr>
        <w:t xml:space="preserve"> z</w:t>
      </w:r>
      <w:r>
        <w:rPr>
          <w:rFonts w:ascii="Trebuchet MS" w:hAnsi="Trebuchet MS"/>
        </w:rPr>
        <w:t xml:space="preserve">oals opgenomen </w:t>
      </w:r>
      <w:r w:rsidRPr="00065C36">
        <w:rPr>
          <w:rFonts w:ascii="Trebuchet MS" w:hAnsi="Trebuchet MS"/>
        </w:rPr>
        <w:t>in bijlage 3.</w:t>
      </w:r>
    </w:p>
    <w:p w:rsidR="00697AB4" w:rsidRPr="004B18CA" w:rsidRDefault="00697AB4" w:rsidP="00697AB4">
      <w:pPr>
        <w:spacing w:line="280" w:lineRule="atLeast"/>
        <w:jc w:val="both"/>
        <w:rPr>
          <w:rFonts w:ascii="Trebuchet MS" w:hAnsi="Trebuchet MS"/>
        </w:rPr>
      </w:pPr>
      <w:r w:rsidRPr="004B18CA">
        <w:rPr>
          <w:rFonts w:ascii="Trebuchet MS" w:hAnsi="Trebuchet MS"/>
        </w:rPr>
        <w:t xml:space="preserve"> </w:t>
      </w:r>
    </w:p>
    <w:p w:rsidR="00697AB4" w:rsidRPr="004B18CA" w:rsidRDefault="00697AB4" w:rsidP="00697AB4">
      <w:pPr>
        <w:spacing w:line="280" w:lineRule="atLeast"/>
        <w:jc w:val="both"/>
        <w:rPr>
          <w:rFonts w:ascii="Trebuchet MS" w:hAnsi="Trebuchet MS"/>
        </w:rPr>
      </w:pPr>
      <w:r w:rsidRPr="004B18CA">
        <w:rPr>
          <w:rFonts w:ascii="Trebuchet MS" w:hAnsi="Trebuchet MS"/>
        </w:rPr>
        <w:t>Inschrijver gaat volledig en zonder voorbehoud akkoord om, bij gunning, de gevraagde dienstverlening conform bovengenoemd RAW-bestek 22-</w:t>
      </w:r>
      <w:r>
        <w:rPr>
          <w:rFonts w:ascii="Trebuchet MS" w:hAnsi="Trebuchet MS"/>
        </w:rPr>
        <w:t>1759</w:t>
      </w:r>
      <w:r w:rsidRPr="004B18CA">
        <w:rPr>
          <w:rFonts w:ascii="Trebuchet MS" w:hAnsi="Trebuchet MS"/>
        </w:rPr>
        <w:t xml:space="preserve"> uit te voeren tegen de geoffreerde prijzen en tarieven. </w:t>
      </w:r>
    </w:p>
    <w:bookmarkEnd w:id="1"/>
    <w:p w:rsidR="00697AB4" w:rsidRPr="00DE517D" w:rsidRDefault="00697AB4" w:rsidP="00697AB4">
      <w:pPr>
        <w:spacing w:line="280" w:lineRule="atLeast"/>
        <w:jc w:val="both"/>
        <w:rPr>
          <w:rFonts w:ascii="Trebuchet MS" w:hAnsi="Trebuchet MS"/>
          <w:b/>
          <w:color w:val="00B0F0"/>
        </w:rPr>
      </w:pPr>
    </w:p>
    <w:p w:rsidR="00697AB4" w:rsidRPr="000F62FD" w:rsidRDefault="00697AB4" w:rsidP="00697AB4">
      <w:pPr>
        <w:spacing w:line="280" w:lineRule="atLeast"/>
        <w:jc w:val="both"/>
        <w:rPr>
          <w:rFonts w:ascii="Trebuchet MS" w:hAnsi="Trebuchet MS"/>
          <w:b/>
        </w:rPr>
      </w:pPr>
      <w:r w:rsidRPr="000F62FD">
        <w:rPr>
          <w:rFonts w:ascii="Trebuchet MS" w:hAnsi="Trebuchet MS"/>
          <w:b/>
        </w:rPr>
        <w:t xml:space="preserve">Conceptovereenkomst </w:t>
      </w:r>
      <w:proofErr w:type="spellStart"/>
      <w:r w:rsidRPr="000F62FD">
        <w:rPr>
          <w:rFonts w:ascii="Trebuchet MS" w:hAnsi="Trebuchet MS"/>
          <w:b/>
        </w:rPr>
        <w:t>Social</w:t>
      </w:r>
      <w:proofErr w:type="spellEnd"/>
      <w:r w:rsidRPr="000F62FD">
        <w:rPr>
          <w:rFonts w:ascii="Trebuchet MS" w:hAnsi="Trebuchet MS"/>
          <w:b/>
        </w:rPr>
        <w:t xml:space="preserve"> Return</w:t>
      </w:r>
    </w:p>
    <w:p w:rsidR="00697AB4" w:rsidRDefault="00697AB4" w:rsidP="00697AB4">
      <w:pPr>
        <w:spacing w:line="280" w:lineRule="atLeast"/>
        <w:jc w:val="both"/>
        <w:rPr>
          <w:rFonts w:ascii="Trebuchet MS" w:hAnsi="Trebuchet MS"/>
        </w:rPr>
      </w:pPr>
      <w:r w:rsidRPr="000F62FD">
        <w:rPr>
          <w:rFonts w:ascii="Trebuchet MS" w:hAnsi="Trebuchet MS"/>
        </w:rPr>
        <w:t xml:space="preserve">Inschrijver verklaart hiermee kennis te hebben genomen van de door de gemeente Lansingerland opgestelde conceptovereenkomst zoals opgenomen </w:t>
      </w:r>
      <w:r w:rsidRPr="00065C36">
        <w:rPr>
          <w:rFonts w:ascii="Trebuchet MS" w:hAnsi="Trebuchet MS"/>
        </w:rPr>
        <w:t xml:space="preserve">in bijlage 6 Formulier </w:t>
      </w:r>
      <w:proofErr w:type="spellStart"/>
      <w:r w:rsidRPr="000F62FD">
        <w:rPr>
          <w:rFonts w:ascii="Trebuchet MS" w:hAnsi="Trebuchet MS"/>
        </w:rPr>
        <w:t>Social</w:t>
      </w:r>
      <w:proofErr w:type="spellEnd"/>
      <w:r w:rsidRPr="000F62FD">
        <w:rPr>
          <w:rFonts w:ascii="Trebuchet MS" w:hAnsi="Trebuchet MS"/>
        </w:rPr>
        <w:t xml:space="preserve"> Return </w:t>
      </w:r>
      <w:r w:rsidRPr="006B7238">
        <w:rPr>
          <w:rFonts w:ascii="Trebuchet MS" w:hAnsi="Trebuchet MS"/>
        </w:rPr>
        <w:t>“Veldrenovaties 2023 gemeente Lansingerland”</w:t>
      </w:r>
      <w:r>
        <w:rPr>
          <w:rFonts w:ascii="Trebuchet MS" w:hAnsi="Trebuchet MS"/>
        </w:rPr>
        <w:t>.</w:t>
      </w:r>
    </w:p>
    <w:p w:rsidR="00697AB4" w:rsidRPr="00DE517D" w:rsidRDefault="00697AB4" w:rsidP="00697AB4">
      <w:pPr>
        <w:spacing w:line="280" w:lineRule="atLeast"/>
        <w:jc w:val="both"/>
        <w:rPr>
          <w:rFonts w:ascii="Trebuchet MS" w:hAnsi="Trebuchet MS"/>
        </w:rPr>
      </w:pPr>
      <w:r w:rsidRPr="006B7238" w:rsidDel="006B7238">
        <w:rPr>
          <w:rFonts w:ascii="Trebuchet MS" w:hAnsi="Trebuchet MS"/>
        </w:rPr>
        <w:t xml:space="preserve"> </w:t>
      </w:r>
    </w:p>
    <w:p w:rsidR="00697AB4" w:rsidRPr="000F62FD" w:rsidRDefault="00697AB4" w:rsidP="00697AB4">
      <w:pPr>
        <w:spacing w:line="280" w:lineRule="atLeast"/>
        <w:jc w:val="both"/>
        <w:rPr>
          <w:rFonts w:ascii="Trebuchet MS" w:hAnsi="Trebuchet MS"/>
          <w:color w:val="000000" w:themeColor="text1"/>
        </w:rPr>
      </w:pPr>
      <w:r w:rsidRPr="000F62FD">
        <w:rPr>
          <w:rFonts w:ascii="Trebuchet MS" w:hAnsi="Trebuchet MS"/>
          <w:color w:val="000000" w:themeColor="text1"/>
        </w:rPr>
        <w:t xml:space="preserve">Inschrijver gaat volledig en zonder voorbehoud akkoord met de artikelen zoals opgenomen in bovengenoemde conceptovereenkomst </w:t>
      </w:r>
      <w:proofErr w:type="spellStart"/>
      <w:r w:rsidRPr="000F62FD">
        <w:rPr>
          <w:rFonts w:ascii="Trebuchet MS" w:hAnsi="Trebuchet MS"/>
          <w:color w:val="000000" w:themeColor="text1"/>
        </w:rPr>
        <w:t>Social</w:t>
      </w:r>
      <w:proofErr w:type="spellEnd"/>
      <w:r w:rsidRPr="000F62FD">
        <w:rPr>
          <w:rFonts w:ascii="Trebuchet MS" w:hAnsi="Trebuchet MS"/>
          <w:color w:val="000000" w:themeColor="text1"/>
        </w:rPr>
        <w:t xml:space="preserve"> Return.</w:t>
      </w:r>
    </w:p>
    <w:p w:rsidR="00697AB4" w:rsidRDefault="00697AB4" w:rsidP="00697AB4">
      <w:pPr>
        <w:spacing w:line="280" w:lineRule="atLeast"/>
        <w:jc w:val="both"/>
        <w:rPr>
          <w:rFonts w:ascii="Trebuchet MS" w:hAnsi="Trebuchet MS"/>
          <w:color w:val="00B0F0"/>
        </w:rPr>
      </w:pPr>
    </w:p>
    <w:p w:rsidR="00697AB4" w:rsidRPr="0098542A" w:rsidRDefault="00697AB4" w:rsidP="00697AB4">
      <w:pPr>
        <w:spacing w:line="280" w:lineRule="atLeast"/>
        <w:jc w:val="both"/>
        <w:rPr>
          <w:rFonts w:ascii="Trebuchet MS" w:hAnsi="Trebuchet MS"/>
        </w:rPr>
      </w:pPr>
      <w:r w:rsidRPr="0098542A">
        <w:rPr>
          <w:rFonts w:ascii="Trebuchet MS" w:hAnsi="Trebuchet MS"/>
          <w:b/>
        </w:rPr>
        <w:t>Verklaring Russische betrokkenheid</w:t>
      </w:r>
    </w:p>
    <w:p w:rsidR="00697AB4" w:rsidRPr="0098542A" w:rsidRDefault="00697AB4" w:rsidP="00697AB4">
      <w:pPr>
        <w:spacing w:line="280" w:lineRule="atLeast"/>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697AB4" w:rsidRPr="0098542A" w:rsidRDefault="00697AB4" w:rsidP="00697AB4">
      <w:pPr>
        <w:spacing w:line="280" w:lineRule="atLeast"/>
        <w:jc w:val="both"/>
        <w:rPr>
          <w:rFonts w:ascii="Trebuchet MS" w:hAnsi="Trebuchet MS"/>
        </w:rPr>
      </w:pPr>
    </w:p>
    <w:p w:rsidR="00697AB4" w:rsidRPr="0098542A" w:rsidRDefault="00697AB4" w:rsidP="00697AB4">
      <w:pPr>
        <w:spacing w:line="280" w:lineRule="atLeast"/>
        <w:jc w:val="both"/>
        <w:rPr>
          <w:rFonts w:ascii="Trebuchet MS" w:hAnsi="Trebuchet MS"/>
        </w:rPr>
      </w:pPr>
      <w:r w:rsidRPr="0098542A">
        <w:rPr>
          <w:rFonts w:ascii="Trebuchet MS" w:hAnsi="Trebuchet MS"/>
        </w:rPr>
        <w:t>Inschrijver verklaart in het bijzonder dat:</w:t>
      </w:r>
    </w:p>
    <w:p w:rsidR="00697AB4" w:rsidRPr="0098542A" w:rsidRDefault="00697AB4" w:rsidP="00697AB4">
      <w:pPr>
        <w:numPr>
          <w:ilvl w:val="0"/>
          <w:numId w:val="40"/>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697AB4" w:rsidRPr="005E507A" w:rsidRDefault="00697AB4" w:rsidP="00697AB4">
      <w:pPr>
        <w:numPr>
          <w:ilvl w:val="0"/>
          <w:numId w:val="40"/>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rsidR="00697AB4" w:rsidRPr="0098542A" w:rsidRDefault="00697AB4" w:rsidP="00697AB4">
      <w:pPr>
        <w:numPr>
          <w:ilvl w:val="0"/>
          <w:numId w:val="40"/>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697AB4" w:rsidRPr="0098542A" w:rsidRDefault="00697AB4" w:rsidP="00697AB4">
      <w:pPr>
        <w:numPr>
          <w:ilvl w:val="0"/>
          <w:numId w:val="40"/>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697AB4" w:rsidRPr="00DE517D" w:rsidRDefault="00697AB4" w:rsidP="00697AB4">
      <w:pPr>
        <w:spacing w:line="280" w:lineRule="atLeast"/>
        <w:jc w:val="both"/>
        <w:rPr>
          <w:rFonts w:ascii="Trebuchet MS" w:hAnsi="Trebuchet MS"/>
          <w:color w:val="00B0F0"/>
        </w:rPr>
      </w:pPr>
    </w:p>
    <w:p w:rsidR="00697AB4" w:rsidRPr="00DE517D" w:rsidRDefault="00697AB4" w:rsidP="00697AB4">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97AB4" w:rsidRPr="00DE517D" w:rsidTr="00A10EAA">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7AB4" w:rsidRPr="00DE517D" w:rsidRDefault="00697AB4" w:rsidP="00A10EAA">
            <w:pPr>
              <w:spacing w:line="280" w:lineRule="atLeast"/>
              <w:jc w:val="both"/>
              <w:rPr>
                <w:rFonts w:ascii="Trebuchet MS" w:hAnsi="Trebuchet MS"/>
              </w:rPr>
            </w:pPr>
            <w:r w:rsidRPr="00DE517D">
              <w:rPr>
                <w:rFonts w:ascii="Trebuchet MS" w:hAnsi="Trebuchet MS"/>
              </w:rPr>
              <w:t>Getekend voor akkoord:</w:t>
            </w:r>
          </w:p>
        </w:tc>
      </w:tr>
      <w:tr w:rsidR="00697AB4" w:rsidRPr="00DE517D" w:rsidTr="00A10EAA">
        <w:tc>
          <w:tcPr>
            <w:tcW w:w="3815"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p>
        </w:tc>
      </w:tr>
      <w:tr w:rsidR="00697AB4" w:rsidRPr="00DE517D" w:rsidTr="00A10EAA">
        <w:tc>
          <w:tcPr>
            <w:tcW w:w="3815"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p>
          <w:p w:rsidR="00697AB4" w:rsidRPr="00DE517D" w:rsidRDefault="00697AB4" w:rsidP="00A10EAA">
            <w:pPr>
              <w:spacing w:line="280" w:lineRule="atLeast"/>
              <w:jc w:val="both"/>
              <w:rPr>
                <w:rFonts w:ascii="Trebuchet MS" w:hAnsi="Trebuchet MS"/>
              </w:rPr>
            </w:pPr>
          </w:p>
        </w:tc>
      </w:tr>
      <w:tr w:rsidR="00697AB4" w:rsidRPr="00DE517D" w:rsidTr="00A10EAA">
        <w:tc>
          <w:tcPr>
            <w:tcW w:w="3815"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r w:rsidRPr="00DE517D">
              <w:rPr>
                <w:rFonts w:ascii="Trebuchet MS" w:hAnsi="Trebuchet MS"/>
              </w:rPr>
              <w:lastRenderedPageBreak/>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p>
        </w:tc>
      </w:tr>
      <w:tr w:rsidR="00697AB4" w:rsidRPr="00DE517D" w:rsidTr="00A10EAA">
        <w:tc>
          <w:tcPr>
            <w:tcW w:w="3815"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p>
        </w:tc>
      </w:tr>
      <w:tr w:rsidR="00697AB4" w:rsidRPr="00DE517D" w:rsidTr="00A10EAA">
        <w:tc>
          <w:tcPr>
            <w:tcW w:w="3815"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697AB4" w:rsidRPr="00DE517D" w:rsidRDefault="00697AB4" w:rsidP="00A10EAA">
            <w:pPr>
              <w:spacing w:line="280" w:lineRule="atLeast"/>
              <w:jc w:val="both"/>
              <w:rPr>
                <w:rFonts w:ascii="Trebuchet MS" w:hAnsi="Trebuchet MS"/>
              </w:rPr>
            </w:pPr>
          </w:p>
        </w:tc>
      </w:tr>
    </w:tbl>
    <w:p w:rsidR="00A311C8" w:rsidRPr="003050CB" w:rsidRDefault="00A311C8" w:rsidP="00B371AF">
      <w:pPr>
        <w:rPr>
          <w:noProof/>
        </w:rPr>
      </w:pPr>
      <w:bookmarkStart w:id="2" w:name="_GoBack"/>
      <w:bookmarkEnd w:id="2"/>
    </w:p>
    <w:sectPr w:rsidR="00A311C8" w:rsidRPr="003050CB"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440" w:rsidRDefault="0059247E">
      <w:pPr>
        <w:spacing w:line="240" w:lineRule="auto"/>
      </w:pPr>
      <w:r>
        <w:separator/>
      </w:r>
    </w:p>
  </w:endnote>
  <w:endnote w:type="continuationSeparator" w:id="0">
    <w:p w:rsidR="00E41440" w:rsidRDefault="0059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59264" behindDoc="1" locked="1" layoutInCell="1" allowOverlap="1">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697AB4">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697AB4">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697AB4">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697AB4">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440" w:rsidRDefault="0059247E">
      <w:pPr>
        <w:spacing w:line="240" w:lineRule="auto"/>
      </w:pPr>
      <w:r>
        <w:separator/>
      </w:r>
    </w:p>
  </w:footnote>
  <w:footnote w:type="continuationSeparator" w:id="0">
    <w:p w:rsidR="00E41440" w:rsidRDefault="00592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Pr="006E4784" w:rsidRDefault="0059247E"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38" w:rsidRPr="006E4784" w:rsidRDefault="0059247E" w:rsidP="00ED1725">
    <w:pPr>
      <w:jc w:val="right"/>
    </w:pPr>
    <w:r>
      <w:rPr>
        <w:noProof/>
      </w:rPr>
      <w:drawing>
        <wp:anchor distT="0" distB="0" distL="114300" distR="114300" simplePos="0" relativeHeight="251660288"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8A2638" w:rsidRPr="006E4784" w:rsidRDefault="008A2638" w:rsidP="00ED1725">
    <w:pPr>
      <w:pStyle w:val="Koptekst"/>
      <w:spacing w:line="240" w:lineRule="exact"/>
      <w:rPr>
        <w:sz w:val="24"/>
        <w:szCs w:val="24"/>
      </w:rPr>
    </w:pPr>
  </w:p>
  <w:p w:rsidR="008A2638" w:rsidRPr="006E4784" w:rsidRDefault="008A2638" w:rsidP="00ED1725">
    <w:pPr>
      <w:pStyle w:val="Koptekst"/>
      <w:spacing w:line="240" w:lineRule="exact"/>
      <w:rPr>
        <w:sz w:val="24"/>
        <w:szCs w:val="24"/>
      </w:rPr>
    </w:pPr>
  </w:p>
  <w:p w:rsidR="00114CAB" w:rsidRPr="006E4784" w:rsidRDefault="00114CAB" w:rsidP="008A2638">
    <w:pPr>
      <w:pStyle w:val="Koptekst"/>
      <w:spacing w:line="240" w:lineRule="exact"/>
      <w:rPr>
        <w:sz w:val="24"/>
        <w:szCs w:val="24"/>
      </w:rPr>
    </w:pPr>
  </w:p>
  <w:p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7"/>
  </w:num>
  <w:num w:numId="2">
    <w:abstractNumId w:val="13"/>
  </w:num>
  <w:num w:numId="3">
    <w:abstractNumId w:val="18"/>
  </w:num>
  <w:num w:numId="4">
    <w:abstractNumId w:val="8"/>
  </w:num>
  <w:num w:numId="5">
    <w:abstractNumId w:val="15"/>
  </w:num>
  <w:num w:numId="6">
    <w:abstractNumId w:val="20"/>
  </w:num>
  <w:num w:numId="7">
    <w:abstractNumId w:val="9"/>
  </w:num>
  <w:num w:numId="8">
    <w:abstractNumId w:val="10"/>
  </w:num>
  <w:num w:numId="9">
    <w:abstractNumId w:val="19"/>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1"/>
  </w:num>
  <w:num w:numId="20">
    <w:abstractNumId w:val="17"/>
  </w:num>
  <w:num w:numId="21">
    <w:abstractNumId w:val="13"/>
  </w:num>
  <w:num w:numId="22">
    <w:abstractNumId w:val="18"/>
  </w:num>
  <w:num w:numId="23">
    <w:abstractNumId w:val="15"/>
  </w:num>
  <w:num w:numId="24">
    <w:abstractNumId w:val="20"/>
  </w:num>
  <w:num w:numId="25">
    <w:abstractNumId w:val="9"/>
  </w:num>
  <w:num w:numId="26">
    <w:abstractNumId w:val="10"/>
  </w:num>
  <w:num w:numId="27">
    <w:abstractNumId w:val="8"/>
  </w:num>
  <w:num w:numId="28">
    <w:abstractNumId w:val="19"/>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2"/>
  </w:num>
  <w:num w:numId="38">
    <w:abstractNumId w:val="11"/>
  </w:num>
  <w:num w:numId="39">
    <w:abstractNumId w:val="16"/>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45092"/>
    <w:rsid w:val="00072EDC"/>
    <w:rsid w:val="00087986"/>
    <w:rsid w:val="000911FB"/>
    <w:rsid w:val="000A1186"/>
    <w:rsid w:val="000B2E23"/>
    <w:rsid w:val="000D0AE8"/>
    <w:rsid w:val="000D3D97"/>
    <w:rsid w:val="000F0E5F"/>
    <w:rsid w:val="00105F5C"/>
    <w:rsid w:val="00114CAB"/>
    <w:rsid w:val="001227A8"/>
    <w:rsid w:val="001377FD"/>
    <w:rsid w:val="0018035A"/>
    <w:rsid w:val="001B5CDE"/>
    <w:rsid w:val="001F2C30"/>
    <w:rsid w:val="00210A82"/>
    <w:rsid w:val="002137AA"/>
    <w:rsid w:val="0022099A"/>
    <w:rsid w:val="0022692B"/>
    <w:rsid w:val="00227047"/>
    <w:rsid w:val="00237313"/>
    <w:rsid w:val="0024796A"/>
    <w:rsid w:val="002479DF"/>
    <w:rsid w:val="00254AFB"/>
    <w:rsid w:val="00255611"/>
    <w:rsid w:val="002F1732"/>
    <w:rsid w:val="002F4BDC"/>
    <w:rsid w:val="0030017A"/>
    <w:rsid w:val="00304D71"/>
    <w:rsid w:val="003050CB"/>
    <w:rsid w:val="00310ED4"/>
    <w:rsid w:val="003164D3"/>
    <w:rsid w:val="00351EAC"/>
    <w:rsid w:val="00397245"/>
    <w:rsid w:val="003A1D5F"/>
    <w:rsid w:val="003A73E1"/>
    <w:rsid w:val="003D0998"/>
    <w:rsid w:val="0040450F"/>
    <w:rsid w:val="004123EE"/>
    <w:rsid w:val="00422330"/>
    <w:rsid w:val="0042251A"/>
    <w:rsid w:val="004240A9"/>
    <w:rsid w:val="00427F4E"/>
    <w:rsid w:val="00442828"/>
    <w:rsid w:val="004710EC"/>
    <w:rsid w:val="00481C69"/>
    <w:rsid w:val="00495489"/>
    <w:rsid w:val="004E77F6"/>
    <w:rsid w:val="00526DFA"/>
    <w:rsid w:val="0053490E"/>
    <w:rsid w:val="00567D5F"/>
    <w:rsid w:val="00570594"/>
    <w:rsid w:val="005812B6"/>
    <w:rsid w:val="0059247E"/>
    <w:rsid w:val="005B1698"/>
    <w:rsid w:val="00606A4A"/>
    <w:rsid w:val="00616A7D"/>
    <w:rsid w:val="00640350"/>
    <w:rsid w:val="00645505"/>
    <w:rsid w:val="00652B54"/>
    <w:rsid w:val="00682927"/>
    <w:rsid w:val="00691D15"/>
    <w:rsid w:val="00697AB4"/>
    <w:rsid w:val="006E2530"/>
    <w:rsid w:val="006E4784"/>
    <w:rsid w:val="006E5E70"/>
    <w:rsid w:val="006F090E"/>
    <w:rsid w:val="00702BE3"/>
    <w:rsid w:val="00734552"/>
    <w:rsid w:val="0073740A"/>
    <w:rsid w:val="00751A8F"/>
    <w:rsid w:val="00772635"/>
    <w:rsid w:val="00794274"/>
    <w:rsid w:val="007E2369"/>
    <w:rsid w:val="007F4502"/>
    <w:rsid w:val="00803398"/>
    <w:rsid w:val="008151C9"/>
    <w:rsid w:val="00826455"/>
    <w:rsid w:val="00851633"/>
    <w:rsid w:val="008733E5"/>
    <w:rsid w:val="00886A62"/>
    <w:rsid w:val="008A1AFF"/>
    <w:rsid w:val="008A2638"/>
    <w:rsid w:val="008A6A14"/>
    <w:rsid w:val="008B6595"/>
    <w:rsid w:val="008C0524"/>
    <w:rsid w:val="008F5FFD"/>
    <w:rsid w:val="00903A3A"/>
    <w:rsid w:val="00916124"/>
    <w:rsid w:val="00940635"/>
    <w:rsid w:val="00954C60"/>
    <w:rsid w:val="009810B5"/>
    <w:rsid w:val="0098242C"/>
    <w:rsid w:val="00984FAF"/>
    <w:rsid w:val="009A39A3"/>
    <w:rsid w:val="009A5015"/>
    <w:rsid w:val="009D4ABF"/>
    <w:rsid w:val="009E5A1A"/>
    <w:rsid w:val="00A06C1B"/>
    <w:rsid w:val="00A311C8"/>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53348"/>
    <w:rsid w:val="00D6001C"/>
    <w:rsid w:val="00D62737"/>
    <w:rsid w:val="00D95167"/>
    <w:rsid w:val="00DA4DBE"/>
    <w:rsid w:val="00DD112E"/>
    <w:rsid w:val="00DD5C11"/>
    <w:rsid w:val="00E02641"/>
    <w:rsid w:val="00E24B52"/>
    <w:rsid w:val="00E41411"/>
    <w:rsid w:val="00E41440"/>
    <w:rsid w:val="00E62EED"/>
    <w:rsid w:val="00E711DC"/>
    <w:rsid w:val="00E77C8C"/>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customStyle="1" w:styleId="1-Kop1MemoCorversenBS">
    <w:name w:val="1 - Kop 1 Memo Corvers en BS"/>
    <w:basedOn w:val="Standaard"/>
    <w:next w:val="Standaard"/>
    <w:qFormat/>
    <w:rsid w:val="00697AB4"/>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697AB4"/>
    <w:pPr>
      <w:numPr>
        <w:ilvl w:val="2"/>
      </w:numPr>
      <w:spacing w:before="240" w:after="60"/>
      <w:outlineLvl w:val="2"/>
    </w:pPr>
    <w:rPr>
      <w:u w:val="none"/>
    </w:rPr>
  </w:style>
  <w:style w:type="paragraph" w:customStyle="1" w:styleId="2-Kop2ParagraafCorversBS">
    <w:name w:val="2 - Kop 2_Paragraaf Corvers &amp; BS"/>
    <w:basedOn w:val="Standaard"/>
    <w:qFormat/>
    <w:rsid w:val="00697AB4"/>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697AB4"/>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B036E180-EEAA-41EE-B161-BCECC556A881}">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Esther Beens</cp:lastModifiedBy>
  <cp:revision>2</cp:revision>
  <dcterms:created xsi:type="dcterms:W3CDTF">2023-03-20T11:03:00Z</dcterms:created>
  <dcterms:modified xsi:type="dcterms:W3CDTF">2023-03-20T11:03:00Z</dcterms:modified>
</cp:coreProperties>
</file>