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1B969" w14:textId="27494D6B" w:rsidR="00D939BE" w:rsidRPr="00D939BE" w:rsidRDefault="00D939BE" w:rsidP="00D939BE">
      <w:pPr>
        <w:rPr>
          <w:b/>
          <w:sz w:val="24"/>
        </w:rPr>
      </w:pPr>
      <w:r>
        <w:rPr>
          <w:sz w:val="28"/>
          <w:szCs w:val="28"/>
        </w:rPr>
        <w:br/>
      </w:r>
      <w:r w:rsidR="0066785C">
        <w:rPr>
          <w:b/>
          <w:sz w:val="24"/>
        </w:rPr>
        <w:t>Bijlage</w:t>
      </w:r>
      <w:r w:rsidR="006B27A0">
        <w:rPr>
          <w:b/>
          <w:sz w:val="24"/>
        </w:rPr>
        <w:t xml:space="preserve"> </w:t>
      </w:r>
      <w:r w:rsidR="006B255D">
        <w:rPr>
          <w:b/>
          <w:sz w:val="24"/>
        </w:rPr>
        <w:t>‘</w:t>
      </w:r>
      <w:r w:rsidR="00AA32EF">
        <w:rPr>
          <w:b/>
          <w:sz w:val="24"/>
        </w:rPr>
        <w:t>Referentie</w:t>
      </w:r>
      <w:r w:rsidR="006B255D">
        <w:rPr>
          <w:b/>
          <w:sz w:val="24"/>
        </w:rPr>
        <w:t>’</w:t>
      </w:r>
    </w:p>
    <w:p w14:paraId="0F91B96A" w14:textId="77777777" w:rsidR="00D939BE" w:rsidRDefault="00D939BE" w:rsidP="00D939BE">
      <w:pPr>
        <w:rPr>
          <w:szCs w:val="18"/>
        </w:rPr>
      </w:pPr>
    </w:p>
    <w:p w14:paraId="0F91B96B" w14:textId="34C355C4" w:rsidR="00D939BE" w:rsidRDefault="00D939BE" w:rsidP="00D939BE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EB714E">
        <w:rPr>
          <w:szCs w:val="18"/>
        </w:rPr>
        <w:t>hoofdstuk 4</w:t>
      </w:r>
      <w:r>
        <w:rPr>
          <w:szCs w:val="18"/>
        </w:rPr>
        <w:t xml:space="preserve"> van het aanbestedingsdocument de </w:t>
      </w:r>
      <w:r w:rsidR="00B54AC4">
        <w:rPr>
          <w:szCs w:val="18"/>
        </w:rPr>
        <w:t>k</w:t>
      </w:r>
      <w:r>
        <w:rPr>
          <w:szCs w:val="18"/>
        </w:rPr>
        <w:t>erncompetentie vastgesteld die overeen</w:t>
      </w:r>
      <w:r w:rsidR="00B54AC4">
        <w:rPr>
          <w:szCs w:val="18"/>
        </w:rPr>
        <w:t xml:space="preserve">komt </w:t>
      </w:r>
      <w:r>
        <w:rPr>
          <w:szCs w:val="18"/>
        </w:rPr>
        <w:t>met ervaring op essentiële punten van de opdracht.</w:t>
      </w:r>
    </w:p>
    <w:p w14:paraId="0F91B96C" w14:textId="77777777" w:rsidR="00D939BE" w:rsidRPr="001974C3" w:rsidRDefault="00D939BE" w:rsidP="00D939BE">
      <w:pPr>
        <w:tabs>
          <w:tab w:val="left" w:pos="3015"/>
        </w:tabs>
        <w:spacing w:line="260" w:lineRule="atLeast"/>
      </w:pPr>
    </w:p>
    <w:p w14:paraId="0F91B96D" w14:textId="77777777" w:rsidR="00D939BE" w:rsidRDefault="00D939BE" w:rsidP="00D939BE">
      <w:pPr>
        <w:rPr>
          <w:b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D939BE" w:rsidRPr="008A2E85" w14:paraId="0F91B971" w14:textId="77777777" w:rsidTr="003E1F37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0F91B96F" w14:textId="1A3659BC" w:rsidR="00D939BE" w:rsidRPr="008A2E85" w:rsidRDefault="00D939BE" w:rsidP="00D939BE">
            <w:r>
              <w:t xml:space="preserve">Referentieverklaring ten behoeve van </w:t>
            </w:r>
            <w:r w:rsidR="00DE02ED">
              <w:t>Hogeschool Inholland</w:t>
            </w:r>
          </w:p>
        </w:tc>
        <w:tc>
          <w:tcPr>
            <w:tcW w:w="1642" w:type="pct"/>
            <w:shd w:val="clear" w:color="auto" w:fill="E0E0E0"/>
          </w:tcPr>
          <w:p w14:paraId="0F91B970" w14:textId="346267AF" w:rsidR="00D939BE" w:rsidRPr="008A2E85" w:rsidRDefault="00454F7F" w:rsidP="007017E0">
            <w:r>
              <w:t>Kerncompetentie:</w:t>
            </w:r>
            <w:r w:rsidR="00D939BE" w:rsidRPr="008A2E85">
              <w:t xml:space="preserve"> </w:t>
            </w:r>
            <w:r w:rsidR="00D66919">
              <w:t>1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0F91B985" w14:textId="77777777" w:rsidR="00D939BE" w:rsidRDefault="00D939BE" w:rsidP="003E1F37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</w:tc>
      </w:tr>
      <w:tr w:rsidR="009C1A60" w:rsidRPr="00600148" w14:paraId="0F91B98A" w14:textId="77777777" w:rsidTr="00A5364A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8" w14:textId="77777777"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3E1F37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 xml:space="preserve">In voorkomend geval van </w:t>
            </w:r>
            <w:proofErr w:type="spellStart"/>
            <w:r>
              <w:t>onderaanneming</w:t>
            </w:r>
            <w:proofErr w:type="spellEnd"/>
            <w:r>
              <w:t xml:space="preserve">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5" w14:textId="622BF603" w:rsidR="00D939BE" w:rsidRPr="00A91D54" w:rsidRDefault="007017E0" w:rsidP="003E1F37">
            <w:pPr>
              <w:rPr>
                <w:szCs w:val="18"/>
              </w:rPr>
            </w:pPr>
            <w:r>
              <w:t xml:space="preserve">             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77777777"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0F91B9A4" w14:textId="77777777" w:rsidR="00241548" w:rsidRPr="00241548" w:rsidRDefault="00241548" w:rsidP="00241548"/>
    <w:sectPr w:rsidR="00241548" w:rsidRPr="00241548" w:rsidSect="00A5364A">
      <w:headerReference w:type="default" r:id="rId11"/>
      <w:footerReference w:type="default" r:id="rId12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1B9A7" w14:textId="77777777" w:rsidR="00D939BE" w:rsidRDefault="00D939BE" w:rsidP="0088501B">
      <w:r>
        <w:separator/>
      </w:r>
    </w:p>
  </w:endnote>
  <w:endnote w:type="continuationSeparator" w:id="0">
    <w:p w14:paraId="0F91B9A8" w14:textId="77777777"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1B9AF" w14:textId="77777777" w:rsidR="000258E1" w:rsidRPr="00BC3B53" w:rsidRDefault="00D66919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1B9A5" w14:textId="77777777" w:rsidR="00D939BE" w:rsidRDefault="00D939BE" w:rsidP="0088501B">
      <w:r>
        <w:separator/>
      </w:r>
    </w:p>
  </w:footnote>
  <w:footnote w:type="continuationSeparator" w:id="0">
    <w:p w14:paraId="0F91B9A6" w14:textId="77777777"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1B9A9" w14:textId="77777777" w:rsidR="000258E1" w:rsidRDefault="00D66919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0258E1" w:rsidRDefault="00D66919" w:rsidP="002150CF"/>
  <w:p w14:paraId="0F91B9AB" w14:textId="77777777" w:rsidR="000258E1" w:rsidRPr="00740712" w:rsidRDefault="00D66919" w:rsidP="002150CF"/>
  <w:p w14:paraId="0F91B9AC" w14:textId="77777777" w:rsidR="000258E1" w:rsidRPr="00217880" w:rsidRDefault="00D66919" w:rsidP="002150CF">
    <w:pPr>
      <w:spacing w:line="0" w:lineRule="atLeast"/>
      <w:rPr>
        <w:sz w:val="2"/>
        <w:szCs w:val="2"/>
      </w:rPr>
    </w:pPr>
  </w:p>
  <w:p w14:paraId="0F91B9AD" w14:textId="77777777" w:rsidR="000258E1" w:rsidRPr="00217880" w:rsidRDefault="00D66919" w:rsidP="002150CF">
    <w:pPr>
      <w:spacing w:line="0" w:lineRule="atLeast"/>
      <w:rPr>
        <w:sz w:val="2"/>
        <w:szCs w:val="2"/>
      </w:rPr>
    </w:pPr>
  </w:p>
  <w:p w14:paraId="0F91B9AE" w14:textId="77777777" w:rsidR="000258E1" w:rsidRDefault="00D669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 w16cid:durableId="474176841">
    <w:abstractNumId w:val="9"/>
  </w:num>
  <w:num w:numId="2" w16cid:durableId="606887091">
    <w:abstractNumId w:val="11"/>
  </w:num>
  <w:num w:numId="3" w16cid:durableId="887913826">
    <w:abstractNumId w:val="27"/>
  </w:num>
  <w:num w:numId="4" w16cid:durableId="1160774058">
    <w:abstractNumId w:val="10"/>
  </w:num>
  <w:num w:numId="5" w16cid:durableId="1323508092">
    <w:abstractNumId w:val="14"/>
  </w:num>
  <w:num w:numId="6" w16cid:durableId="682896040">
    <w:abstractNumId w:val="19"/>
  </w:num>
  <w:num w:numId="7" w16cid:durableId="1450779441">
    <w:abstractNumId w:val="2"/>
  </w:num>
  <w:num w:numId="8" w16cid:durableId="1319000751">
    <w:abstractNumId w:val="1"/>
  </w:num>
  <w:num w:numId="9" w16cid:durableId="609969259">
    <w:abstractNumId w:val="0"/>
  </w:num>
  <w:num w:numId="10" w16cid:durableId="1196234846">
    <w:abstractNumId w:val="7"/>
  </w:num>
  <w:num w:numId="11" w16cid:durableId="1651136232">
    <w:abstractNumId w:val="5"/>
  </w:num>
  <w:num w:numId="12" w16cid:durableId="160200705">
    <w:abstractNumId w:val="5"/>
  </w:num>
  <w:num w:numId="13" w16cid:durableId="1770663920">
    <w:abstractNumId w:val="28"/>
  </w:num>
  <w:num w:numId="14" w16cid:durableId="1421026938">
    <w:abstractNumId w:val="3"/>
  </w:num>
  <w:num w:numId="15" w16cid:durableId="387339964">
    <w:abstractNumId w:val="15"/>
  </w:num>
  <w:num w:numId="16" w16cid:durableId="61759798">
    <w:abstractNumId w:val="23"/>
  </w:num>
  <w:num w:numId="17" w16cid:durableId="683633152">
    <w:abstractNumId w:val="8"/>
  </w:num>
  <w:num w:numId="18" w16cid:durableId="90703839">
    <w:abstractNumId w:val="20"/>
  </w:num>
  <w:num w:numId="19" w16cid:durableId="339897275">
    <w:abstractNumId w:val="29"/>
  </w:num>
  <w:num w:numId="20" w16cid:durableId="288710062">
    <w:abstractNumId w:val="12"/>
  </w:num>
  <w:num w:numId="21" w16cid:durableId="498545784">
    <w:abstractNumId w:val="22"/>
  </w:num>
  <w:num w:numId="22" w16cid:durableId="2115634779">
    <w:abstractNumId w:val="24"/>
  </w:num>
  <w:num w:numId="23" w16cid:durableId="568619580">
    <w:abstractNumId w:val="18"/>
  </w:num>
  <w:num w:numId="24" w16cid:durableId="1413970650">
    <w:abstractNumId w:val="26"/>
  </w:num>
  <w:num w:numId="25" w16cid:durableId="1595822687">
    <w:abstractNumId w:val="25"/>
  </w:num>
  <w:num w:numId="26" w16cid:durableId="1334144381">
    <w:abstractNumId w:val="6"/>
  </w:num>
  <w:num w:numId="27" w16cid:durableId="1687830489">
    <w:abstractNumId w:val="13"/>
  </w:num>
  <w:num w:numId="28" w16cid:durableId="2060321269">
    <w:abstractNumId w:val="21"/>
  </w:num>
  <w:num w:numId="29" w16cid:durableId="2039355108">
    <w:abstractNumId w:val="4"/>
  </w:num>
  <w:num w:numId="30" w16cid:durableId="1004161330">
    <w:abstractNumId w:val="17"/>
  </w:num>
  <w:num w:numId="31" w16cid:durableId="946080305">
    <w:abstractNumId w:val="16"/>
  </w:num>
  <w:num w:numId="32" w16cid:durableId="190514437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BE"/>
    <w:rsid w:val="000E1F3B"/>
    <w:rsid w:val="001376E7"/>
    <w:rsid w:val="001727BE"/>
    <w:rsid w:val="001D6F03"/>
    <w:rsid w:val="00241548"/>
    <w:rsid w:val="0027382E"/>
    <w:rsid w:val="002A6578"/>
    <w:rsid w:val="002B1092"/>
    <w:rsid w:val="002D7D2B"/>
    <w:rsid w:val="002E0FD2"/>
    <w:rsid w:val="00307B4A"/>
    <w:rsid w:val="0038549E"/>
    <w:rsid w:val="003C4BF2"/>
    <w:rsid w:val="0040142D"/>
    <w:rsid w:val="0040571B"/>
    <w:rsid w:val="00450447"/>
    <w:rsid w:val="00454F7F"/>
    <w:rsid w:val="004B0EA1"/>
    <w:rsid w:val="004D766D"/>
    <w:rsid w:val="005146F3"/>
    <w:rsid w:val="005A4FBE"/>
    <w:rsid w:val="005D2CF1"/>
    <w:rsid w:val="005E046F"/>
    <w:rsid w:val="006006F5"/>
    <w:rsid w:val="0066785C"/>
    <w:rsid w:val="006B255D"/>
    <w:rsid w:val="006B27A0"/>
    <w:rsid w:val="006D2E66"/>
    <w:rsid w:val="006F42D7"/>
    <w:rsid w:val="007017E0"/>
    <w:rsid w:val="0073653F"/>
    <w:rsid w:val="007F4AEA"/>
    <w:rsid w:val="0088501B"/>
    <w:rsid w:val="008E3581"/>
    <w:rsid w:val="00905289"/>
    <w:rsid w:val="009C1A60"/>
    <w:rsid w:val="009C5CF5"/>
    <w:rsid w:val="00A32591"/>
    <w:rsid w:val="00A5364A"/>
    <w:rsid w:val="00A77ABF"/>
    <w:rsid w:val="00A863E9"/>
    <w:rsid w:val="00AA32EF"/>
    <w:rsid w:val="00B022C4"/>
    <w:rsid w:val="00B13641"/>
    <w:rsid w:val="00B54AC4"/>
    <w:rsid w:val="00B559E9"/>
    <w:rsid w:val="00B72222"/>
    <w:rsid w:val="00B80650"/>
    <w:rsid w:val="00BB1E28"/>
    <w:rsid w:val="00C36FAA"/>
    <w:rsid w:val="00CA55CC"/>
    <w:rsid w:val="00CE5E12"/>
    <w:rsid w:val="00D66919"/>
    <w:rsid w:val="00D939BE"/>
    <w:rsid w:val="00DA3555"/>
    <w:rsid w:val="00DE02ED"/>
    <w:rsid w:val="00EB714E"/>
    <w:rsid w:val="00ED7AB9"/>
    <w:rsid w:val="00EE5BBE"/>
    <w:rsid w:val="00F65492"/>
    <w:rsid w:val="00F921A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2E99046CBE104BBF65ABDF7ACC495B" ma:contentTypeVersion="4" ma:contentTypeDescription="Een nieuw document maken." ma:contentTypeScope="" ma:versionID="59ef838851195007852520777decf16e">
  <xsd:schema xmlns:xsd="http://www.w3.org/2001/XMLSchema" xmlns:xs="http://www.w3.org/2001/XMLSchema" xmlns:p="http://schemas.microsoft.com/office/2006/metadata/properties" xmlns:ns2="14b8740f-673f-4e6e-9a55-825fd6eac1a6" xmlns:ns3="04d509d7-dc88-4b67-b54a-ccde675e435c" targetNamespace="http://schemas.microsoft.com/office/2006/metadata/properties" ma:root="true" ma:fieldsID="f46acada5cdd9c1f216bfd0e75ad0818" ns2:_="" ns3:_="">
    <xsd:import namespace="14b8740f-673f-4e6e-9a55-825fd6eac1a6"/>
    <xsd:import namespace="04d509d7-dc88-4b67-b54a-ccde675e43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8740f-673f-4e6e-9a55-825fd6eac1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509d7-dc88-4b67-b54a-ccde675e435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0B767-7D26-467A-9024-B1FC9DCA2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8619F3-2A4E-4F96-BFA2-5518723CFF5F}">
  <ds:schemaRefs>
    <ds:schemaRef ds:uri="http://schemas.microsoft.com/office/2006/documentManagement/types"/>
    <ds:schemaRef ds:uri="http://schemas.openxmlformats.org/package/2006/metadata/core-properties"/>
    <ds:schemaRef ds:uri="49d7c7d0-377f-412f-9534-f7e1a36fa843"/>
    <ds:schemaRef ds:uri="http://purl.org/dc/elements/1.1/"/>
    <ds:schemaRef ds:uri="http://schemas.microsoft.com/office/2006/metadata/properties"/>
    <ds:schemaRef ds:uri="http://purl.org/dc/terms/"/>
    <ds:schemaRef ds:uri="http://schemas.microsoft.com/sharepoint/v3/fields"/>
    <ds:schemaRef ds:uri="93331081-eed1-4b52-85f9-6ed5102967d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79391A6-FF6F-4B53-9FAB-7482AE98A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8740f-673f-4e6e-9a55-825fd6eac1a6"/>
    <ds:schemaRef ds:uri="04d509d7-dc88-4b67-b54a-ccde675e4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4D2E08-294C-4D0E-958A-CADCFBD3A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</dc:creator>
  <cp:lastModifiedBy>Rhee, Andrea van</cp:lastModifiedBy>
  <cp:revision>10</cp:revision>
  <dcterms:created xsi:type="dcterms:W3CDTF">2023-01-18T09:19:00Z</dcterms:created>
  <dcterms:modified xsi:type="dcterms:W3CDTF">2023-03-02T13:12:00Z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0x010100912E99046CBE104BBF65ABDF7ACC495B</vt:lpwstr>
  </property>
</Properties>
</file>