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72" w:rsidRDefault="008A7989" w:rsidP="00DF2672">
      <w:pPr>
        <w:pStyle w:val="Kop2"/>
      </w:pPr>
      <w:bookmarkStart w:id="0" w:name="_Toc15568022"/>
      <w:bookmarkStart w:id="1" w:name="_Toc24549935"/>
      <w:r>
        <w:t>Bijlage 5</w:t>
      </w:r>
      <w:r w:rsidR="00DF2672" w:rsidRPr="001C3612">
        <w:tab/>
        <w:t>Opgave referentieopdrachten</w:t>
      </w:r>
      <w:bookmarkEnd w:id="0"/>
      <w:bookmarkEnd w:id="1"/>
    </w:p>
    <w:p w:rsidR="00DF2672" w:rsidRPr="004E4C68" w:rsidRDefault="00DF2672" w:rsidP="00DF2672">
      <w:pPr>
        <w:pStyle w:val="broodtekst"/>
      </w:pPr>
    </w:p>
    <w:p w:rsidR="00DF2672" w:rsidRPr="001C3612" w:rsidRDefault="00DF2672" w:rsidP="00DF2672">
      <w:pPr>
        <w:pStyle w:val="broodtekst"/>
        <w:spacing w:line="240" w:lineRule="auto"/>
      </w:pPr>
      <w:r w:rsidRPr="001C3612">
        <w:t xml:space="preserve">Inschrijver(s) verklaart (verklaren) </w:t>
      </w:r>
      <w:r>
        <w:t xml:space="preserve">te voldoen aan de in artikel </w:t>
      </w:r>
      <w:r w:rsidRPr="00881FB6">
        <w:t xml:space="preserve">5.3 van het Beschrijvend </w:t>
      </w:r>
      <w:r w:rsidR="002F37DE" w:rsidRPr="00881FB6">
        <w:t>D</w:t>
      </w:r>
      <w:r w:rsidRPr="00881FB6">
        <w:t>ocument gestelde geschiktheidseisen met behulp van de onderstaande referentieopdrachten</w:t>
      </w:r>
      <w:r w:rsidRPr="001C3612">
        <w:t>.</w:t>
      </w:r>
    </w:p>
    <w:p w:rsidR="00DF2672" w:rsidRPr="001C3612" w:rsidRDefault="00DF2672" w:rsidP="00DF2672">
      <w:pPr>
        <w:pStyle w:val="broodtekst"/>
        <w:spacing w:line="240" w:lineRule="auto"/>
      </w:pPr>
    </w:p>
    <w:p w:rsidR="00DF2672" w:rsidRPr="001C3612" w:rsidRDefault="00DF2672" w:rsidP="00DF2672">
      <w:pPr>
        <w:pStyle w:val="broodtekst"/>
        <w:spacing w:line="240" w:lineRule="auto"/>
      </w:pPr>
      <w:r w:rsidRPr="001C3612">
        <w:t>Inschrijver(s) vult (vullen) per referentieopdracht de volgende gegevens in.</w:t>
      </w:r>
    </w:p>
    <w:p w:rsidR="00DF2672" w:rsidRPr="001C3612" w:rsidRDefault="00DF2672" w:rsidP="00DF2672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D516F8" w:rsidTr="006F4502">
        <w:tc>
          <w:tcPr>
            <w:tcW w:w="7851" w:type="dxa"/>
            <w:gridSpan w:val="2"/>
            <w:shd w:val="clear" w:color="auto" w:fill="auto"/>
          </w:tcPr>
          <w:p w:rsidR="00DF2672" w:rsidRPr="00D516F8" w:rsidRDefault="00DF2672" w:rsidP="006F4502">
            <w:pPr>
              <w:pStyle w:val="broodtekst"/>
              <w:jc w:val="center"/>
              <w:rPr>
                <w:b/>
              </w:rPr>
            </w:pPr>
            <w:r w:rsidRPr="00D516F8">
              <w:rPr>
                <w:b/>
              </w:rPr>
              <w:t>REFERENTIEOPDRACHT NR.: 1</w:t>
            </w:r>
          </w:p>
          <w:p w:rsidR="00DF2672" w:rsidRPr="00D516F8" w:rsidRDefault="00DF2672" w:rsidP="00881FB6">
            <w:pPr>
              <w:pStyle w:val="broodtekst"/>
              <w:jc w:val="center"/>
              <w:rPr>
                <w:b/>
              </w:rPr>
            </w:pPr>
            <w:r w:rsidRPr="00D516F8">
              <w:rPr>
                <w:b/>
              </w:rPr>
              <w:t xml:space="preserve">m.b.t. de kerncompetentie </w:t>
            </w:r>
            <w:proofErr w:type="spellStart"/>
            <w:r w:rsidRPr="00D516F8">
              <w:rPr>
                <w:b/>
              </w:rPr>
              <w:t>nr</w:t>
            </w:r>
            <w:proofErr w:type="spellEnd"/>
            <w:r w:rsidRPr="00D516F8">
              <w:rPr>
                <w:b/>
              </w:rPr>
              <w:t xml:space="preserve"> </w:t>
            </w:r>
            <w:r w:rsidR="00881FB6" w:rsidRPr="00D516F8">
              <w:rPr>
                <w:b/>
              </w:rPr>
              <w:t>1</w:t>
            </w:r>
            <w:r w:rsidRPr="00D516F8">
              <w:rPr>
                <w:b/>
              </w:rPr>
              <w:t xml:space="preserve"> in paragraaf 5.3.2.1</w:t>
            </w:r>
          </w:p>
        </w:tc>
      </w:tr>
      <w:tr w:rsidR="00DF2672" w:rsidRPr="00D516F8" w:rsidTr="006F4502">
        <w:tc>
          <w:tcPr>
            <w:tcW w:w="7851" w:type="dxa"/>
            <w:gridSpan w:val="2"/>
            <w:shd w:val="clear" w:color="auto" w:fill="auto"/>
          </w:tcPr>
          <w:p w:rsidR="00DF2672" w:rsidRPr="00D516F8" w:rsidRDefault="00DF2672" w:rsidP="006F4502">
            <w:pPr>
              <w:pStyle w:val="broodtekst"/>
              <w:rPr>
                <w:b/>
              </w:rPr>
            </w:pPr>
            <w:r w:rsidRPr="00D516F8">
              <w:rPr>
                <w:b/>
              </w:rPr>
              <w:t>Gegevens opdrachtnemer</w:t>
            </w:r>
          </w:p>
        </w:tc>
      </w:tr>
      <w:tr w:rsidR="00DF2672" w:rsidRPr="00D516F8" w:rsidTr="006F4502">
        <w:tc>
          <w:tcPr>
            <w:tcW w:w="3925" w:type="dxa"/>
            <w:shd w:val="clear" w:color="auto" w:fill="auto"/>
          </w:tcPr>
          <w:p w:rsidR="00DF2672" w:rsidRPr="00D516F8" w:rsidRDefault="00DF2672" w:rsidP="006F4502">
            <w:pPr>
              <w:pStyle w:val="broodtekst"/>
            </w:pPr>
            <w:r w:rsidRPr="00D516F8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D516F8" w:rsidRDefault="00DF2672" w:rsidP="006F4502">
            <w:pPr>
              <w:pStyle w:val="broodtekst"/>
            </w:pPr>
          </w:p>
        </w:tc>
      </w:tr>
      <w:tr w:rsidR="00DF2672" w:rsidRPr="00D516F8" w:rsidTr="006F4502">
        <w:tc>
          <w:tcPr>
            <w:tcW w:w="7851" w:type="dxa"/>
            <w:gridSpan w:val="2"/>
            <w:shd w:val="clear" w:color="auto" w:fill="auto"/>
          </w:tcPr>
          <w:p w:rsidR="00DF2672" w:rsidRPr="00D516F8" w:rsidRDefault="00DF2672" w:rsidP="006F4502">
            <w:pPr>
              <w:pStyle w:val="broodtekst"/>
              <w:rPr>
                <w:b/>
              </w:rPr>
            </w:pPr>
            <w:r w:rsidRPr="00D516F8">
              <w:rPr>
                <w:b/>
              </w:rPr>
              <w:t xml:space="preserve">Gegevens Opdrachtgever </w:t>
            </w:r>
          </w:p>
        </w:tc>
      </w:tr>
      <w:tr w:rsidR="00DF2672" w:rsidRPr="00D516F8" w:rsidTr="006F4502">
        <w:tc>
          <w:tcPr>
            <w:tcW w:w="3925" w:type="dxa"/>
            <w:shd w:val="clear" w:color="auto" w:fill="auto"/>
          </w:tcPr>
          <w:p w:rsidR="00DF2672" w:rsidRPr="00D516F8" w:rsidRDefault="00DF2672" w:rsidP="006F4502">
            <w:pPr>
              <w:pStyle w:val="broodtekst"/>
            </w:pPr>
            <w:r w:rsidRPr="00D516F8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D516F8" w:rsidRDefault="00DF2672" w:rsidP="006F4502">
            <w:pPr>
              <w:pStyle w:val="broodtekst"/>
            </w:pPr>
          </w:p>
        </w:tc>
      </w:tr>
      <w:tr w:rsidR="00DF2672" w:rsidRPr="00D516F8" w:rsidTr="006F4502">
        <w:tc>
          <w:tcPr>
            <w:tcW w:w="3925" w:type="dxa"/>
            <w:shd w:val="clear" w:color="auto" w:fill="auto"/>
          </w:tcPr>
          <w:p w:rsidR="00DF2672" w:rsidRPr="00D516F8" w:rsidRDefault="00DF2672" w:rsidP="006F4502">
            <w:pPr>
              <w:pStyle w:val="broodtekst"/>
            </w:pPr>
            <w:r w:rsidRPr="00D516F8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D516F8" w:rsidRDefault="00DF2672" w:rsidP="006F4502">
            <w:pPr>
              <w:pStyle w:val="broodtekst"/>
            </w:pPr>
            <w:r w:rsidRPr="00D516F8">
              <w:t xml:space="preserve">Publiek / Privaat </w:t>
            </w:r>
          </w:p>
          <w:p w:rsidR="00DF2672" w:rsidRPr="00D516F8" w:rsidRDefault="00DF2672" w:rsidP="006F4502">
            <w:pPr>
              <w:pStyle w:val="broodtekst"/>
            </w:pPr>
            <w:r w:rsidRPr="00D516F8">
              <w:t>(doorhalen wat niet van toepassing is)</w:t>
            </w:r>
          </w:p>
        </w:tc>
      </w:tr>
      <w:tr w:rsidR="00DF2672" w:rsidRPr="00D516F8" w:rsidTr="006F4502">
        <w:tc>
          <w:tcPr>
            <w:tcW w:w="3925" w:type="dxa"/>
            <w:shd w:val="clear" w:color="auto" w:fill="auto"/>
          </w:tcPr>
          <w:p w:rsidR="00DF2672" w:rsidRPr="00D516F8" w:rsidRDefault="00DF2672" w:rsidP="006F4502">
            <w:pPr>
              <w:pStyle w:val="broodtekst"/>
            </w:pPr>
            <w:r w:rsidRPr="00D516F8"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D516F8" w:rsidRDefault="00DF2672" w:rsidP="006F4502">
            <w:pPr>
              <w:pStyle w:val="broodtekst"/>
            </w:pPr>
          </w:p>
        </w:tc>
      </w:tr>
      <w:tr w:rsidR="00DF2672" w:rsidRPr="00D516F8" w:rsidTr="006F4502">
        <w:tc>
          <w:tcPr>
            <w:tcW w:w="3925" w:type="dxa"/>
            <w:shd w:val="clear" w:color="auto" w:fill="auto"/>
          </w:tcPr>
          <w:p w:rsidR="00DF2672" w:rsidRPr="00D516F8" w:rsidRDefault="00DF2672" w:rsidP="006F4502">
            <w:pPr>
              <w:pStyle w:val="broodtekst"/>
            </w:pPr>
            <w:r w:rsidRPr="00D516F8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D516F8" w:rsidRDefault="00DF2672" w:rsidP="006F4502">
            <w:pPr>
              <w:pStyle w:val="broodtekst"/>
            </w:pPr>
          </w:p>
        </w:tc>
      </w:tr>
      <w:tr w:rsidR="00DF2672" w:rsidRPr="00D516F8" w:rsidTr="006F4502">
        <w:tc>
          <w:tcPr>
            <w:tcW w:w="3925" w:type="dxa"/>
            <w:shd w:val="clear" w:color="auto" w:fill="auto"/>
          </w:tcPr>
          <w:p w:rsidR="00DF2672" w:rsidRPr="00D516F8" w:rsidRDefault="00DF2672" w:rsidP="006F4502">
            <w:pPr>
              <w:pStyle w:val="broodtekst"/>
            </w:pPr>
            <w:r w:rsidRPr="00D516F8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D516F8" w:rsidRDefault="00DF2672" w:rsidP="006F4502">
            <w:pPr>
              <w:pStyle w:val="broodtekst"/>
            </w:pPr>
          </w:p>
        </w:tc>
      </w:tr>
      <w:tr w:rsidR="00DF2672" w:rsidRPr="00D516F8" w:rsidTr="006F4502">
        <w:tc>
          <w:tcPr>
            <w:tcW w:w="3925" w:type="dxa"/>
            <w:shd w:val="clear" w:color="auto" w:fill="auto"/>
          </w:tcPr>
          <w:p w:rsidR="00DF2672" w:rsidRPr="00D516F8" w:rsidRDefault="00DF2672" w:rsidP="006F4502">
            <w:pPr>
              <w:pStyle w:val="broodtekst"/>
            </w:pPr>
            <w:r w:rsidRPr="00D516F8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D516F8" w:rsidRDefault="00DF2672" w:rsidP="006F4502">
            <w:pPr>
              <w:pStyle w:val="broodtekst"/>
            </w:pPr>
          </w:p>
        </w:tc>
      </w:tr>
      <w:tr w:rsidR="00DF2672" w:rsidRPr="00D516F8" w:rsidTr="006F4502">
        <w:tc>
          <w:tcPr>
            <w:tcW w:w="7851" w:type="dxa"/>
            <w:gridSpan w:val="2"/>
            <w:shd w:val="clear" w:color="auto" w:fill="auto"/>
          </w:tcPr>
          <w:p w:rsidR="00DF2672" w:rsidRPr="00D516F8" w:rsidRDefault="00DF2672" w:rsidP="006F4502">
            <w:pPr>
              <w:pStyle w:val="broodtekst"/>
              <w:rPr>
                <w:b/>
              </w:rPr>
            </w:pPr>
            <w:r w:rsidRPr="00D516F8">
              <w:rPr>
                <w:b/>
              </w:rPr>
              <w:t>Gegevens omtrent de referentieopdracht</w:t>
            </w:r>
          </w:p>
        </w:tc>
      </w:tr>
      <w:tr w:rsidR="00DF2672" w:rsidRPr="00D516F8" w:rsidTr="006F4502">
        <w:tc>
          <w:tcPr>
            <w:tcW w:w="3925" w:type="dxa"/>
            <w:shd w:val="clear" w:color="auto" w:fill="auto"/>
          </w:tcPr>
          <w:p w:rsidR="00DF2672" w:rsidRPr="00D516F8" w:rsidRDefault="00DF2672" w:rsidP="006F4502">
            <w:pPr>
              <w:pStyle w:val="broodtekst"/>
            </w:pPr>
            <w:r w:rsidRPr="00D516F8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D516F8" w:rsidRDefault="00DF2672" w:rsidP="006F4502">
            <w:pPr>
              <w:pStyle w:val="broodtekst"/>
            </w:pPr>
          </w:p>
        </w:tc>
      </w:tr>
      <w:tr w:rsidR="00DF2672" w:rsidRPr="00D516F8" w:rsidTr="006F4502">
        <w:tc>
          <w:tcPr>
            <w:tcW w:w="3925" w:type="dxa"/>
            <w:shd w:val="clear" w:color="auto" w:fill="auto"/>
          </w:tcPr>
          <w:p w:rsidR="00DF2672" w:rsidRPr="00D516F8" w:rsidRDefault="00DF2672" w:rsidP="006F4502">
            <w:pPr>
              <w:pStyle w:val="broodtekst"/>
            </w:pPr>
            <w:r w:rsidRPr="00D516F8">
              <w:t>Overeengekomen bedrag (opdrachtsom) (in euro; exclusief btw)</w:t>
            </w:r>
          </w:p>
        </w:tc>
        <w:tc>
          <w:tcPr>
            <w:tcW w:w="3926" w:type="dxa"/>
            <w:shd w:val="clear" w:color="auto" w:fill="auto"/>
          </w:tcPr>
          <w:p w:rsidR="00DF2672" w:rsidRPr="00D516F8" w:rsidRDefault="00DF2672" w:rsidP="006F4502">
            <w:pPr>
              <w:pStyle w:val="broodtekst"/>
            </w:pPr>
          </w:p>
        </w:tc>
      </w:tr>
      <w:tr w:rsidR="00DF2672" w:rsidRPr="00D516F8" w:rsidTr="006F4502">
        <w:tc>
          <w:tcPr>
            <w:tcW w:w="3925" w:type="dxa"/>
            <w:shd w:val="clear" w:color="auto" w:fill="auto"/>
          </w:tcPr>
          <w:p w:rsidR="00DF2672" w:rsidRPr="00D516F8" w:rsidRDefault="00DF2672" w:rsidP="006F4502">
            <w:pPr>
              <w:pStyle w:val="broodtekst"/>
            </w:pPr>
            <w:r w:rsidRPr="00D516F8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D516F8" w:rsidRDefault="00DF2672" w:rsidP="006F4502">
            <w:pPr>
              <w:pStyle w:val="broodtekst"/>
            </w:pPr>
          </w:p>
        </w:tc>
      </w:tr>
      <w:tr w:rsidR="00DF2672" w:rsidRPr="00D516F8" w:rsidTr="006F4502">
        <w:tc>
          <w:tcPr>
            <w:tcW w:w="3925" w:type="dxa"/>
            <w:shd w:val="clear" w:color="auto" w:fill="auto"/>
          </w:tcPr>
          <w:p w:rsidR="00DF2672" w:rsidRPr="00D516F8" w:rsidRDefault="00DF2672" w:rsidP="006F4502">
            <w:pPr>
              <w:pStyle w:val="broodtekst"/>
            </w:pPr>
            <w:r w:rsidRPr="00D516F8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D516F8" w:rsidRDefault="00DF2672" w:rsidP="006F4502">
            <w:pPr>
              <w:pStyle w:val="broodtekst"/>
            </w:pPr>
          </w:p>
        </w:tc>
      </w:tr>
    </w:tbl>
    <w:p w:rsidR="00DF2672" w:rsidRPr="00D516F8" w:rsidRDefault="00DF2672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D516F8" w:rsidTr="006F4502">
        <w:tc>
          <w:tcPr>
            <w:tcW w:w="7851" w:type="dxa"/>
            <w:gridSpan w:val="2"/>
            <w:shd w:val="clear" w:color="auto" w:fill="auto"/>
          </w:tcPr>
          <w:p w:rsidR="00DF2672" w:rsidRPr="00D516F8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D516F8">
              <w:rPr>
                <w:b/>
                <w:szCs w:val="18"/>
              </w:rPr>
              <w:t>REFERENTIEOPDRACHT NR.: 2</w:t>
            </w:r>
          </w:p>
          <w:p w:rsidR="00DF2672" w:rsidRPr="00D516F8" w:rsidRDefault="00DF2672" w:rsidP="00881FB6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D516F8">
              <w:rPr>
                <w:b/>
                <w:szCs w:val="18"/>
              </w:rPr>
              <w:t xml:space="preserve">m.b.t. de </w:t>
            </w:r>
            <w:r w:rsidRPr="00D516F8">
              <w:rPr>
                <w:b/>
              </w:rPr>
              <w:t xml:space="preserve">kerncompetentie </w:t>
            </w:r>
            <w:proofErr w:type="spellStart"/>
            <w:r w:rsidRPr="00D516F8">
              <w:rPr>
                <w:b/>
              </w:rPr>
              <w:t>nr</w:t>
            </w:r>
            <w:proofErr w:type="spellEnd"/>
            <w:r w:rsidRPr="00D516F8">
              <w:rPr>
                <w:b/>
              </w:rPr>
              <w:t xml:space="preserve"> </w:t>
            </w:r>
            <w:r w:rsidR="00881FB6" w:rsidRPr="00D516F8">
              <w:rPr>
                <w:b/>
              </w:rPr>
              <w:t>2</w:t>
            </w:r>
            <w:r w:rsidRPr="00D516F8">
              <w:rPr>
                <w:b/>
              </w:rPr>
              <w:t xml:space="preserve"> in paragraaf 5.3.2.1</w:t>
            </w:r>
          </w:p>
        </w:tc>
      </w:tr>
      <w:tr w:rsidR="00DF2672" w:rsidRPr="00D516F8" w:rsidTr="006F4502">
        <w:tc>
          <w:tcPr>
            <w:tcW w:w="7851" w:type="dxa"/>
            <w:gridSpan w:val="2"/>
            <w:shd w:val="clear" w:color="auto" w:fill="auto"/>
          </w:tcPr>
          <w:p w:rsidR="00DF2672" w:rsidRPr="00D516F8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D516F8">
              <w:rPr>
                <w:b/>
                <w:szCs w:val="18"/>
              </w:rPr>
              <w:t xml:space="preserve">Gegevens </w:t>
            </w:r>
            <w:r w:rsidRPr="00D516F8">
              <w:rPr>
                <w:b/>
              </w:rPr>
              <w:t>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D516F8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Publiek / Privaat </w:t>
            </w:r>
          </w:p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Overeengeko</w:t>
            </w:r>
            <w:r>
              <w:rPr>
                <w:szCs w:val="18"/>
              </w:rPr>
              <w:t>men bedrag (opdrachtsom) (in euro</w:t>
            </w:r>
            <w:r w:rsidRPr="00940EA5">
              <w:rPr>
                <w:szCs w:val="18"/>
              </w:rPr>
              <w:t>; excl</w:t>
            </w:r>
            <w:r>
              <w:rPr>
                <w:szCs w:val="18"/>
              </w:rPr>
              <w:t>usief btw</w:t>
            </w:r>
            <w:r w:rsidRPr="00940EA5">
              <w:rPr>
                <w:szCs w:val="18"/>
              </w:rPr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:rsidR="00DF2672" w:rsidRDefault="00DF2672" w:rsidP="00DF2672">
      <w:pPr>
        <w:pStyle w:val="broodtekst"/>
      </w:pPr>
    </w:p>
    <w:p w:rsidR="002F37DE" w:rsidRPr="00940EA5" w:rsidRDefault="002F37DE" w:rsidP="00DF2672">
      <w:pPr>
        <w:pStyle w:val="broodtekst"/>
      </w:pPr>
    </w:p>
    <w:p w:rsidR="00DF2672" w:rsidRPr="00940EA5" w:rsidRDefault="00DF2672" w:rsidP="00DF2672">
      <w:pPr>
        <w:pStyle w:val="broodtekst"/>
      </w:pPr>
    </w:p>
    <w:p w:rsidR="00DF2672" w:rsidRDefault="00DF2672" w:rsidP="00DF2672">
      <w:pPr>
        <w:spacing w:line="240" w:lineRule="auto"/>
      </w:pPr>
      <w:r w:rsidRPr="00940EA5">
        <w:lastRenderedPageBreak/>
        <w:t>Indien een Inschrijver zich beroept op een referentieopdracht die (deels) door een derde is uitgevoerd dient inzi</w:t>
      </w:r>
      <w:r w:rsidR="002F37DE"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de betreffende opdracht door de Inschrijver is uitgevoerd en welk deel door een derde. </w:t>
      </w:r>
    </w:p>
    <w:p w:rsidR="00DF2672" w:rsidRDefault="00DF2672" w:rsidP="00DF2672">
      <w:pPr>
        <w:spacing w:line="240" w:lineRule="auto"/>
      </w:pPr>
    </w:p>
    <w:p w:rsidR="00DF2672" w:rsidRPr="00E20D4E" w:rsidRDefault="00DF2672" w:rsidP="00DF2672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E20D4E">
        <w:rPr>
          <w:b/>
          <w:bCs/>
          <w:color w:val="000000"/>
        </w:rPr>
        <w:t xml:space="preserve">Aandachtspunten : </w:t>
      </w:r>
    </w:p>
    <w:p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Langlopende opdrachten die langer dan drie jaar voorafgaand aan datum van publicatie van de aankondiging van deze aanbesteding op </w:t>
      </w:r>
      <w:hyperlink r:id="rId7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.  </w:t>
      </w:r>
    </w:p>
    <w:p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:rsidR="00DF2672" w:rsidRPr="00E20D4E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Reeds verkregen maar nog niet afgeronde opdrachten mogen opgevoerd worden indien voldaan wordt aan de volgende eisen;</w:t>
      </w:r>
    </w:p>
    <w:p w:rsidR="00DF2672" w:rsidRPr="00CA19C3" w:rsidRDefault="00DF2672" w:rsidP="00DF2672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E20D4E">
        <w:rPr>
          <w:color w:val="000000"/>
        </w:rPr>
        <w:t xml:space="preserve">De opdracht is op de uiterste datum voor indienen Inschrijving </w:t>
      </w:r>
      <w:r w:rsidRPr="00CA19C3">
        <w:rPr>
          <w:color w:val="000000"/>
        </w:rPr>
        <w:t xml:space="preserve">reeds </w:t>
      </w:r>
      <w:r w:rsidR="00881FB6" w:rsidRPr="00CA19C3">
        <w:rPr>
          <w:color w:val="000000"/>
        </w:rPr>
        <w:t xml:space="preserve">12 </w:t>
      </w:r>
      <w:r w:rsidRPr="00CA19C3">
        <w:rPr>
          <w:color w:val="000000"/>
        </w:rPr>
        <w:t>maanden in uitvoering.</w:t>
      </w:r>
    </w:p>
    <w:p w:rsidR="00DF2672" w:rsidRPr="00E20D4E" w:rsidRDefault="00DF2672" w:rsidP="00DF2672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bookmarkStart w:id="2" w:name="_GoBack"/>
      <w:bookmarkEnd w:id="2"/>
      <w:r w:rsidRPr="00E20D4E">
        <w:rPr>
          <w:color w:val="000000"/>
        </w:rPr>
        <w:t>In de in uitvoering zijnde periode is aantoonbaar invulling gegeven aan de gevraagde ervaring.</w:t>
      </w:r>
    </w:p>
    <w:p w:rsidR="00DF2672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Inschrijver is verantwoordelijk voor de volledigheid van de aangedragen referentieopdrachten. Het invullen van de bij deze Bijlage behorende referentieopdrachten valt onder de zorgvuldigheidsplicht van Inschrijver. </w:t>
      </w:r>
    </w:p>
    <w:p w:rsidR="00DF2672" w:rsidRPr="00E20D4E" w:rsidRDefault="00DF2672" w:rsidP="00DF2672">
      <w:pPr>
        <w:pStyle w:val="Default"/>
        <w:widowControl/>
        <w:ind w:left="720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  </w:t>
      </w:r>
    </w:p>
    <w:p w:rsidR="003F5EB0" w:rsidRPr="003F5EB0" w:rsidRDefault="003F5EB0" w:rsidP="003F5EB0"/>
    <w:sectPr w:rsidR="003F5EB0" w:rsidRPr="003F5EB0" w:rsidSect="000B3F94"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087" w:rsidRDefault="00150087" w:rsidP="0088501B">
      <w:r>
        <w:separator/>
      </w:r>
    </w:p>
  </w:endnote>
  <w:endnote w:type="continuationSeparator" w:id="0">
    <w:p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FB6" w:rsidRDefault="00881FB6">
    <w:pPr>
      <w:pStyle w:val="Voettekst"/>
    </w:pPr>
    <w:r>
      <w:t>Categorie Blanco Papier Rijk, zaaknummer 31188154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087" w:rsidRDefault="00150087" w:rsidP="0088501B">
      <w:r>
        <w:separator/>
      </w:r>
    </w:p>
  </w:footnote>
  <w:footnote w:type="continuationSeparator" w:id="0">
    <w:p w:rsidR="00150087" w:rsidRDefault="00150087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2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29"/>
  </w:num>
  <w:num w:numId="33">
    <w:abstractNumId w:val="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87"/>
    <w:rsid w:val="00043163"/>
    <w:rsid w:val="00056D70"/>
    <w:rsid w:val="000B3F94"/>
    <w:rsid w:val="000E1F3B"/>
    <w:rsid w:val="00150087"/>
    <w:rsid w:val="00173156"/>
    <w:rsid w:val="001D6F03"/>
    <w:rsid w:val="002A6578"/>
    <w:rsid w:val="002B0FAF"/>
    <w:rsid w:val="002B1092"/>
    <w:rsid w:val="002E0FD2"/>
    <w:rsid w:val="002F37DE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71F64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1FB6"/>
    <w:rsid w:val="0088386A"/>
    <w:rsid w:val="0088501B"/>
    <w:rsid w:val="008A7989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19C3"/>
    <w:rsid w:val="00CA55CC"/>
    <w:rsid w:val="00CB3317"/>
    <w:rsid w:val="00D516F8"/>
    <w:rsid w:val="00DA3555"/>
    <w:rsid w:val="00DF2672"/>
    <w:rsid w:val="00E456EE"/>
    <w:rsid w:val="00EB20B4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500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Moesman, Johan (CD)</cp:lastModifiedBy>
  <cp:revision>6</cp:revision>
  <dcterms:created xsi:type="dcterms:W3CDTF">2023-03-24T08:51:00Z</dcterms:created>
  <dcterms:modified xsi:type="dcterms:W3CDTF">2023-03-30T12:16:00Z</dcterms:modified>
</cp:coreProperties>
</file>