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321B0" w14:textId="4D6DA0FF" w:rsidR="00F91A8A" w:rsidRPr="00A344DC" w:rsidRDefault="00F43776" w:rsidP="00F446DD">
      <w:pPr>
        <w:rPr>
          <w:rFonts w:cstheme="minorHAnsi"/>
          <w:b/>
          <w:bCs/>
          <w:szCs w:val="20"/>
        </w:rPr>
      </w:pPr>
      <w:r w:rsidRPr="00A344DC">
        <w:rPr>
          <w:rFonts w:cstheme="minorHAnsi"/>
          <w:b/>
          <w:bCs/>
          <w:szCs w:val="20"/>
        </w:rPr>
        <w:t xml:space="preserve">Bijlage </w:t>
      </w:r>
      <w:r w:rsidR="00B13E81">
        <w:rPr>
          <w:rFonts w:cstheme="minorHAnsi"/>
          <w:b/>
          <w:bCs/>
          <w:szCs w:val="20"/>
        </w:rPr>
        <w:t>5</w:t>
      </w:r>
      <w:r w:rsidRPr="00A344DC">
        <w:rPr>
          <w:rFonts w:cstheme="minorHAnsi"/>
          <w:b/>
          <w:bCs/>
          <w:szCs w:val="20"/>
        </w:rPr>
        <w:t xml:space="preserve"> - </w:t>
      </w:r>
      <w:r w:rsidR="00F446DD" w:rsidRPr="00A344DC">
        <w:rPr>
          <w:rFonts w:cstheme="minorHAnsi"/>
          <w:b/>
          <w:bCs/>
          <w:szCs w:val="20"/>
        </w:rPr>
        <w:t>Verklaring van geen-Russische betrokkenheid</w:t>
      </w:r>
      <w:r w:rsidR="00976A13" w:rsidRPr="00A344DC">
        <w:rPr>
          <w:rFonts w:cstheme="minorHAnsi"/>
          <w:b/>
          <w:bCs/>
          <w:szCs w:val="20"/>
        </w:rPr>
        <w:t>;</w:t>
      </w:r>
      <w:r w:rsidR="005A393E" w:rsidRPr="00A344DC">
        <w:rPr>
          <w:rFonts w:cstheme="minorHAnsi"/>
          <w:b/>
          <w:bCs/>
          <w:szCs w:val="20"/>
        </w:rPr>
        <w:t xml:space="preserve"> </w:t>
      </w:r>
      <w:r w:rsidR="00976A13" w:rsidRPr="00A344DC">
        <w:rPr>
          <w:rFonts w:cstheme="minorHAnsi"/>
          <w:b/>
          <w:bCs/>
          <w:szCs w:val="20"/>
        </w:rPr>
        <w:t>D</w:t>
      </w:r>
      <w:r w:rsidR="005A393E" w:rsidRPr="00A344DC">
        <w:rPr>
          <w:rFonts w:cstheme="minorHAnsi"/>
          <w:b/>
          <w:bCs/>
          <w:szCs w:val="20"/>
        </w:rPr>
        <w:t xml:space="preserve">oor Inschrijver af te geven bij </w:t>
      </w:r>
      <w:r w:rsidR="00AE5195" w:rsidRPr="00A344DC">
        <w:rPr>
          <w:rFonts w:cstheme="minorHAnsi"/>
          <w:b/>
          <w:bCs/>
          <w:szCs w:val="20"/>
        </w:rPr>
        <w:t xml:space="preserve">de </w:t>
      </w:r>
      <w:r w:rsidR="005A393E" w:rsidRPr="00A344DC">
        <w:rPr>
          <w:rFonts w:cstheme="minorHAnsi"/>
          <w:b/>
          <w:bCs/>
          <w:szCs w:val="20"/>
        </w:rPr>
        <w:t>Europese aanbesteding</w:t>
      </w:r>
      <w:r w:rsidR="00AE5195" w:rsidRPr="00A344DC">
        <w:rPr>
          <w:rFonts w:cstheme="minorHAnsi"/>
          <w:b/>
          <w:bCs/>
          <w:szCs w:val="20"/>
        </w:rPr>
        <w:t xml:space="preserve"> </w:t>
      </w:r>
      <w:r w:rsidR="0016436D" w:rsidRPr="00A344DC">
        <w:rPr>
          <w:rFonts w:cstheme="minorHAnsi"/>
          <w:b/>
          <w:bCs/>
          <w:szCs w:val="20"/>
        </w:rPr>
        <w:t>aangaande</w:t>
      </w:r>
      <w:r w:rsidR="00AE5195" w:rsidRPr="00A344DC">
        <w:rPr>
          <w:rFonts w:cstheme="minorHAnsi"/>
          <w:b/>
          <w:bCs/>
          <w:szCs w:val="20"/>
        </w:rPr>
        <w:t xml:space="preserve"> </w:t>
      </w:r>
      <w:r w:rsidR="00A344DC" w:rsidRPr="00A344DC">
        <w:rPr>
          <w:rFonts w:cstheme="minorHAnsi"/>
          <w:b/>
          <w:bCs/>
          <w:szCs w:val="20"/>
        </w:rPr>
        <w:t xml:space="preserve">Tilburg </w:t>
      </w:r>
      <w:proofErr w:type="spellStart"/>
      <w:r w:rsidR="00A344DC" w:rsidRPr="00A344DC">
        <w:rPr>
          <w:rFonts w:cstheme="minorHAnsi"/>
          <w:b/>
          <w:bCs/>
          <w:szCs w:val="20"/>
        </w:rPr>
        <w:t>verduurzaamT</w:t>
      </w:r>
      <w:proofErr w:type="spellEnd"/>
    </w:p>
    <w:p w14:paraId="00500FD1" w14:textId="77777777" w:rsidR="00F446DD" w:rsidRPr="00A344DC" w:rsidRDefault="00F446DD" w:rsidP="00F446DD">
      <w:pPr>
        <w:rPr>
          <w:rFonts w:cstheme="minorHAnsi"/>
          <w:szCs w:val="20"/>
        </w:rPr>
      </w:pPr>
    </w:p>
    <w:p w14:paraId="1A7B8538" w14:textId="77777777" w:rsidR="00F446DD" w:rsidRPr="00A344D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  <w:sz w:val="20"/>
          <w:szCs w:val="20"/>
        </w:rPr>
      </w:pPr>
      <w:r w:rsidRPr="00A344DC">
        <w:rPr>
          <w:rFonts w:asciiTheme="minorHAnsi" w:hAnsiTheme="minorHAnsi" w:cstheme="minorHAnsi"/>
          <w:color w:val="343434"/>
          <w:sz w:val="20"/>
          <w:szCs w:val="20"/>
        </w:rPr>
        <w:t>Hierbij verklaar</w:t>
      </w:r>
      <w:r w:rsidR="005A393E" w:rsidRPr="00A344DC">
        <w:rPr>
          <w:rFonts w:asciiTheme="minorHAnsi" w:hAnsiTheme="minorHAnsi" w:cstheme="minorHAnsi"/>
          <w:color w:val="343434"/>
          <w:sz w:val="20"/>
          <w:szCs w:val="20"/>
        </w:rPr>
        <w:t>t ondergetekende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naar eer en geweten dat er geen sprake is van Russische betrokkenheid bij de uitvoering van </w:t>
      </w:r>
      <w:r w:rsidR="00B3112B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onderhavige </w:t>
      </w:r>
      <w:r w:rsidR="0016436D" w:rsidRPr="00A344DC">
        <w:rPr>
          <w:rFonts w:asciiTheme="minorHAnsi" w:hAnsiTheme="minorHAnsi" w:cstheme="minorHAnsi"/>
          <w:color w:val="343434"/>
          <w:sz w:val="20"/>
          <w:szCs w:val="20"/>
        </w:rPr>
        <w:t>Opdracht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AE5195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(die 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de drempels van artikel 5 </w:t>
      </w:r>
      <w:proofErr w:type="spellStart"/>
      <w:r w:rsidRPr="00A344DC">
        <w:rPr>
          <w:rFonts w:asciiTheme="minorHAnsi" w:hAnsiTheme="minorHAnsi" w:cstheme="minorHAnsi"/>
          <w:color w:val="343434"/>
          <w:sz w:val="20"/>
          <w:szCs w:val="20"/>
        </w:rPr>
        <w:t>duodecies</w:t>
      </w:r>
      <w:proofErr w:type="spellEnd"/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van EU Verordening (EU) 833/2014 van 31 juli 2014</w:t>
      </w:r>
      <w:r w:rsidR="00396DD0" w:rsidRPr="00A344DC">
        <w:rPr>
          <w:rFonts w:asciiTheme="minorHAnsi" w:hAnsiTheme="minorHAnsi" w:cstheme="minorHAnsi"/>
          <w:color w:val="343434"/>
          <w:sz w:val="20"/>
          <w:szCs w:val="20"/>
        </w:rPr>
        <w:t>,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betreffende de beperkende maatregelen naar aanleiding van de acties van Rusland die de situatie in Oekraïne destabiliseren, zoals gewijzigd bij Verordening 2022/578 van 8 april 2022</w:t>
      </w:r>
      <w:r w:rsidR="00AE5195" w:rsidRPr="00A344DC">
        <w:rPr>
          <w:rFonts w:asciiTheme="minorHAnsi" w:hAnsiTheme="minorHAnsi" w:cstheme="minorHAnsi"/>
          <w:color w:val="343434"/>
          <w:sz w:val="20"/>
          <w:szCs w:val="20"/>
        </w:rPr>
        <w:t>,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overschrijdt</w:t>
      </w:r>
      <w:r w:rsidR="0016436D" w:rsidRPr="00A344DC">
        <w:rPr>
          <w:rFonts w:asciiTheme="minorHAnsi" w:hAnsiTheme="minorHAnsi" w:cstheme="minorHAnsi"/>
          <w:color w:val="343434"/>
          <w:sz w:val="20"/>
          <w:szCs w:val="20"/>
        </w:rPr>
        <w:t>)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>.</w:t>
      </w:r>
    </w:p>
    <w:p w14:paraId="0FB262FB" w14:textId="77777777" w:rsidR="00F446DD" w:rsidRPr="00A344D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  <w:sz w:val="20"/>
          <w:szCs w:val="20"/>
        </w:rPr>
      </w:pPr>
    </w:p>
    <w:p w14:paraId="498BEA6A" w14:textId="77777777" w:rsidR="00F446DD" w:rsidRPr="00A344DC" w:rsidRDefault="004B58CA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  <w:sz w:val="20"/>
          <w:szCs w:val="20"/>
        </w:rPr>
      </w:pPr>
      <w:r w:rsidRPr="00A344DC">
        <w:rPr>
          <w:rFonts w:asciiTheme="minorHAnsi" w:hAnsiTheme="minorHAnsi" w:cstheme="minorHAnsi"/>
          <w:color w:val="343434"/>
          <w:sz w:val="20"/>
          <w:szCs w:val="20"/>
        </w:rPr>
        <w:t>Ondertekende</w:t>
      </w:r>
      <w:r w:rsidR="00F446DD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verklaar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>t</w:t>
      </w:r>
      <w:r w:rsidR="00F446DD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in het bijzonder dat:</w:t>
      </w:r>
    </w:p>
    <w:p w14:paraId="17ACCF7D" w14:textId="77777777" w:rsidR="00F446DD" w:rsidRPr="00A344D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  <w:sz w:val="20"/>
          <w:szCs w:val="20"/>
        </w:rPr>
      </w:pP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a) </w:t>
      </w:r>
      <w:r w:rsidR="00C62929" w:rsidRPr="00A344DC">
        <w:rPr>
          <w:rFonts w:asciiTheme="minorHAnsi" w:hAnsiTheme="minorHAnsi" w:cstheme="minorHAnsi"/>
          <w:color w:val="343434"/>
          <w:sz w:val="20"/>
          <w:szCs w:val="20"/>
        </w:rPr>
        <w:t>de organisatie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976A13" w:rsidRPr="00A344DC">
        <w:rPr>
          <w:rFonts w:asciiTheme="minorHAnsi" w:hAnsiTheme="minorHAnsi" w:cstheme="minorHAnsi"/>
          <w:color w:val="343434"/>
          <w:sz w:val="20"/>
          <w:szCs w:val="20"/>
        </w:rPr>
        <w:t>(</w:t>
      </w:r>
      <w:r w:rsidR="00831394" w:rsidRPr="00A344DC">
        <w:rPr>
          <w:rFonts w:asciiTheme="minorHAnsi" w:hAnsiTheme="minorHAnsi" w:cstheme="minorHAnsi"/>
          <w:color w:val="343434"/>
          <w:sz w:val="20"/>
          <w:szCs w:val="20"/>
        </w:rPr>
        <w:t>inclusief</w:t>
      </w:r>
      <w:r w:rsidR="00976A13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de onderdelen van een eventueel betrokken consortium) 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die </w:t>
      </w:r>
      <w:r w:rsidR="004B58CA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door ondergetekende wordt 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>vertegenwoordig</w:t>
      </w:r>
      <w:r w:rsidR="004B58CA" w:rsidRPr="00A344DC">
        <w:rPr>
          <w:rFonts w:asciiTheme="minorHAnsi" w:hAnsiTheme="minorHAnsi" w:cstheme="minorHAnsi"/>
          <w:color w:val="343434"/>
          <w:sz w:val="20"/>
          <w:szCs w:val="20"/>
        </w:rPr>
        <w:t>d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770D69" w:rsidRPr="00A344DC">
        <w:rPr>
          <w:rFonts w:asciiTheme="minorHAnsi" w:hAnsiTheme="minorHAnsi" w:cstheme="minorHAnsi"/>
          <w:color w:val="343434"/>
          <w:sz w:val="20"/>
          <w:szCs w:val="20"/>
        </w:rPr>
        <w:t>een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(rechts)perso</w:t>
      </w:r>
      <w:r w:rsidR="00CF7BE8" w:rsidRPr="00A344DC">
        <w:rPr>
          <w:rFonts w:asciiTheme="minorHAnsi" w:hAnsiTheme="minorHAnsi" w:cstheme="minorHAnsi"/>
          <w:color w:val="343434"/>
          <w:sz w:val="20"/>
          <w:szCs w:val="20"/>
        </w:rPr>
        <w:t>o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>n</w:t>
      </w:r>
      <w:r w:rsidR="00CF7BE8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(natuurlijke persoon, bedrijf, entiteit of orgaan)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CF7BE8" w:rsidRPr="00A344DC">
        <w:rPr>
          <w:rFonts w:asciiTheme="minorHAnsi" w:hAnsiTheme="minorHAnsi" w:cstheme="minorHAnsi"/>
          <w:color w:val="343434"/>
          <w:sz w:val="20"/>
          <w:szCs w:val="20"/>
        </w:rPr>
        <w:t>is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770D69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die </w:t>
      </w:r>
      <w:r w:rsidR="00770D69" w:rsidRPr="00A344DC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geen </w:t>
      </w:r>
      <w:r w:rsidRPr="00A344DC">
        <w:rPr>
          <w:rFonts w:asciiTheme="minorHAnsi" w:hAnsiTheme="minorHAnsi" w:cstheme="minorHAnsi"/>
          <w:color w:val="343434"/>
          <w:sz w:val="20"/>
          <w:szCs w:val="20"/>
          <w:u w:val="single"/>
        </w:rPr>
        <w:t>Russische nationaliteit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770D69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heeft 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>en</w:t>
      </w:r>
      <w:r w:rsidR="00CF7BE8" w:rsidRPr="00A344DC">
        <w:rPr>
          <w:rFonts w:asciiTheme="minorHAnsi" w:hAnsiTheme="minorHAnsi" w:cstheme="minorHAnsi"/>
          <w:color w:val="343434"/>
          <w:sz w:val="20"/>
          <w:szCs w:val="20"/>
        </w:rPr>
        <w:t>/of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770D69" w:rsidRPr="00A344DC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niet in </w:t>
      </w:r>
      <w:r w:rsidR="00CF7BE8" w:rsidRPr="00A344DC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Rusland </w:t>
      </w:r>
      <w:r w:rsidRPr="00A344DC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gevestigd </w:t>
      </w:r>
      <w:r w:rsidR="00CF7BE8" w:rsidRPr="00A344DC">
        <w:rPr>
          <w:rFonts w:asciiTheme="minorHAnsi" w:hAnsiTheme="minorHAnsi" w:cstheme="minorHAnsi"/>
          <w:color w:val="343434"/>
          <w:sz w:val="20"/>
          <w:szCs w:val="20"/>
          <w:u w:val="single"/>
        </w:rPr>
        <w:t>is</w:t>
      </w:r>
      <w:r w:rsidR="00420759" w:rsidRPr="00A344DC">
        <w:rPr>
          <w:rFonts w:asciiTheme="minorHAnsi" w:hAnsiTheme="minorHAnsi" w:cstheme="minorHAnsi"/>
          <w:color w:val="343434"/>
          <w:sz w:val="20"/>
          <w:szCs w:val="20"/>
        </w:rPr>
        <w:t>;</w:t>
      </w:r>
    </w:p>
    <w:p w14:paraId="5BA0B870" w14:textId="77777777" w:rsidR="00F446DD" w:rsidRPr="00A344D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  <w:sz w:val="20"/>
          <w:szCs w:val="20"/>
        </w:rPr>
      </w:pPr>
    </w:p>
    <w:p w14:paraId="3FD08C36" w14:textId="77777777" w:rsidR="00F446DD" w:rsidRPr="00A344D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  <w:sz w:val="20"/>
          <w:szCs w:val="20"/>
        </w:rPr>
      </w:pP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b) de </w:t>
      </w:r>
      <w:r w:rsidR="00C62929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organisatie </w:t>
      </w:r>
      <w:r w:rsidR="00420759" w:rsidRPr="00A344DC">
        <w:rPr>
          <w:rFonts w:asciiTheme="minorHAnsi" w:hAnsiTheme="minorHAnsi" w:cstheme="minorHAnsi"/>
          <w:color w:val="343434"/>
          <w:sz w:val="20"/>
          <w:szCs w:val="20"/>
        </w:rPr>
        <w:t>(</w:t>
      </w:r>
      <w:r w:rsidR="00831394" w:rsidRPr="00A344DC">
        <w:rPr>
          <w:rFonts w:asciiTheme="minorHAnsi" w:hAnsiTheme="minorHAnsi" w:cstheme="minorHAnsi"/>
          <w:color w:val="343434"/>
          <w:sz w:val="20"/>
          <w:szCs w:val="20"/>
        </w:rPr>
        <w:t>inclusief</w:t>
      </w:r>
      <w:r w:rsidR="00420759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de onderdelen van een eventueel betrokken consortium) 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die </w:t>
      </w:r>
      <w:r w:rsidR="00C62929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door </w:t>
      </w:r>
      <w:r w:rsidR="004B58CA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ondergetekende </w:t>
      </w:r>
      <w:r w:rsidR="00C62929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wordt 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>vertegenwoordig</w:t>
      </w:r>
      <w:r w:rsidR="00C62929" w:rsidRPr="00A344DC">
        <w:rPr>
          <w:rFonts w:asciiTheme="minorHAnsi" w:hAnsiTheme="minorHAnsi" w:cstheme="minorHAnsi"/>
          <w:color w:val="343434"/>
          <w:sz w:val="20"/>
          <w:szCs w:val="20"/>
        </w:rPr>
        <w:t>d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3747B2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een </w:t>
      </w:r>
      <w:r w:rsidR="00C62929" w:rsidRPr="00A344DC">
        <w:rPr>
          <w:rFonts w:asciiTheme="minorHAnsi" w:hAnsiTheme="minorHAnsi" w:cstheme="minorHAnsi"/>
          <w:color w:val="343434"/>
          <w:sz w:val="20"/>
          <w:szCs w:val="20"/>
        </w:rPr>
        <w:t>(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>recht</w:t>
      </w:r>
      <w:r w:rsidR="00C62929" w:rsidRPr="00A344DC">
        <w:rPr>
          <w:rFonts w:asciiTheme="minorHAnsi" w:hAnsiTheme="minorHAnsi" w:cstheme="minorHAnsi"/>
          <w:color w:val="343434"/>
          <w:sz w:val="20"/>
          <w:szCs w:val="20"/>
        </w:rPr>
        <w:t>s)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>perso</w:t>
      </w:r>
      <w:r w:rsidR="003747B2" w:rsidRPr="00A344DC">
        <w:rPr>
          <w:rFonts w:asciiTheme="minorHAnsi" w:hAnsiTheme="minorHAnsi" w:cstheme="minorHAnsi"/>
          <w:color w:val="343434"/>
          <w:sz w:val="20"/>
          <w:szCs w:val="20"/>
        </w:rPr>
        <w:t>o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>n</w:t>
      </w:r>
      <w:r w:rsidR="00AB7BF2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CF7BE8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(natuurlijke persoon, bedrijf, entiteit of orgaan) </w:t>
      </w:r>
      <w:r w:rsidR="003747B2" w:rsidRPr="00A344DC">
        <w:rPr>
          <w:rFonts w:asciiTheme="minorHAnsi" w:hAnsiTheme="minorHAnsi" w:cstheme="minorHAnsi"/>
          <w:color w:val="343434"/>
          <w:sz w:val="20"/>
          <w:szCs w:val="20"/>
        </w:rPr>
        <w:t>is</w:t>
      </w:r>
      <w:r w:rsidR="0051511D" w:rsidRPr="00A344DC">
        <w:rPr>
          <w:rFonts w:asciiTheme="minorHAnsi" w:hAnsiTheme="minorHAnsi" w:cstheme="minorHAnsi"/>
          <w:color w:val="343434"/>
          <w:sz w:val="20"/>
          <w:szCs w:val="20"/>
        </w:rPr>
        <w:t>,</w:t>
      </w:r>
      <w:r w:rsidR="00420759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>die</w:t>
      </w:r>
      <w:r w:rsidR="0051511D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51511D" w:rsidRPr="00A344DC">
        <w:rPr>
          <w:rFonts w:asciiTheme="minorHAnsi" w:hAnsiTheme="minorHAnsi" w:cstheme="minorHAnsi"/>
          <w:color w:val="343434"/>
          <w:sz w:val="20"/>
          <w:szCs w:val="20"/>
          <w:u w:val="single"/>
        </w:rPr>
        <w:t>niet</w:t>
      </w:r>
      <w:r w:rsidRPr="00A344DC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 voor meer dan 50% eigendom </w:t>
      </w:r>
      <w:r w:rsidR="0040782B" w:rsidRPr="00A344DC">
        <w:rPr>
          <w:rFonts w:asciiTheme="minorHAnsi" w:hAnsiTheme="minorHAnsi" w:cstheme="minorHAnsi"/>
          <w:color w:val="343434"/>
          <w:sz w:val="20"/>
          <w:szCs w:val="20"/>
          <w:u w:val="single"/>
        </w:rPr>
        <w:t>is</w:t>
      </w:r>
      <w:r w:rsidRPr="00A344DC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 van een </w:t>
      </w:r>
      <w:r w:rsidR="00CF7BE8" w:rsidRPr="00A344DC">
        <w:rPr>
          <w:rFonts w:asciiTheme="minorHAnsi" w:hAnsiTheme="minorHAnsi" w:cstheme="minorHAnsi"/>
          <w:color w:val="343434"/>
          <w:sz w:val="20"/>
          <w:szCs w:val="20"/>
          <w:u w:val="single"/>
        </w:rPr>
        <w:t>(rechts)persoon</w:t>
      </w:r>
      <w:r w:rsidR="00CF7BE8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>zoals onder a) genoemd; </w:t>
      </w:r>
    </w:p>
    <w:p w14:paraId="3E9FC032" w14:textId="77777777" w:rsidR="00F446DD" w:rsidRPr="00A344D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  <w:sz w:val="20"/>
          <w:szCs w:val="20"/>
        </w:rPr>
      </w:pPr>
    </w:p>
    <w:p w14:paraId="119D0A12" w14:textId="77777777" w:rsidR="00F446DD" w:rsidRPr="00A344D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  <w:sz w:val="20"/>
          <w:szCs w:val="20"/>
        </w:rPr>
      </w:pP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c) </w:t>
      </w:r>
      <w:r w:rsidR="00C62929" w:rsidRPr="00A344DC">
        <w:rPr>
          <w:rFonts w:asciiTheme="minorHAnsi" w:hAnsiTheme="minorHAnsi" w:cstheme="minorHAnsi"/>
          <w:color w:val="343434"/>
          <w:sz w:val="20"/>
          <w:szCs w:val="20"/>
        </w:rPr>
        <w:t>ondergetekende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3747B2" w:rsidRPr="00A344DC">
        <w:rPr>
          <w:rFonts w:asciiTheme="minorHAnsi" w:hAnsiTheme="minorHAnsi" w:cstheme="minorHAnsi"/>
          <w:color w:val="343434"/>
          <w:sz w:val="20"/>
          <w:szCs w:val="20"/>
        </w:rPr>
        <w:t>en/of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de </w:t>
      </w:r>
      <w:r w:rsidR="00C62929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organisatie 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die </w:t>
      </w:r>
      <w:r w:rsidR="007502F2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door </w:t>
      </w:r>
      <w:r w:rsidR="00C62929" w:rsidRPr="00A344DC">
        <w:rPr>
          <w:rFonts w:asciiTheme="minorHAnsi" w:hAnsiTheme="minorHAnsi" w:cstheme="minorHAnsi"/>
          <w:color w:val="343434"/>
          <w:sz w:val="20"/>
          <w:szCs w:val="20"/>
        </w:rPr>
        <w:t>ondergetekende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7502F2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wordt 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>vertegenwoordig</w:t>
      </w:r>
      <w:r w:rsidR="007502F2" w:rsidRPr="00A344DC">
        <w:rPr>
          <w:rFonts w:asciiTheme="minorHAnsi" w:hAnsiTheme="minorHAnsi" w:cstheme="minorHAnsi"/>
          <w:color w:val="343434"/>
          <w:sz w:val="20"/>
          <w:szCs w:val="20"/>
        </w:rPr>
        <w:t>d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een (rechts)persoon</w:t>
      </w:r>
      <w:r w:rsidR="00AB7BF2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CF7BE8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(natuurlijke persoon, bedrijf, entiteit of orgaan) </w:t>
      </w:r>
      <w:r w:rsidR="00AB7BF2" w:rsidRPr="00A344DC">
        <w:rPr>
          <w:rFonts w:asciiTheme="minorHAnsi" w:hAnsiTheme="minorHAnsi" w:cstheme="minorHAnsi"/>
          <w:color w:val="343434"/>
          <w:sz w:val="20"/>
          <w:szCs w:val="20"/>
        </w:rPr>
        <w:t>is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Pr="00A344DC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die </w:t>
      </w:r>
      <w:r w:rsidR="003747B2" w:rsidRPr="00A344DC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niet </w:t>
      </w:r>
      <w:r w:rsidRPr="00A344DC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handelt in belang </w:t>
      </w:r>
      <w:r w:rsidR="004D41FC" w:rsidRPr="00A344DC">
        <w:rPr>
          <w:rFonts w:asciiTheme="minorHAnsi" w:hAnsiTheme="minorHAnsi" w:cstheme="minorHAnsi"/>
          <w:color w:val="343434"/>
          <w:sz w:val="20"/>
          <w:szCs w:val="20"/>
          <w:u w:val="single"/>
        </w:rPr>
        <w:t>en/</w:t>
      </w:r>
      <w:r w:rsidRPr="00A344DC">
        <w:rPr>
          <w:rFonts w:asciiTheme="minorHAnsi" w:hAnsiTheme="minorHAnsi" w:cstheme="minorHAnsi"/>
          <w:color w:val="343434"/>
          <w:sz w:val="20"/>
          <w:szCs w:val="20"/>
          <w:u w:val="single"/>
        </w:rPr>
        <w:t>of op aanwijzing van een partij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>, zoals bedoeld onder a) en b);</w:t>
      </w:r>
    </w:p>
    <w:p w14:paraId="50980817" w14:textId="77777777" w:rsidR="00F446DD" w:rsidRPr="00A344D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  <w:sz w:val="20"/>
          <w:szCs w:val="20"/>
        </w:rPr>
      </w:pPr>
    </w:p>
    <w:p w14:paraId="737B32FE" w14:textId="77777777" w:rsidR="00F446DD" w:rsidRPr="00A344D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  <w:sz w:val="20"/>
          <w:szCs w:val="20"/>
        </w:rPr>
      </w:pPr>
      <w:r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d) er </w:t>
      </w:r>
      <w:r w:rsidR="00722857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door de organisatie die </w:t>
      </w:r>
      <w:r w:rsidR="007502F2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door </w:t>
      </w:r>
      <w:r w:rsidR="00722857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ondergetekende </w:t>
      </w:r>
      <w:r w:rsidR="007502F2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wordt </w:t>
      </w:r>
      <w:r w:rsidR="00722857" w:rsidRPr="00A344DC">
        <w:rPr>
          <w:rFonts w:asciiTheme="minorHAnsi" w:hAnsiTheme="minorHAnsi" w:cstheme="minorHAnsi"/>
          <w:color w:val="343434"/>
          <w:sz w:val="20"/>
          <w:szCs w:val="20"/>
        </w:rPr>
        <w:t>vertegenwoordig</w:t>
      </w:r>
      <w:r w:rsidR="007502F2" w:rsidRPr="00A344DC">
        <w:rPr>
          <w:rFonts w:asciiTheme="minorHAnsi" w:hAnsiTheme="minorHAnsi" w:cstheme="minorHAnsi"/>
          <w:color w:val="343434"/>
          <w:sz w:val="20"/>
          <w:szCs w:val="20"/>
        </w:rPr>
        <w:t>d</w:t>
      </w:r>
      <w:r w:rsidR="00722857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51511D" w:rsidRPr="00A344DC">
        <w:rPr>
          <w:rFonts w:asciiTheme="minorHAnsi" w:hAnsiTheme="minorHAnsi" w:cstheme="minorHAnsi"/>
          <w:color w:val="343434"/>
          <w:sz w:val="20"/>
          <w:szCs w:val="20"/>
        </w:rPr>
        <w:t xml:space="preserve">voor de uitvoering van deze overeenkomst </w:t>
      </w:r>
      <w:r w:rsidRPr="00A344DC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geen onderaannemers, leveranciers of ondernemingen die een aandeel hebben van meer dan 10% van de contractwaarde </w:t>
      </w:r>
      <w:r w:rsidR="00722857" w:rsidRPr="00A344DC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worden ingeroepen </w:t>
      </w:r>
      <w:r w:rsidRPr="00A344DC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waarbij </w:t>
      </w:r>
      <w:r w:rsidR="00420759" w:rsidRPr="00A344DC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zich </w:t>
      </w:r>
      <w:r w:rsidRPr="00A344DC">
        <w:rPr>
          <w:rFonts w:asciiTheme="minorHAnsi" w:hAnsiTheme="minorHAnsi" w:cstheme="minorHAnsi"/>
          <w:color w:val="343434"/>
          <w:sz w:val="20"/>
          <w:szCs w:val="20"/>
          <w:u w:val="single"/>
        </w:rPr>
        <w:t>een situatie als onder a) t/m c) voordoet</w:t>
      </w:r>
      <w:r w:rsidRPr="00A344DC">
        <w:rPr>
          <w:rFonts w:asciiTheme="minorHAnsi" w:hAnsiTheme="minorHAnsi" w:cstheme="minorHAnsi"/>
          <w:color w:val="343434"/>
          <w:sz w:val="20"/>
          <w:szCs w:val="20"/>
        </w:rPr>
        <w:t>.</w:t>
      </w:r>
    </w:p>
    <w:p w14:paraId="586035E7" w14:textId="77777777" w:rsidR="00F446DD" w:rsidRPr="00A344D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  <w:sz w:val="20"/>
          <w:szCs w:val="20"/>
        </w:rPr>
      </w:pPr>
    </w:p>
    <w:p w14:paraId="42F5F09B" w14:textId="77777777" w:rsidR="00A344DC" w:rsidRDefault="00A344DC" w:rsidP="00F864B5">
      <w:pPr>
        <w:tabs>
          <w:tab w:val="left" w:pos="0"/>
        </w:tabs>
        <w:rPr>
          <w:rFonts w:ascii="Calibri" w:hAnsi="Calibri"/>
          <w:szCs w:val="20"/>
        </w:rPr>
      </w:pPr>
    </w:p>
    <w:p w14:paraId="0602358B" w14:textId="77777777" w:rsidR="00A344DC" w:rsidRDefault="00A344DC" w:rsidP="00F864B5">
      <w:pPr>
        <w:tabs>
          <w:tab w:val="left" w:pos="0"/>
        </w:tabs>
        <w:rPr>
          <w:rFonts w:ascii="Calibri" w:hAnsi="Calibri"/>
          <w:szCs w:val="20"/>
        </w:rPr>
      </w:pPr>
    </w:p>
    <w:p w14:paraId="52809E90" w14:textId="77777777" w:rsidR="00A344DC" w:rsidRDefault="00A344DC" w:rsidP="00F864B5">
      <w:pPr>
        <w:tabs>
          <w:tab w:val="left" w:pos="0"/>
        </w:tabs>
        <w:rPr>
          <w:rFonts w:ascii="Calibri" w:hAnsi="Calibri"/>
          <w:szCs w:val="20"/>
        </w:rPr>
      </w:pPr>
    </w:p>
    <w:p w14:paraId="3051306D" w14:textId="77777777" w:rsidR="00A344DC" w:rsidRDefault="00A344DC" w:rsidP="00F864B5">
      <w:pPr>
        <w:tabs>
          <w:tab w:val="left" w:pos="0"/>
        </w:tabs>
        <w:rPr>
          <w:rFonts w:ascii="Calibri" w:hAnsi="Calibri"/>
          <w:szCs w:val="20"/>
        </w:rPr>
      </w:pPr>
    </w:p>
    <w:p w14:paraId="7AA9944E" w14:textId="77777777" w:rsidR="00A344DC" w:rsidRDefault="00A344DC" w:rsidP="00F864B5">
      <w:pPr>
        <w:tabs>
          <w:tab w:val="left" w:pos="0"/>
        </w:tabs>
        <w:rPr>
          <w:rFonts w:ascii="Calibri" w:hAnsi="Calibri"/>
          <w:szCs w:val="20"/>
        </w:rPr>
      </w:pPr>
    </w:p>
    <w:p w14:paraId="0794C70F" w14:textId="77777777" w:rsidR="00A344DC" w:rsidRDefault="00A344DC" w:rsidP="00F864B5">
      <w:pPr>
        <w:tabs>
          <w:tab w:val="left" w:pos="0"/>
        </w:tabs>
        <w:rPr>
          <w:rFonts w:ascii="Calibri" w:hAnsi="Calibri"/>
          <w:szCs w:val="20"/>
        </w:rPr>
      </w:pPr>
    </w:p>
    <w:p w14:paraId="6D818508" w14:textId="77777777" w:rsidR="00A344DC" w:rsidRDefault="00A344DC" w:rsidP="00F864B5">
      <w:pPr>
        <w:tabs>
          <w:tab w:val="left" w:pos="0"/>
        </w:tabs>
        <w:rPr>
          <w:rFonts w:ascii="Calibri" w:hAnsi="Calibri"/>
          <w:szCs w:val="20"/>
        </w:rPr>
      </w:pPr>
    </w:p>
    <w:p w14:paraId="5D74D186" w14:textId="77777777" w:rsidR="00A344DC" w:rsidRDefault="00A344DC" w:rsidP="00F864B5">
      <w:pPr>
        <w:tabs>
          <w:tab w:val="left" w:pos="0"/>
        </w:tabs>
        <w:rPr>
          <w:rFonts w:ascii="Calibri" w:hAnsi="Calibri"/>
          <w:szCs w:val="20"/>
        </w:rPr>
      </w:pPr>
    </w:p>
    <w:p w14:paraId="69F711E3" w14:textId="77777777" w:rsidR="00A344DC" w:rsidRDefault="00A344DC" w:rsidP="00F864B5">
      <w:pPr>
        <w:tabs>
          <w:tab w:val="left" w:pos="0"/>
        </w:tabs>
        <w:rPr>
          <w:rFonts w:ascii="Calibri" w:hAnsi="Calibri"/>
          <w:szCs w:val="20"/>
        </w:rPr>
      </w:pPr>
    </w:p>
    <w:p w14:paraId="7E00D407" w14:textId="6596EC60" w:rsidR="00F309FC" w:rsidRPr="00A344DC" w:rsidRDefault="00F864B5" w:rsidP="00F864B5">
      <w:pPr>
        <w:tabs>
          <w:tab w:val="left" w:pos="0"/>
        </w:tabs>
        <w:rPr>
          <w:rFonts w:ascii="Calibri" w:hAnsi="Calibri"/>
          <w:szCs w:val="20"/>
        </w:rPr>
      </w:pPr>
      <w:r w:rsidRPr="00A344DC">
        <w:rPr>
          <w:rFonts w:ascii="Calibri" w:hAnsi="Calibri"/>
          <w:szCs w:val="20"/>
        </w:rPr>
        <w:t xml:space="preserve">Aldus naar waarheid ondertekend op  d.d. …………………………… (datum), te </w:t>
      </w:r>
    </w:p>
    <w:p w14:paraId="00D30D14" w14:textId="77777777" w:rsidR="00F309FC" w:rsidRPr="00A344DC" w:rsidRDefault="00F309FC" w:rsidP="00F864B5">
      <w:pPr>
        <w:tabs>
          <w:tab w:val="left" w:pos="0"/>
        </w:tabs>
        <w:rPr>
          <w:rFonts w:ascii="Calibri" w:hAnsi="Calibri"/>
          <w:szCs w:val="20"/>
        </w:rPr>
      </w:pPr>
    </w:p>
    <w:p w14:paraId="3BA9678C" w14:textId="77777777" w:rsidR="00F864B5" w:rsidRPr="00A344DC" w:rsidRDefault="00F864B5" w:rsidP="00F864B5">
      <w:pPr>
        <w:tabs>
          <w:tab w:val="left" w:pos="0"/>
        </w:tabs>
        <w:rPr>
          <w:rFonts w:ascii="Calibri" w:hAnsi="Calibri"/>
          <w:szCs w:val="20"/>
        </w:rPr>
      </w:pPr>
      <w:r w:rsidRPr="00A344DC">
        <w:rPr>
          <w:rFonts w:ascii="Calibri" w:hAnsi="Calibri"/>
          <w:szCs w:val="20"/>
        </w:rPr>
        <w:t>……………….…………………………. (plaats),</w:t>
      </w:r>
    </w:p>
    <w:p w14:paraId="6CF630F0" w14:textId="77777777" w:rsidR="00F864B5" w:rsidRPr="00A344DC" w:rsidRDefault="00F864B5" w:rsidP="00F864B5">
      <w:pPr>
        <w:tabs>
          <w:tab w:val="left" w:pos="0"/>
        </w:tabs>
        <w:rPr>
          <w:rFonts w:ascii="Calibri" w:hAnsi="Calibri"/>
          <w:szCs w:val="20"/>
        </w:rPr>
      </w:pPr>
    </w:p>
    <w:p w14:paraId="3BC04CA4" w14:textId="77777777" w:rsidR="00F864B5" w:rsidRPr="00A344DC" w:rsidRDefault="00F864B5" w:rsidP="00F864B5">
      <w:pPr>
        <w:tabs>
          <w:tab w:val="left" w:pos="0"/>
        </w:tabs>
        <w:rPr>
          <w:rFonts w:ascii="Calibri" w:hAnsi="Calibri"/>
          <w:szCs w:val="20"/>
        </w:rPr>
      </w:pPr>
    </w:p>
    <w:p w14:paraId="5B490751" w14:textId="77777777" w:rsidR="00F309FC" w:rsidRPr="00A344DC" w:rsidRDefault="00F864B5" w:rsidP="00F864B5">
      <w:pPr>
        <w:tabs>
          <w:tab w:val="left" w:pos="0"/>
        </w:tabs>
        <w:rPr>
          <w:rFonts w:ascii="Calibri" w:hAnsi="Calibri"/>
          <w:szCs w:val="20"/>
        </w:rPr>
      </w:pPr>
      <w:r w:rsidRPr="00A344DC">
        <w:rPr>
          <w:rFonts w:ascii="Calibri" w:hAnsi="Calibri"/>
          <w:szCs w:val="20"/>
        </w:rPr>
        <w:t>door ………………………………………………………… (naam tekenbevoegde functionaris)</w:t>
      </w:r>
    </w:p>
    <w:p w14:paraId="1BAAA32B" w14:textId="77777777" w:rsidR="00F309FC" w:rsidRPr="00A344DC" w:rsidRDefault="00F309FC" w:rsidP="00F864B5">
      <w:pPr>
        <w:tabs>
          <w:tab w:val="left" w:pos="0"/>
        </w:tabs>
        <w:rPr>
          <w:rFonts w:ascii="Calibri" w:hAnsi="Calibri"/>
          <w:szCs w:val="20"/>
        </w:rPr>
      </w:pPr>
    </w:p>
    <w:p w14:paraId="7C425BF2" w14:textId="77777777" w:rsidR="00F309FC" w:rsidRPr="00A344DC" w:rsidRDefault="00F864B5" w:rsidP="00F309FC">
      <w:pPr>
        <w:tabs>
          <w:tab w:val="left" w:pos="0"/>
        </w:tabs>
        <w:rPr>
          <w:rFonts w:ascii="Calibri" w:hAnsi="Calibri"/>
          <w:szCs w:val="20"/>
        </w:rPr>
      </w:pPr>
      <w:r w:rsidRPr="00A344DC">
        <w:rPr>
          <w:rFonts w:ascii="Calibri" w:hAnsi="Calibri"/>
          <w:szCs w:val="20"/>
        </w:rPr>
        <w:t xml:space="preserve">in de functie van …………………………………………………….. </w:t>
      </w:r>
    </w:p>
    <w:p w14:paraId="18CE3D04" w14:textId="77777777" w:rsidR="00F309FC" w:rsidRPr="00A344DC" w:rsidRDefault="00F309FC" w:rsidP="00F309FC">
      <w:pPr>
        <w:tabs>
          <w:tab w:val="left" w:pos="0"/>
        </w:tabs>
        <w:rPr>
          <w:rFonts w:ascii="Calibri" w:hAnsi="Calibri"/>
          <w:szCs w:val="20"/>
        </w:rPr>
      </w:pPr>
    </w:p>
    <w:p w14:paraId="3B077DB9" w14:textId="77777777" w:rsidR="00F864B5" w:rsidRPr="00A344DC" w:rsidRDefault="00F309FC" w:rsidP="00F309FC">
      <w:pPr>
        <w:tabs>
          <w:tab w:val="left" w:pos="0"/>
        </w:tabs>
        <w:rPr>
          <w:rFonts w:ascii="Calibri" w:hAnsi="Calibri"/>
          <w:szCs w:val="20"/>
        </w:rPr>
      </w:pPr>
      <w:r w:rsidRPr="00A344DC">
        <w:rPr>
          <w:rFonts w:ascii="Calibri" w:hAnsi="Calibri"/>
          <w:szCs w:val="20"/>
        </w:rPr>
        <w:t xml:space="preserve">bij </w:t>
      </w:r>
      <w:r w:rsidR="00F864B5" w:rsidRPr="00A344DC">
        <w:rPr>
          <w:rFonts w:ascii="Calibri" w:hAnsi="Calibri"/>
          <w:szCs w:val="20"/>
        </w:rPr>
        <w:t>……………………………………………</w:t>
      </w:r>
      <w:r w:rsidRPr="00A344DC">
        <w:rPr>
          <w:rFonts w:ascii="Calibri" w:hAnsi="Calibri"/>
          <w:szCs w:val="20"/>
        </w:rPr>
        <w:t>(</w:t>
      </w:r>
      <w:r w:rsidR="00F864B5" w:rsidRPr="00A344DC">
        <w:rPr>
          <w:rFonts w:ascii="Calibri" w:hAnsi="Calibri"/>
          <w:szCs w:val="20"/>
        </w:rPr>
        <w:t>organisatie/bedrijf)</w:t>
      </w:r>
      <w:r w:rsidR="00C3093A" w:rsidRPr="00A344DC">
        <w:rPr>
          <w:rFonts w:ascii="Calibri" w:hAnsi="Calibri"/>
          <w:szCs w:val="20"/>
        </w:rPr>
        <w:t>,</w:t>
      </w:r>
      <w:r w:rsidR="00F864B5" w:rsidRPr="00A344DC">
        <w:rPr>
          <w:rFonts w:ascii="Calibri" w:hAnsi="Calibri"/>
          <w:szCs w:val="20"/>
        </w:rPr>
        <w:t xml:space="preserve"> </w:t>
      </w:r>
    </w:p>
    <w:p w14:paraId="296EEFAF" w14:textId="77777777" w:rsidR="00F864B5" w:rsidRPr="00A344DC" w:rsidRDefault="00F864B5" w:rsidP="00F864B5">
      <w:pPr>
        <w:tabs>
          <w:tab w:val="left" w:pos="284"/>
        </w:tabs>
        <w:rPr>
          <w:rFonts w:ascii="Calibri" w:hAnsi="Calibri"/>
          <w:szCs w:val="20"/>
        </w:rPr>
      </w:pPr>
    </w:p>
    <w:p w14:paraId="1FEDDF5F" w14:textId="77777777" w:rsidR="00F864B5" w:rsidRPr="00A344DC" w:rsidRDefault="00F864B5" w:rsidP="00F864B5">
      <w:pPr>
        <w:tabs>
          <w:tab w:val="left" w:pos="284"/>
        </w:tabs>
        <w:rPr>
          <w:rFonts w:ascii="Calibri" w:hAnsi="Calibri"/>
          <w:szCs w:val="20"/>
        </w:rPr>
      </w:pPr>
    </w:p>
    <w:p w14:paraId="039F0E57" w14:textId="77777777" w:rsidR="00F864B5" w:rsidRPr="00A344DC" w:rsidRDefault="00F864B5" w:rsidP="00F864B5">
      <w:pPr>
        <w:tabs>
          <w:tab w:val="left" w:pos="284"/>
        </w:tabs>
        <w:rPr>
          <w:rFonts w:ascii="Calibri" w:hAnsi="Calibri"/>
          <w:szCs w:val="20"/>
        </w:rPr>
      </w:pPr>
    </w:p>
    <w:p w14:paraId="07F5D662" w14:textId="77777777" w:rsidR="00F864B5" w:rsidRPr="00A344DC" w:rsidRDefault="00F864B5" w:rsidP="00F864B5">
      <w:pPr>
        <w:tabs>
          <w:tab w:val="left" w:pos="284"/>
        </w:tabs>
        <w:rPr>
          <w:rFonts w:ascii="Calibri" w:hAnsi="Calibri"/>
          <w:szCs w:val="20"/>
        </w:rPr>
      </w:pPr>
    </w:p>
    <w:p w14:paraId="7D2E189B" w14:textId="77777777" w:rsidR="00F864B5" w:rsidRPr="00A344DC" w:rsidRDefault="00F864B5" w:rsidP="00C3093A">
      <w:pPr>
        <w:tabs>
          <w:tab w:val="left" w:pos="284"/>
        </w:tabs>
        <w:rPr>
          <w:rFonts w:ascii="Calibri" w:hAnsi="Calibri"/>
          <w:szCs w:val="20"/>
        </w:rPr>
      </w:pPr>
      <w:r w:rsidRPr="00A344DC">
        <w:rPr>
          <w:rFonts w:ascii="Calibri" w:hAnsi="Calibri"/>
          <w:szCs w:val="20"/>
        </w:rPr>
        <w:t>………………………………………………………………….. (handtekening)</w:t>
      </w:r>
    </w:p>
    <w:p w14:paraId="6C72FC8D" w14:textId="77777777" w:rsidR="00F446DD" w:rsidRPr="00F446DD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F446DD" w:rsidRPr="00F446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CD965" w14:textId="77777777" w:rsidR="00A344DC" w:rsidRDefault="00A344DC" w:rsidP="00F91A8A">
      <w:pPr>
        <w:spacing w:line="240" w:lineRule="auto"/>
      </w:pPr>
      <w:r>
        <w:separator/>
      </w:r>
    </w:p>
  </w:endnote>
  <w:endnote w:type="continuationSeparator" w:id="0">
    <w:p w14:paraId="70AA6FCC" w14:textId="77777777" w:rsidR="00A344DC" w:rsidRDefault="00A344DC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E14EF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FA8A8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3CC85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F8C03" w14:textId="77777777" w:rsidR="00A344DC" w:rsidRDefault="00A344DC" w:rsidP="00F91A8A">
      <w:pPr>
        <w:spacing w:line="240" w:lineRule="auto"/>
      </w:pPr>
      <w:r>
        <w:separator/>
      </w:r>
    </w:p>
  </w:footnote>
  <w:footnote w:type="continuationSeparator" w:id="0">
    <w:p w14:paraId="70169517" w14:textId="77777777" w:rsidR="00A344DC" w:rsidRDefault="00A344DC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7F870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35F6F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E1DCE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4DC"/>
    <w:rsid w:val="000E089A"/>
    <w:rsid w:val="000E27D1"/>
    <w:rsid w:val="0016436D"/>
    <w:rsid w:val="00183BFF"/>
    <w:rsid w:val="00186254"/>
    <w:rsid w:val="002143A2"/>
    <w:rsid w:val="003747B2"/>
    <w:rsid w:val="00396DD0"/>
    <w:rsid w:val="00404F25"/>
    <w:rsid w:val="0040782B"/>
    <w:rsid w:val="00420759"/>
    <w:rsid w:val="004B58CA"/>
    <w:rsid w:val="004D0177"/>
    <w:rsid w:val="004D41FC"/>
    <w:rsid w:val="0051511D"/>
    <w:rsid w:val="005355A5"/>
    <w:rsid w:val="005A393E"/>
    <w:rsid w:val="0063599E"/>
    <w:rsid w:val="00722449"/>
    <w:rsid w:val="00722857"/>
    <w:rsid w:val="00747D8B"/>
    <w:rsid w:val="007502F2"/>
    <w:rsid w:val="00770D69"/>
    <w:rsid w:val="007D034A"/>
    <w:rsid w:val="00831394"/>
    <w:rsid w:val="00890258"/>
    <w:rsid w:val="0093471B"/>
    <w:rsid w:val="00967BB0"/>
    <w:rsid w:val="00976A13"/>
    <w:rsid w:val="009E3F13"/>
    <w:rsid w:val="00A344DC"/>
    <w:rsid w:val="00A9425F"/>
    <w:rsid w:val="00AB7BF2"/>
    <w:rsid w:val="00AE5195"/>
    <w:rsid w:val="00B13E81"/>
    <w:rsid w:val="00B3112B"/>
    <w:rsid w:val="00BA1B56"/>
    <w:rsid w:val="00C11A89"/>
    <w:rsid w:val="00C3093A"/>
    <w:rsid w:val="00C4694D"/>
    <w:rsid w:val="00C62929"/>
    <w:rsid w:val="00CF7BE8"/>
    <w:rsid w:val="00F309FC"/>
    <w:rsid w:val="00F43776"/>
    <w:rsid w:val="00F446DD"/>
    <w:rsid w:val="00F864B5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21F63"/>
  <w15:chartTrackingRefBased/>
  <w15:docId w15:val="{4A0EB436-4EEB-4440-9A68-7CDB62E0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ertrouwelijk\TBJUR\IN\.4.SJABLONEN%20(recente%20versies)\Rusland%20(enkel%20voor%20EU-aanb)\Verklaring%20van%20geen-Russische%20betrokkenheid%20(sjabloon)(sept%202022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Verklaring van geen-Russische betrokkenheid (sjabloon)(sept 2022)</Template>
  <TotalTime>0</TotalTime>
  <Pages>1</Pages>
  <Words>317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Overeem, Rens</dc:creator>
  <cp:keywords/>
  <dc:description/>
  <cp:lastModifiedBy>Overeem, Rens</cp:lastModifiedBy>
  <cp:revision>2</cp:revision>
  <dcterms:created xsi:type="dcterms:W3CDTF">2023-04-19T15:02:00Z</dcterms:created>
  <dcterms:modified xsi:type="dcterms:W3CDTF">2023-04-19T15:02:00Z</dcterms:modified>
</cp:coreProperties>
</file>