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A78AA6A" w14:textId="38083C9C" w:rsidR="00605BCB" w:rsidRDefault="00AE3506" w:rsidP="00605BCB">
                            <w:pPr>
                              <w:pStyle w:val="Geenafstand"/>
                            </w:pPr>
                            <w:r w:rsidRPr="00407DAD">
                              <w:rPr>
                                <w:b/>
                                <w:sz w:val="24"/>
                                <w:szCs w:val="24"/>
                              </w:rPr>
                              <w:t xml:space="preserve">Inhuur </w:t>
                            </w:r>
                            <w:r w:rsidR="004D6BAD">
                              <w:rPr>
                                <w:b/>
                                <w:sz w:val="24"/>
                                <w:szCs w:val="24"/>
                              </w:rPr>
                              <w:t>f</w:t>
                            </w:r>
                            <w:r w:rsidRPr="00407DAD">
                              <w:rPr>
                                <w:b/>
                                <w:sz w:val="24"/>
                                <w:szCs w:val="24"/>
                              </w:rPr>
                              <w:t xml:space="preserve">lexibele </w:t>
                            </w:r>
                            <w:r w:rsidR="004D6BAD">
                              <w:rPr>
                                <w:b/>
                                <w:sz w:val="24"/>
                                <w:szCs w:val="24"/>
                              </w:rPr>
                              <w:t>a</w:t>
                            </w:r>
                            <w:r w:rsidRPr="00407DAD">
                              <w:rPr>
                                <w:b/>
                                <w:sz w:val="24"/>
                                <w:szCs w:val="24"/>
                              </w:rPr>
                              <w:t xml:space="preserve">rbeidskrachten op basis van een </w:t>
                            </w:r>
                            <w:r w:rsidR="004D6BAD">
                              <w:rPr>
                                <w:b/>
                                <w:sz w:val="24"/>
                                <w:szCs w:val="24"/>
                              </w:rPr>
                              <w:t>u</w:t>
                            </w:r>
                            <w:r w:rsidRPr="00407DAD">
                              <w:rPr>
                                <w:b/>
                                <w:sz w:val="24"/>
                                <w:szCs w:val="24"/>
                              </w:rPr>
                              <w:t>itzendovereenkomst ten behoeve van</w:t>
                            </w:r>
                            <w:r w:rsidR="00605BCB">
                              <w:rPr>
                                <w:b/>
                                <w:sz w:val="24"/>
                                <w:szCs w:val="24"/>
                              </w:rPr>
                              <w:t xml:space="preserve"> Defensie 2023</w:t>
                            </w:r>
                            <w:r w:rsidR="00605BCB" w:rsidRPr="00407DAD">
                              <w:rPr>
                                <w:b/>
                                <w:sz w:val="24"/>
                                <w:szCs w:val="24"/>
                              </w:rPr>
                              <w:br/>
                            </w:r>
                            <w:r w:rsidR="00605BCB" w:rsidRPr="004D6BAD">
                              <w:rPr>
                                <w:b/>
                                <w:sz w:val="24"/>
                                <w:szCs w:val="24"/>
                              </w:rPr>
                              <w:t>(IFA Defensie 2023)</w:t>
                            </w:r>
                          </w:p>
                          <w:p w14:paraId="622E9041" w14:textId="77777777" w:rsidR="00605BCB" w:rsidRPr="009A5D7B" w:rsidRDefault="00605BCB" w:rsidP="00605BCB">
                            <w:pPr>
                              <w:pStyle w:val="Geenafstand"/>
                              <w:rPr>
                                <w:sz w:val="20"/>
                                <w:szCs w:val="20"/>
                              </w:rPr>
                            </w:pPr>
                          </w:p>
                          <w:p w14:paraId="2F60EF19" w14:textId="77777777" w:rsidR="00605BCB" w:rsidRPr="008F4B26" w:rsidRDefault="00605BCB"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Pr>
                                <w:b w:val="0"/>
                                <w:szCs w:val="24"/>
                              </w:rPr>
                              <w:t>IUC DJI/INEA/CV/2022-1</w:t>
                            </w:r>
                          </w:p>
                          <w:p w14:paraId="34C1519F" w14:textId="155FE646" w:rsidR="00605BCB" w:rsidRPr="008F4B26" w:rsidRDefault="00605BCB" w:rsidP="00605BCB">
                            <w:pPr>
                              <w:pStyle w:val="titel0"/>
                              <w:rPr>
                                <w:b w:val="0"/>
                                <w:sz w:val="28"/>
                                <w:szCs w:val="28"/>
                              </w:rPr>
                            </w:pPr>
                            <w:r w:rsidRPr="008F4B26">
                              <w:rPr>
                                <w:b w:val="0"/>
                                <w:szCs w:val="24"/>
                              </w:rPr>
                              <w:t xml:space="preserve">Versie       </w:t>
                            </w:r>
                            <w:r w:rsidRPr="008F4B26">
                              <w:rPr>
                                <w:b w:val="0"/>
                                <w:szCs w:val="24"/>
                              </w:rPr>
                              <w:tab/>
                            </w:r>
                            <w:r>
                              <w:rPr>
                                <w:b w:val="0"/>
                                <w:szCs w:val="24"/>
                              </w:rPr>
                              <w:tab/>
                              <w:t>Publicatie aanbesteding</w:t>
                            </w:r>
                            <w:r w:rsidR="004D6BAD">
                              <w:rPr>
                                <w:b w:val="0"/>
                                <w:szCs w:val="24"/>
                              </w:rPr>
                              <w:t xml:space="preserve"> </w:t>
                            </w:r>
                            <w:r w:rsidR="004D6BAD" w:rsidRPr="0000089A">
                              <w:rPr>
                                <w:b w:val="0"/>
                                <w:szCs w:val="24"/>
                              </w:rPr>
                              <w:t>(0</w:t>
                            </w:r>
                            <w:r w:rsidR="009E6173">
                              <w:rPr>
                                <w:b w:val="0"/>
                                <w:szCs w:val="24"/>
                              </w:rPr>
                              <w:t>3</w:t>
                            </w:r>
                            <w:r w:rsidR="004D6BAD" w:rsidRPr="0000089A">
                              <w:rPr>
                                <w:b w:val="0"/>
                                <w:szCs w:val="24"/>
                              </w:rPr>
                              <w:t>-02-2023)</w:t>
                            </w:r>
                          </w:p>
                          <w:p w14:paraId="6268DA59" w14:textId="0BD60773" w:rsidR="00AE3506" w:rsidRPr="00C40853" w:rsidRDefault="00AE3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AE3506" w:rsidRPr="002D69B4" w:rsidRDefault="00AE3506" w:rsidP="00F74EE0">
                      <w:pPr>
                        <w:pStyle w:val="Geenafstand"/>
                        <w:rPr>
                          <w:b/>
                          <w:color w:val="00B0F0"/>
                          <w:sz w:val="32"/>
                          <w:szCs w:val="32"/>
                        </w:rPr>
                      </w:pPr>
                    </w:p>
                    <w:p w14:paraId="7A50EA62" w14:textId="041007F8" w:rsidR="00AE3506" w:rsidRDefault="00AE3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AE3506" w:rsidRPr="00FE5D2C" w:rsidRDefault="00AE3506" w:rsidP="008F4B26">
                      <w:pPr>
                        <w:pStyle w:val="Geenafstand"/>
                        <w:rPr>
                          <w:color w:val="00B0F0"/>
                          <w:sz w:val="20"/>
                          <w:szCs w:val="20"/>
                        </w:rPr>
                      </w:pPr>
                    </w:p>
                    <w:p w14:paraId="6C2D8134" w14:textId="77777777" w:rsidR="00AE3506" w:rsidRPr="00247F4F" w:rsidRDefault="00AE3506" w:rsidP="008F4B26">
                      <w:pPr>
                        <w:pStyle w:val="Geenafstand"/>
                        <w:rPr>
                          <w:color w:val="00B0F0"/>
                          <w:sz w:val="48"/>
                          <w:szCs w:val="48"/>
                        </w:rPr>
                      </w:pPr>
                      <w:r w:rsidRPr="00247F4F">
                        <w:rPr>
                          <w:color w:val="00B0F0"/>
                          <w:sz w:val="48"/>
                          <w:szCs w:val="48"/>
                        </w:rPr>
                        <w:t>Europese aanbesteding</w:t>
                      </w:r>
                    </w:p>
                    <w:p w14:paraId="5A78AA6A" w14:textId="38083C9C" w:rsidR="00605BCB" w:rsidRDefault="00AE3506" w:rsidP="00605BCB">
                      <w:pPr>
                        <w:pStyle w:val="Geenafstand"/>
                      </w:pPr>
                      <w:r w:rsidRPr="00407DAD">
                        <w:rPr>
                          <w:b/>
                          <w:sz w:val="24"/>
                          <w:szCs w:val="24"/>
                        </w:rPr>
                        <w:t xml:space="preserve">Inhuur </w:t>
                      </w:r>
                      <w:r w:rsidR="004D6BAD">
                        <w:rPr>
                          <w:b/>
                          <w:sz w:val="24"/>
                          <w:szCs w:val="24"/>
                        </w:rPr>
                        <w:t>f</w:t>
                      </w:r>
                      <w:r w:rsidRPr="00407DAD">
                        <w:rPr>
                          <w:b/>
                          <w:sz w:val="24"/>
                          <w:szCs w:val="24"/>
                        </w:rPr>
                        <w:t xml:space="preserve">lexibele </w:t>
                      </w:r>
                      <w:r w:rsidR="004D6BAD">
                        <w:rPr>
                          <w:b/>
                          <w:sz w:val="24"/>
                          <w:szCs w:val="24"/>
                        </w:rPr>
                        <w:t>a</w:t>
                      </w:r>
                      <w:r w:rsidRPr="00407DAD">
                        <w:rPr>
                          <w:b/>
                          <w:sz w:val="24"/>
                          <w:szCs w:val="24"/>
                        </w:rPr>
                        <w:t xml:space="preserve">rbeidskrachten op basis van een </w:t>
                      </w:r>
                      <w:r w:rsidR="004D6BAD">
                        <w:rPr>
                          <w:b/>
                          <w:sz w:val="24"/>
                          <w:szCs w:val="24"/>
                        </w:rPr>
                        <w:t>u</w:t>
                      </w:r>
                      <w:r w:rsidRPr="00407DAD">
                        <w:rPr>
                          <w:b/>
                          <w:sz w:val="24"/>
                          <w:szCs w:val="24"/>
                        </w:rPr>
                        <w:t>itzendovereenkomst ten behoeve van</w:t>
                      </w:r>
                      <w:r w:rsidR="00605BCB">
                        <w:rPr>
                          <w:b/>
                          <w:sz w:val="24"/>
                          <w:szCs w:val="24"/>
                        </w:rPr>
                        <w:t xml:space="preserve"> Defensie 2023</w:t>
                      </w:r>
                      <w:r w:rsidR="00605BCB" w:rsidRPr="00407DAD">
                        <w:rPr>
                          <w:b/>
                          <w:sz w:val="24"/>
                          <w:szCs w:val="24"/>
                        </w:rPr>
                        <w:br/>
                      </w:r>
                      <w:r w:rsidR="00605BCB" w:rsidRPr="004D6BAD">
                        <w:rPr>
                          <w:b/>
                          <w:sz w:val="24"/>
                          <w:szCs w:val="24"/>
                        </w:rPr>
                        <w:t>(IFA Defensie 2023)</w:t>
                      </w:r>
                    </w:p>
                    <w:p w14:paraId="622E9041" w14:textId="77777777" w:rsidR="00605BCB" w:rsidRPr="009A5D7B" w:rsidRDefault="00605BCB" w:rsidP="00605BCB">
                      <w:pPr>
                        <w:pStyle w:val="Geenafstand"/>
                        <w:rPr>
                          <w:sz w:val="20"/>
                          <w:szCs w:val="20"/>
                        </w:rPr>
                      </w:pPr>
                    </w:p>
                    <w:p w14:paraId="2F60EF19" w14:textId="77777777" w:rsidR="00605BCB" w:rsidRPr="008F4B26" w:rsidRDefault="00605BCB"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Pr>
                          <w:b w:val="0"/>
                          <w:szCs w:val="24"/>
                        </w:rPr>
                        <w:t>IUC DJI/INEA/CV/2022-1</w:t>
                      </w:r>
                    </w:p>
                    <w:p w14:paraId="34C1519F" w14:textId="155FE646" w:rsidR="00605BCB" w:rsidRPr="008F4B26" w:rsidRDefault="00605BCB" w:rsidP="00605BCB">
                      <w:pPr>
                        <w:pStyle w:val="titel0"/>
                        <w:rPr>
                          <w:b w:val="0"/>
                          <w:sz w:val="28"/>
                          <w:szCs w:val="28"/>
                        </w:rPr>
                      </w:pPr>
                      <w:r w:rsidRPr="008F4B26">
                        <w:rPr>
                          <w:b w:val="0"/>
                          <w:szCs w:val="24"/>
                        </w:rPr>
                        <w:t xml:space="preserve">Versie       </w:t>
                      </w:r>
                      <w:r w:rsidRPr="008F4B26">
                        <w:rPr>
                          <w:b w:val="0"/>
                          <w:szCs w:val="24"/>
                        </w:rPr>
                        <w:tab/>
                      </w:r>
                      <w:r>
                        <w:rPr>
                          <w:b w:val="0"/>
                          <w:szCs w:val="24"/>
                        </w:rPr>
                        <w:tab/>
                        <w:t>Publicatie aanbesteding</w:t>
                      </w:r>
                      <w:r w:rsidR="004D6BAD">
                        <w:rPr>
                          <w:b w:val="0"/>
                          <w:szCs w:val="24"/>
                        </w:rPr>
                        <w:t xml:space="preserve"> </w:t>
                      </w:r>
                      <w:r w:rsidR="004D6BAD" w:rsidRPr="0000089A">
                        <w:rPr>
                          <w:b w:val="0"/>
                          <w:szCs w:val="24"/>
                        </w:rPr>
                        <w:t>(0</w:t>
                      </w:r>
                      <w:r w:rsidR="009E6173">
                        <w:rPr>
                          <w:b w:val="0"/>
                          <w:szCs w:val="24"/>
                        </w:rPr>
                        <w:t>3</w:t>
                      </w:r>
                      <w:r w:rsidR="004D6BAD" w:rsidRPr="0000089A">
                        <w:rPr>
                          <w:b w:val="0"/>
                          <w:szCs w:val="24"/>
                        </w:rPr>
                        <w:t>-02-2023)</w:t>
                      </w:r>
                    </w:p>
                    <w:p w14:paraId="6268DA59" w14:textId="0BD60773" w:rsidR="00AE3506" w:rsidRPr="00C40853" w:rsidRDefault="00AE3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0" w:name="_Toc209500354"/>
      <w:bookmarkStart w:id="1"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0"/>
    <w:bookmarkEnd w:id="1"/>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6F3C7470" w:rsidR="009D6210" w:rsidRPr="000D24C3" w:rsidRDefault="009D6210" w:rsidP="00C90780">
      <w:pPr>
        <w:spacing w:line="60" w:lineRule="atLeast"/>
        <w:ind w:left="-1134" w:right="1456"/>
        <w:rPr>
          <w:b/>
        </w:rPr>
      </w:pPr>
      <w:r w:rsidRPr="000D24C3">
        <w:rPr>
          <w:b/>
        </w:rPr>
        <w:t xml:space="preserve">Door ondertekening van dit </w:t>
      </w:r>
      <w:r w:rsidRPr="00605BCB">
        <w:rPr>
          <w:b/>
        </w:rPr>
        <w:t xml:space="preserve">inschrijfformulier betreffende de Europese aanbestedingsprocedure </w:t>
      </w:r>
      <w:r w:rsidR="000720AA" w:rsidRPr="00605BCB">
        <w:rPr>
          <w:b/>
        </w:rPr>
        <w:t xml:space="preserve">‘Inhuur Flexibele Arbeidskrachten op basis van een Uitzendovereenkomst ten behoeve van </w:t>
      </w:r>
      <w:r w:rsidR="00605BCB" w:rsidRPr="00605BCB">
        <w:rPr>
          <w:b/>
        </w:rPr>
        <w:t>Defensie 2023</w:t>
      </w:r>
      <w:r w:rsidR="000720AA" w:rsidRPr="00605BCB">
        <w:rPr>
          <w:b/>
        </w:rPr>
        <w:t xml:space="preserve">’ (IFA </w:t>
      </w:r>
      <w:r w:rsidR="00605BCB" w:rsidRPr="00605BCB">
        <w:rPr>
          <w:b/>
        </w:rPr>
        <w:t>Defensie 2023</w:t>
      </w:r>
      <w:r w:rsidR="000720AA" w:rsidRPr="00605BCB">
        <w:rPr>
          <w:b/>
        </w:rPr>
        <w:t xml:space="preserve">) met kenmerk </w:t>
      </w:r>
      <w:r w:rsidR="00605BCB" w:rsidRPr="00605BCB">
        <w:rPr>
          <w:b/>
        </w:rPr>
        <w:t>IUC DJI/INEA/CV/2022-1</w:t>
      </w:r>
      <w:r w:rsidRPr="00605BCB">
        <w:rPr>
          <w:b/>
        </w:rPr>
        <w:t xml:space="preserve">, verklaart Inschrijver </w:t>
      </w:r>
      <w:r w:rsidRPr="000D24C3">
        <w:rPr>
          <w:b/>
        </w:rPr>
        <w:t>dat:</w:t>
      </w: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77777777" w:rsidR="008F4B26" w:rsidRPr="00605BCB" w:rsidRDefault="008F4B26" w:rsidP="00C90780">
      <w:pPr>
        <w:pStyle w:val="Lijstalinea"/>
        <w:numPr>
          <w:ilvl w:val="0"/>
          <w:numId w:val="41"/>
        </w:numPr>
        <w:spacing w:line="0" w:lineRule="atLeast"/>
        <w:ind w:left="-1134" w:right="1456" w:hanging="284"/>
      </w:pPr>
      <w:r w:rsidRPr="00605BCB">
        <w:t>de Inschrijving een geldigheid heeft van minimaal 90 kalenderdagen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is (zijn) ingevuld conform de gestelde eisen en voorwaarden zoals opgenomen in paragraaf </w:t>
      </w:r>
      <w:r w:rsidR="009E400C" w:rsidRPr="00605BCB">
        <w:t>3.3.3 en 4.6</w:t>
      </w:r>
      <w:r w:rsidRPr="00605BCB">
        <w:t xml:space="preserve"> </w:t>
      </w:r>
      <w:r w:rsidR="00413C99" w:rsidRPr="00605BCB">
        <w:t>Beschrijvend 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lastRenderedPageBreak/>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77777777"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050C6732"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xml:space="preserve">/ 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paragraaf 2.9 van 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77777777"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paragraaf 3.1.2 </w:t>
      </w:r>
      <w:r w:rsidR="00413C99" w:rsidRPr="00605BCB">
        <w:rPr>
          <w:b/>
          <w:szCs w:val="18"/>
        </w:rPr>
        <w:t>Beschrijvend 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605BCB" w14:paraId="76E998D0" w14:textId="77777777" w:rsidTr="009E237C">
        <w:trPr>
          <w:trHeight w:val="1140"/>
        </w:trPr>
        <w:tc>
          <w:tcPr>
            <w:tcW w:w="4407" w:type="dxa"/>
          </w:tcPr>
          <w:p w14:paraId="74C5F063" w14:textId="003FBA8E" w:rsidR="00697A5D" w:rsidRPr="00605BCB" w:rsidRDefault="00697A5D" w:rsidP="009E237C">
            <w:pPr>
              <w:spacing w:line="60" w:lineRule="atLeast"/>
            </w:pPr>
            <w:r w:rsidRPr="00605BCB">
              <w:t xml:space="preserve">Beroep op middelen om te voldoen aan geschiktheidseis: </w:t>
            </w:r>
            <w:r w:rsidRPr="00605BCB">
              <w:br/>
            </w:r>
            <w:r w:rsidRPr="00605BCB">
              <w:rPr>
                <w:i/>
              </w:rPr>
              <w:t>toelichting: er kan een beroep worden gedaan op een Derde ivm geschiktheidseis 3 ‘draagkracht’ en/of ivm geschiktheidseis 4 ‘ervaring’</w:t>
            </w:r>
            <w:r w:rsidR="009E237C" w:rsidRPr="00605BCB">
              <w:rPr>
                <w:i/>
              </w:rPr>
              <w:t>;</w:t>
            </w:r>
            <w:r w:rsidRPr="00605BCB">
              <w:rPr>
                <w:i/>
              </w:rPr>
              <w:t xml:space="preserve"> zie paragraaf </w:t>
            </w:r>
            <w:r w:rsidR="009E237C" w:rsidRPr="00605BCB">
              <w:rPr>
                <w:i/>
              </w:rPr>
              <w:t>3.1.2, 3.4, 4.5 en 4.6</w:t>
            </w:r>
            <w:r w:rsidRPr="00605BCB">
              <w:rPr>
                <w:i/>
              </w:rPr>
              <w:t xml:space="preserve"> </w:t>
            </w:r>
            <w:r w:rsidR="00413C99" w:rsidRPr="00605BCB">
              <w:rPr>
                <w:i/>
              </w:rPr>
              <w:t>Beschrijvend Document</w:t>
            </w:r>
          </w:p>
        </w:tc>
        <w:tc>
          <w:tcPr>
            <w:tcW w:w="4233" w:type="dxa"/>
          </w:tcPr>
          <w:p w14:paraId="68A401E5" w14:textId="77777777" w:rsidR="00697A5D" w:rsidRPr="00605BCB" w:rsidRDefault="00697A5D" w:rsidP="00697A5D">
            <w:pPr>
              <w:spacing w:line="60" w:lineRule="atLeast"/>
            </w:pPr>
          </w:p>
        </w:tc>
      </w:tr>
    </w:tbl>
    <w:p w14:paraId="7A984F9B"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605BCB" w14:paraId="1903BB8A" w14:textId="77777777" w:rsidTr="009E237C">
        <w:tc>
          <w:tcPr>
            <w:tcW w:w="4407" w:type="dxa"/>
          </w:tcPr>
          <w:p w14:paraId="4032EAD0" w14:textId="77777777" w:rsidR="00697A5D" w:rsidRPr="00605BCB" w:rsidRDefault="00697A5D" w:rsidP="00697A5D">
            <w:pPr>
              <w:spacing w:line="60" w:lineRule="atLeast"/>
            </w:pPr>
            <w:r w:rsidRPr="00605BCB">
              <w:t xml:space="preserve">Naam Derde: </w:t>
            </w:r>
          </w:p>
        </w:tc>
        <w:tc>
          <w:tcPr>
            <w:tcW w:w="4233" w:type="dxa"/>
          </w:tcPr>
          <w:p w14:paraId="7C6710FD" w14:textId="77777777" w:rsidR="00697A5D" w:rsidRPr="00605BCB" w:rsidRDefault="00697A5D" w:rsidP="00697A5D">
            <w:pPr>
              <w:spacing w:line="60" w:lineRule="atLeast"/>
            </w:pPr>
          </w:p>
        </w:tc>
      </w:tr>
      <w:tr w:rsidR="009E237C" w:rsidRPr="00605BCB" w14:paraId="19C44DCE" w14:textId="77777777" w:rsidTr="009E237C">
        <w:tc>
          <w:tcPr>
            <w:tcW w:w="4407" w:type="dxa"/>
          </w:tcPr>
          <w:p w14:paraId="3F3E59E6" w14:textId="77777777" w:rsidR="00697A5D" w:rsidRPr="00605BCB" w:rsidRDefault="00697A5D" w:rsidP="00697A5D">
            <w:pPr>
              <w:spacing w:line="60" w:lineRule="atLeast"/>
            </w:pPr>
            <w:r w:rsidRPr="00605BCB">
              <w:t>Vestigingsplaats:</w:t>
            </w:r>
          </w:p>
        </w:tc>
        <w:tc>
          <w:tcPr>
            <w:tcW w:w="4233" w:type="dxa"/>
          </w:tcPr>
          <w:p w14:paraId="560BB24E" w14:textId="77777777" w:rsidR="00697A5D" w:rsidRPr="00605BCB" w:rsidRDefault="00697A5D" w:rsidP="00697A5D">
            <w:pPr>
              <w:spacing w:line="60" w:lineRule="atLeast"/>
            </w:pPr>
          </w:p>
        </w:tc>
      </w:tr>
      <w:tr w:rsidR="009E237C" w:rsidRPr="00605BCB"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605BCB" w:rsidRDefault="00697A5D" w:rsidP="00697A5D">
            <w:pPr>
              <w:spacing w:line="60" w:lineRule="atLeast"/>
            </w:pPr>
          </w:p>
        </w:tc>
      </w:tr>
      <w:tr w:rsidR="009E237C" w:rsidRPr="009E237C" w14:paraId="7F7A6576" w14:textId="77777777" w:rsidTr="009E237C">
        <w:trPr>
          <w:trHeight w:val="1140"/>
        </w:trPr>
        <w:tc>
          <w:tcPr>
            <w:tcW w:w="4407" w:type="dxa"/>
          </w:tcPr>
          <w:p w14:paraId="4980BAA2" w14:textId="7F0D876B" w:rsidR="00697A5D" w:rsidRPr="009E237C" w:rsidRDefault="00697A5D" w:rsidP="009E237C">
            <w:pPr>
              <w:spacing w:line="60" w:lineRule="atLeast"/>
            </w:pPr>
            <w:r w:rsidRPr="00605BCB">
              <w:t xml:space="preserve">Beroep op middelen om te voldoen aan geschiktheidseis: </w:t>
            </w:r>
            <w:r w:rsidRPr="00605BCB">
              <w:br/>
            </w:r>
            <w:r w:rsidR="00C90780" w:rsidRPr="00605BCB">
              <w:rPr>
                <w:i/>
              </w:rPr>
              <w:t>toelichting: er kan een beroep worden gedaan op een Derde ivm geschiktheidseis 3 ‘draagkracht’ en/of ivm geschiktheidseis 4 ‘ervaring’</w:t>
            </w:r>
            <w:r w:rsidR="009E237C" w:rsidRPr="00605BCB">
              <w:rPr>
                <w:i/>
              </w:rPr>
              <w:t>;</w:t>
            </w:r>
            <w:r w:rsidR="00C90780" w:rsidRPr="00605BCB">
              <w:rPr>
                <w:i/>
              </w:rPr>
              <w:t xml:space="preserve"> zie paragraaf </w:t>
            </w:r>
            <w:r w:rsidR="009E237C" w:rsidRPr="00605BCB">
              <w:rPr>
                <w:i/>
              </w:rPr>
              <w:t xml:space="preserve">3.1.2, 3.4, 4.5 en 4.6 </w:t>
            </w:r>
            <w:r w:rsidR="00C90780" w:rsidRPr="00605BCB">
              <w:rPr>
                <w:i/>
              </w:rPr>
              <w:t xml:space="preserve"> </w:t>
            </w:r>
            <w:r w:rsidR="00413C99" w:rsidRPr="00605BCB">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(zie paragraaf 3.</w:t>
      </w:r>
      <w:r w:rsidR="00697A5D" w:rsidRPr="00605BCB">
        <w:rPr>
          <w:b/>
          <w:szCs w:val="18"/>
        </w:rPr>
        <w:t>1.2</w:t>
      </w:r>
      <w:r w:rsidR="005D2620" w:rsidRPr="00605BCB">
        <w:rPr>
          <w:b/>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38BD9D33" w14:textId="4CB782F3" w:rsidR="00E0578F" w:rsidRDefault="00E0578F" w:rsidP="00E0578F">
      <w:pPr>
        <w:spacing w:line="60" w:lineRule="atLeast"/>
        <w:ind w:left="-1134"/>
      </w:pPr>
    </w:p>
    <w:p w14:paraId="37277C8B" w14:textId="77777777" w:rsidR="00E0578F" w:rsidRDefault="00E0578F" w:rsidP="00E0578F">
      <w:pPr>
        <w:spacing w:line="60" w:lineRule="atLeast"/>
        <w:ind w:left="-1134"/>
      </w:pPr>
    </w:p>
    <w:p w14:paraId="23F818FE" w14:textId="77777777" w:rsidR="00E0578F" w:rsidRDefault="00E0578F" w:rsidP="00E0578F">
      <w:pPr>
        <w:spacing w:line="60" w:lineRule="atLeast"/>
        <w:ind w:left="-1134"/>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t>Deel 4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5CCB4F55"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2EDB2A89" w:rsidR="00E0578F" w:rsidRPr="00E0578F" w:rsidRDefault="00E0578F" w:rsidP="00E0578F">
      <w:pPr>
        <w:spacing w:line="240" w:lineRule="auto"/>
        <w:ind w:left="-1134" w:right="1315"/>
      </w:pPr>
      <w:r w:rsidRPr="00605BCB">
        <w:t xml:space="preserve">Zie paragraaf 2.7.5 Beschrijvend Document en </w:t>
      </w:r>
      <w:r w:rsidRPr="00605BCB">
        <w:rPr>
          <w:rFonts w:eastAsia="MS Mincho"/>
          <w:szCs w:val="18"/>
        </w:rPr>
        <w:t>v</w:t>
      </w:r>
      <w:r w:rsidRPr="00605BCB">
        <w:t xml:space="preserve">oor meer informatie zie </w:t>
      </w:r>
      <w:hyperlink r:id="rId8" w:history="1">
        <w:r w:rsidRPr="00605BCB">
          <w:rPr>
            <w:rStyle w:val="Hyperlink"/>
            <w:color w:val="auto"/>
          </w:rPr>
          <w:t>de weblink naar de  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056EF8FF" w14:textId="77777777" w:rsidR="00E0578F" w:rsidRPr="00E0578F" w:rsidRDefault="00E0578F" w:rsidP="00E0578F">
      <w:pPr>
        <w:spacing w:line="240" w:lineRule="auto"/>
        <w:ind w:left="-1134" w:right="1315"/>
        <w:rPr>
          <w:b/>
          <w:color w:val="009FEE"/>
        </w:rPr>
      </w:pPr>
      <w:r w:rsidRPr="00E0578F">
        <w:rPr>
          <w:b/>
          <w:color w:val="0070C0"/>
        </w:rPr>
        <w:t>Gelieve aan te vinken</w:t>
      </w:r>
    </w:p>
    <w:p w14:paraId="42B61907" w14:textId="23098C03" w:rsidR="00E0578F" w:rsidRPr="007E1812" w:rsidRDefault="00E0578F" w:rsidP="00AE3506">
      <w:pPr>
        <w:pStyle w:val="Lijstalinea"/>
        <w:numPr>
          <w:ilvl w:val="0"/>
          <w:numId w:val="42"/>
        </w:numPr>
        <w:spacing w:line="240" w:lineRule="auto"/>
        <w:ind w:left="-709" w:right="1315" w:hanging="425"/>
      </w:pPr>
      <w:r w:rsidRPr="00231D9A">
        <w:rPr>
          <w:b/>
        </w:rPr>
        <w:t>A.</w:t>
      </w:r>
      <w:r>
        <w:t xml:space="preserve"> geen van de situaties zoals opgenomen in de circulaire nieuw sanctiepakket Rusland</w:t>
      </w:r>
      <w:r>
        <w:br/>
        <w:t>van toepassing is</w:t>
      </w:r>
    </w:p>
    <w:p w14:paraId="795B7D85" w14:textId="52373A31" w:rsidR="00E0578F" w:rsidRPr="007E1812" w:rsidRDefault="00E0578F" w:rsidP="00E0578F">
      <w:pPr>
        <w:pStyle w:val="Lijstalinea"/>
        <w:numPr>
          <w:ilvl w:val="0"/>
          <w:numId w:val="42"/>
        </w:numPr>
        <w:spacing w:line="240" w:lineRule="auto"/>
        <w:ind w:left="-709" w:right="1315" w:hanging="425"/>
      </w:pPr>
      <w:r w:rsidRPr="00231D9A">
        <w:rPr>
          <w:b/>
        </w:rPr>
        <w:t>B.</w:t>
      </w:r>
      <w:r>
        <w:t xml:space="preserve"> één van de situaties zoals opgenomen in de circulaire nieuw sanctiepakket Rusland</w:t>
      </w:r>
      <w:r>
        <w:br/>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r>
              <w:t xml:space="preserve">en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t xml:space="preserve">Deel </w:t>
      </w:r>
      <w:r w:rsidR="00E0578F" w:rsidRPr="00231D9A">
        <w:rPr>
          <w:color w:val="0070C0"/>
        </w:rPr>
        <w:t>5</w:t>
      </w:r>
      <w:r w:rsidRPr="00231D9A">
        <w:rPr>
          <w:color w:val="0070C0"/>
        </w:rPr>
        <w:t>A Checklist Inschrijving</w:t>
      </w:r>
    </w:p>
    <w:p w14:paraId="144DFFBE" w14:textId="36E123F5"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Hierbij staat onderstaand de vindtplaats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0F58CA42" w14:textId="77777777" w:rsidR="00353462" w:rsidRDefault="00353462"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605BCB" w:rsidRDefault="006908FD" w:rsidP="00E167E8">
            <w:pPr>
              <w:tabs>
                <w:tab w:val="right" w:pos="3687"/>
              </w:tabs>
              <w:spacing w:line="60" w:lineRule="atLeast"/>
              <w:rPr>
                <w:b/>
                <w:bCs/>
                <w:sz w:val="16"/>
                <w:szCs w:val="16"/>
              </w:rPr>
            </w:pPr>
            <w:r w:rsidRPr="00605BCB">
              <w:rPr>
                <w:b/>
                <w:bCs/>
                <w:sz w:val="16"/>
                <w:szCs w:val="16"/>
              </w:rPr>
              <w:t xml:space="preserve">Bijlage 1: Inschrijfformulier (zie </w:t>
            </w:r>
            <w:r w:rsidRPr="00605BCB">
              <w:rPr>
                <w:b/>
                <w:sz w:val="16"/>
                <w:szCs w:val="16"/>
              </w:rPr>
              <w:t xml:space="preserve">§ </w:t>
            </w:r>
            <w:r w:rsidRPr="00605BCB">
              <w:rPr>
                <w:b/>
                <w:bCs/>
                <w:sz w:val="16"/>
                <w:szCs w:val="16"/>
              </w:rPr>
              <w:t xml:space="preserve">3.1 en 3.3.1 BD) </w:t>
            </w:r>
          </w:p>
          <w:p w14:paraId="1FC056CC" w14:textId="3001368E" w:rsidR="006908FD" w:rsidRPr="00605BCB" w:rsidRDefault="006908FD" w:rsidP="00E167E8">
            <w:pPr>
              <w:tabs>
                <w:tab w:val="right" w:pos="3687"/>
              </w:tabs>
              <w:spacing w:line="60" w:lineRule="atLeast"/>
              <w:rPr>
                <w:sz w:val="16"/>
                <w:szCs w:val="16"/>
              </w:rPr>
            </w:pPr>
            <w:r w:rsidRPr="00605BCB">
              <w:rPr>
                <w:sz w:val="16"/>
                <w:szCs w:val="16"/>
              </w:rPr>
              <w:t xml:space="preserve">U dient bijlage 1 ‘Inschrijfformulier’ volledig ingevuld en rechtsgeldig ondertekend in te dienen </w:t>
            </w:r>
            <w:r w:rsidRPr="00605BCB">
              <w:rPr>
                <w:i/>
                <w:iCs/>
                <w:sz w:val="16"/>
                <w:szCs w:val="16"/>
              </w:rPr>
              <w:t>(zie § 3.3.1 BD)</w:t>
            </w:r>
            <w:r w:rsidRPr="00605BCB">
              <w:rPr>
                <w:sz w:val="16"/>
                <w:szCs w:val="16"/>
              </w:rPr>
              <w:t>.</w:t>
            </w:r>
          </w:p>
          <w:p w14:paraId="30CEA12F" w14:textId="77777777" w:rsidR="006908FD" w:rsidRPr="00605BCB" w:rsidRDefault="006908FD" w:rsidP="00E167E8">
            <w:pPr>
              <w:tabs>
                <w:tab w:val="right" w:pos="3687"/>
              </w:tabs>
              <w:spacing w:line="60" w:lineRule="atLeast"/>
              <w:rPr>
                <w:sz w:val="16"/>
                <w:szCs w:val="16"/>
              </w:rPr>
            </w:pPr>
          </w:p>
          <w:p w14:paraId="020A5016" w14:textId="3E393277" w:rsidR="006908FD" w:rsidRPr="00605BCB" w:rsidRDefault="006908FD" w:rsidP="00E167E8">
            <w:pPr>
              <w:tabs>
                <w:tab w:val="right" w:pos="3687"/>
              </w:tabs>
              <w:spacing w:line="60" w:lineRule="atLeast"/>
              <w:rPr>
                <w:sz w:val="16"/>
                <w:szCs w:val="16"/>
              </w:rPr>
            </w:pPr>
            <w:r w:rsidRPr="00605BCB">
              <w:rPr>
                <w:i/>
                <w:iCs/>
                <w:sz w:val="16"/>
                <w:szCs w:val="16"/>
              </w:rPr>
              <w:t>Bij inschrijving als Combinatie (zie § 3.1.1 BD)</w:t>
            </w:r>
            <w:r w:rsidRPr="00605BCB">
              <w:rPr>
                <w:sz w:val="16"/>
                <w:szCs w:val="16"/>
              </w:rPr>
              <w:t>:</w:t>
            </w:r>
          </w:p>
          <w:p w14:paraId="60AEFE75" w14:textId="77777777" w:rsidR="006908FD" w:rsidRPr="00605BCB" w:rsidRDefault="006908FD" w:rsidP="00E167E8">
            <w:pPr>
              <w:tabs>
                <w:tab w:val="right" w:pos="3687"/>
              </w:tabs>
              <w:spacing w:line="60" w:lineRule="atLeast"/>
              <w:rPr>
                <w:sz w:val="16"/>
                <w:szCs w:val="16"/>
              </w:rPr>
            </w:pPr>
            <w:r w:rsidRPr="00605BCB">
              <w:rPr>
                <w:sz w:val="16"/>
                <w:szCs w:val="16"/>
              </w:rPr>
              <w:t>• is "Deel 2 Akkoord verklaring gezamenlijke en hoofdelijke aansprakelijkheid" volledig ingevuld?</w:t>
            </w:r>
          </w:p>
          <w:p w14:paraId="3464BDA0" w14:textId="77777777" w:rsidR="006908FD" w:rsidRPr="00605BCB" w:rsidRDefault="006908FD" w:rsidP="00E167E8">
            <w:pPr>
              <w:tabs>
                <w:tab w:val="right" w:pos="3687"/>
              </w:tabs>
              <w:spacing w:line="60" w:lineRule="atLeast"/>
              <w:rPr>
                <w:sz w:val="16"/>
                <w:szCs w:val="16"/>
              </w:rPr>
            </w:pPr>
          </w:p>
          <w:p w14:paraId="17CB7BEB" w14:textId="5F070D89" w:rsidR="006908FD" w:rsidRPr="00605BCB" w:rsidRDefault="006908FD" w:rsidP="001218D4">
            <w:pPr>
              <w:tabs>
                <w:tab w:val="right" w:pos="3687"/>
              </w:tabs>
              <w:spacing w:line="60" w:lineRule="atLeast"/>
              <w:rPr>
                <w:i/>
                <w:iCs/>
                <w:sz w:val="16"/>
                <w:szCs w:val="16"/>
              </w:rPr>
            </w:pPr>
            <w:r w:rsidRPr="00605BCB">
              <w:rPr>
                <w:i/>
                <w:iCs/>
                <w:sz w:val="16"/>
                <w:szCs w:val="16"/>
              </w:rPr>
              <w:t>Bij inschrijving met een beroep op middelen Derde (zie § 3.1.2 BD):</w:t>
            </w:r>
          </w:p>
          <w:p w14:paraId="745DA336" w14:textId="77777777" w:rsidR="006908FD" w:rsidRPr="00605BCB" w:rsidRDefault="006908FD" w:rsidP="001218D4">
            <w:pPr>
              <w:tabs>
                <w:tab w:val="right" w:pos="3687"/>
              </w:tabs>
              <w:spacing w:line="60" w:lineRule="atLeast"/>
              <w:rPr>
                <w:sz w:val="16"/>
                <w:szCs w:val="16"/>
              </w:rPr>
            </w:pPr>
            <w:r w:rsidRPr="00605BCB">
              <w:rPr>
                <w:sz w:val="16"/>
                <w:szCs w:val="16"/>
              </w:rPr>
              <w:t xml:space="preserve">• is "Deel 3A Beroep op middelen Derde(n)" volledig ingevuld? </w:t>
            </w:r>
          </w:p>
          <w:p w14:paraId="474B3B57" w14:textId="77777777" w:rsidR="006908FD" w:rsidRPr="00605BCB" w:rsidRDefault="006908FD" w:rsidP="00E167E8">
            <w:pPr>
              <w:tabs>
                <w:tab w:val="right" w:pos="3687"/>
              </w:tabs>
              <w:spacing w:line="60" w:lineRule="atLeast"/>
              <w:rPr>
                <w:sz w:val="16"/>
                <w:szCs w:val="16"/>
              </w:rPr>
            </w:pPr>
            <w:r w:rsidRPr="00605BCB">
              <w:rPr>
                <w:sz w:val="16"/>
                <w:szCs w:val="16"/>
              </w:rPr>
              <w:t xml:space="preserve"> </w:t>
            </w:r>
          </w:p>
          <w:p w14:paraId="2C3041A9" w14:textId="613861DF" w:rsidR="006908FD" w:rsidRPr="00605BCB" w:rsidRDefault="006908FD" w:rsidP="00E167E8">
            <w:pPr>
              <w:tabs>
                <w:tab w:val="right" w:pos="3687"/>
              </w:tabs>
              <w:spacing w:line="60" w:lineRule="atLeast"/>
              <w:rPr>
                <w:i/>
                <w:iCs/>
                <w:sz w:val="16"/>
                <w:szCs w:val="16"/>
              </w:rPr>
            </w:pPr>
            <w:r w:rsidRPr="00605BCB">
              <w:rPr>
                <w:i/>
                <w:iCs/>
                <w:sz w:val="16"/>
                <w:szCs w:val="16"/>
              </w:rPr>
              <w:t>Bij inschrijving met onderaanneming (zie § 3.1.2 BD):</w:t>
            </w:r>
          </w:p>
          <w:p w14:paraId="5253CE0E" w14:textId="77777777" w:rsidR="006908FD" w:rsidRPr="00605BCB" w:rsidRDefault="006908FD" w:rsidP="00E167E8">
            <w:pPr>
              <w:tabs>
                <w:tab w:val="right" w:pos="3687"/>
              </w:tabs>
              <w:spacing w:line="60" w:lineRule="atLeast"/>
              <w:rPr>
                <w:sz w:val="16"/>
                <w:szCs w:val="16"/>
              </w:rPr>
            </w:pPr>
            <w:r w:rsidRPr="00605BCB">
              <w:rPr>
                <w:sz w:val="16"/>
                <w:szCs w:val="16"/>
              </w:rPr>
              <w:t xml:space="preserve">• is "Deel 3B Verklaring onderaanneming"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50E06935" w:rsidR="006908FD" w:rsidRPr="00605BCB" w:rsidRDefault="006908FD" w:rsidP="00E42B28">
            <w:pPr>
              <w:spacing w:line="60" w:lineRule="atLeast"/>
              <w:rPr>
                <w:b/>
                <w:sz w:val="16"/>
                <w:szCs w:val="16"/>
              </w:rPr>
            </w:pPr>
            <w:r w:rsidRPr="00605BCB">
              <w:rPr>
                <w:b/>
                <w:bCs/>
                <w:sz w:val="16"/>
                <w:szCs w:val="16"/>
              </w:rPr>
              <w:t>Volmacht rechtsgeldig vertegenwoordiger (</w:t>
            </w:r>
            <w:r w:rsidRPr="00605BCB">
              <w:rPr>
                <w:b/>
                <w:sz w:val="16"/>
                <w:szCs w:val="16"/>
              </w:rPr>
              <w:t>§ 2.7.1 ad c en 3.3.6 BD)</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handelsregister kan worden opgemaakt of de door Inschrijver ingediende stukken rechtsgeldig zijn ondertekend, moet Inschrijver bij zijn Inschrijving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Eigen Verklaring (zie </w:t>
            </w:r>
            <w:r w:rsidRPr="00605BCB">
              <w:rPr>
                <w:b/>
                <w:sz w:val="16"/>
                <w:szCs w:val="16"/>
              </w:rPr>
              <w:t>§ 3.3.2 BD)</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605BCB" w:rsidRDefault="00203117" w:rsidP="00E167E8">
            <w:pPr>
              <w:spacing w:line="60" w:lineRule="atLeast"/>
              <w:rPr>
                <w:b/>
                <w:bCs/>
                <w:sz w:val="16"/>
                <w:szCs w:val="16"/>
              </w:rPr>
            </w:pPr>
            <w:r w:rsidRPr="00605BCB">
              <w:rPr>
                <w:b/>
                <w:bCs/>
                <w:sz w:val="16"/>
                <w:szCs w:val="16"/>
              </w:rPr>
              <w:t xml:space="preserve">Bijlage 3: Specificatie referentieopdracht(en) </w:t>
            </w:r>
            <w:r w:rsidRPr="00605BCB">
              <w:rPr>
                <w:b/>
                <w:bCs/>
                <w:sz w:val="16"/>
                <w:szCs w:val="16"/>
              </w:rPr>
              <w:br/>
              <w:t xml:space="preserve">(zie </w:t>
            </w:r>
            <w:r w:rsidRPr="00605BCB">
              <w:rPr>
                <w:b/>
                <w:sz w:val="16"/>
                <w:szCs w:val="16"/>
              </w:rPr>
              <w:t>§ 3.3.3 en 4.6 BD)</w:t>
            </w:r>
          </w:p>
          <w:p w14:paraId="12F28089" w14:textId="7A737BDF"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605BCB" w:rsidRDefault="00203117" w:rsidP="002455C2">
            <w:pPr>
              <w:spacing w:line="60" w:lineRule="atLeast"/>
              <w:rPr>
                <w:sz w:val="16"/>
                <w:szCs w:val="16"/>
              </w:rPr>
            </w:pPr>
            <w:r w:rsidRPr="00605BCB">
              <w:rPr>
                <w:b/>
                <w:bCs/>
                <w:sz w:val="16"/>
                <w:szCs w:val="16"/>
              </w:rPr>
              <w:t>Akkoordverklaring met eisen</w:t>
            </w:r>
            <w:r w:rsidRPr="00605BCB">
              <w:rPr>
                <w:sz w:val="16"/>
                <w:szCs w:val="16"/>
              </w:rPr>
              <w:t xml:space="preserve"> </w:t>
            </w:r>
            <w:r w:rsidRPr="00605BCB">
              <w:rPr>
                <w:b/>
                <w:sz w:val="16"/>
                <w:szCs w:val="16"/>
              </w:rPr>
              <w:t xml:space="preserve">d.m.v. dit Inschrijfformulier (zie § 3.3.1, 5.1 BD en </w:t>
            </w:r>
            <w:r w:rsidRPr="00605BCB">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1B4635C1" w:rsidR="00203117" w:rsidRPr="00605BCB" w:rsidRDefault="00203117" w:rsidP="00E167E8">
            <w:pPr>
              <w:spacing w:line="60" w:lineRule="atLeast"/>
              <w:rPr>
                <w:b/>
                <w:bCs/>
                <w:sz w:val="16"/>
                <w:szCs w:val="16"/>
              </w:rPr>
            </w:pPr>
            <w:r w:rsidRPr="00605BCB">
              <w:rPr>
                <w:b/>
                <w:bCs/>
                <w:sz w:val="16"/>
                <w:szCs w:val="16"/>
              </w:rPr>
              <w:t xml:space="preserve">Bijlage B: Programma van Wensen (zie </w:t>
            </w:r>
            <w:r w:rsidRPr="00605BCB">
              <w:rPr>
                <w:b/>
                <w:sz w:val="16"/>
                <w:szCs w:val="16"/>
              </w:rPr>
              <w:t xml:space="preserve">§ 3.3.5, 5.3 BD en </w:t>
            </w:r>
            <w:r w:rsidRPr="00605BCB">
              <w:rPr>
                <w:b/>
                <w:smallCaps/>
                <w:sz w:val="16"/>
                <w:szCs w:val="16"/>
              </w:rPr>
              <w:t>Bijlage B)</w:t>
            </w:r>
          </w:p>
          <w:p w14:paraId="3C1306C7" w14:textId="40286BE4" w:rsidR="00203117" w:rsidRPr="00605BCB" w:rsidRDefault="00203117" w:rsidP="00E167E8">
            <w:pPr>
              <w:spacing w:line="60" w:lineRule="atLeast"/>
              <w:rPr>
                <w:sz w:val="16"/>
                <w:szCs w:val="16"/>
              </w:rPr>
            </w:pPr>
            <w:r w:rsidRPr="00605BCB">
              <w:rPr>
                <w:sz w:val="16"/>
                <w:szCs w:val="16"/>
              </w:rPr>
              <w:t xml:space="preserve">U dient conform het bepaalde in bijlage B ‘Programma van Wensen’ een wensenuitwerking op te stellen en in te dienen. U dient deze wensenuitwerking in als onderdeel van de Inschrijving door deze te uploaden in TenderNed, tenzij anders is aangegeven in bijlage B ‘Programma van Wensen’. </w:t>
            </w:r>
            <w:r w:rsidRPr="00605BCB">
              <w:rPr>
                <w:sz w:val="16"/>
                <w:szCs w:val="16"/>
              </w:rPr>
              <w:br/>
            </w:r>
            <w:r w:rsidRPr="00605BCB">
              <w:rPr>
                <w:sz w:val="16"/>
                <w:szCs w:val="16"/>
                <w:u w:val="single"/>
              </w:rPr>
              <w:t>NB Er is geen format beschikbaar gesteld voor de door Inschrijver  in te dienen wensenuitwerking</w:t>
            </w:r>
            <w:r w:rsidRPr="00605BCB">
              <w:rPr>
                <w:sz w:val="16"/>
                <w:szCs w:val="16"/>
              </w:rPr>
              <w:t xml:space="preserve">. Houdt u aub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7486714D" w:rsidR="00203117" w:rsidRPr="00605BCB" w:rsidRDefault="00203117" w:rsidP="002455C2">
            <w:pPr>
              <w:spacing w:line="60" w:lineRule="atLeast"/>
              <w:rPr>
                <w:b/>
                <w:bCs/>
                <w:sz w:val="16"/>
                <w:szCs w:val="16"/>
              </w:rPr>
            </w:pPr>
            <w:r w:rsidRPr="00605BCB">
              <w:rPr>
                <w:b/>
                <w:bCs/>
                <w:sz w:val="16"/>
                <w:szCs w:val="16"/>
              </w:rPr>
              <w:t xml:space="preserve">Bijlage 5: Tariefstelling (zie </w:t>
            </w:r>
            <w:r w:rsidRPr="00605BCB">
              <w:rPr>
                <w:b/>
                <w:sz w:val="16"/>
                <w:szCs w:val="16"/>
              </w:rPr>
              <w:t xml:space="preserve">§ 3.3.4, 5.4 BD en </w:t>
            </w:r>
            <w:r w:rsidRPr="00605BCB">
              <w:rPr>
                <w:b/>
                <w:smallCaps/>
                <w:sz w:val="16"/>
                <w:szCs w:val="16"/>
              </w:rPr>
              <w:t>Bijlage 5)</w:t>
            </w:r>
            <w:r w:rsidRPr="00605BCB">
              <w:rPr>
                <w:b/>
                <w:bCs/>
                <w:sz w:val="16"/>
                <w:szCs w:val="16"/>
              </w:rPr>
              <w:t xml:space="preserve"> </w:t>
            </w:r>
          </w:p>
          <w:p w14:paraId="782E9A43" w14:textId="618EE03A" w:rsidR="00203117" w:rsidRPr="00605BCB" w:rsidRDefault="00203117" w:rsidP="003F40C3">
            <w:pPr>
              <w:spacing w:line="60" w:lineRule="atLeast"/>
              <w:rPr>
                <w:sz w:val="16"/>
                <w:szCs w:val="16"/>
              </w:rPr>
            </w:pPr>
            <w:r w:rsidRPr="00605BCB">
              <w:rPr>
                <w:sz w:val="16"/>
                <w:szCs w:val="16"/>
              </w:rPr>
              <w:t xml:space="preserve">U dient conform de instructies in de Aanbestedingsstukken (m.n. paragraaf 5.4 Beschrijvend Document, hoofdstuk 10 Programma van Eisen en bijlage 5 Tariefstelling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w:t>
            </w:r>
            <w:r w:rsidR="000A5AF8">
              <w:rPr>
                <w:sz w:val="16"/>
                <w:szCs w:val="16"/>
              </w:rPr>
              <w:t>cand in pdf (in pdf ook alle tabbladen).</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5FD11B20"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overzicht van de door winnende Inschrijver in te dienen documenten staat in paragraaf 3.4 </w:t>
      </w:r>
      <w:r w:rsidR="00413C99" w:rsidRPr="00605BCB">
        <w:rPr>
          <w:b/>
        </w:rPr>
        <w:t>Beschrijvend Document</w:t>
      </w:r>
      <w:r w:rsidR="003D4755" w:rsidRPr="00605BCB">
        <w:rPr>
          <w:b/>
        </w:rPr>
        <w:t>.</w:t>
      </w:r>
      <w:r w:rsidRPr="00605BCB">
        <w:t xml:space="preserve"> Verzoek tot indiening zal uitsluitend 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 xml:space="preserve">na Inschrijving </w:t>
      </w:r>
      <w:r w:rsidRPr="00605BCB">
        <w:t xml:space="preserve">binnen de hiervoor in paragraaf </w:t>
      </w:r>
      <w:r w:rsidR="00777620" w:rsidRPr="00605BCB">
        <w:t>3.4</w:t>
      </w:r>
      <w:r w:rsidRPr="00605BCB">
        <w:t xml:space="preserve"> </w:t>
      </w:r>
      <w:r w:rsidR="00413C99" w:rsidRPr="00605BCB">
        <w:t>Beschrijvend Document</w:t>
      </w:r>
      <w:r w:rsidRPr="00605BCB">
        <w:t xml:space="preserve"> gestelde termijn.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77777777"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len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605BCB" w:rsidRDefault="00203117" w:rsidP="00110E26">
            <w:pPr>
              <w:spacing w:line="60" w:lineRule="atLeast"/>
              <w:ind w:right="241"/>
              <w:rPr>
                <w:b/>
                <w:sz w:val="16"/>
                <w:szCs w:val="16"/>
              </w:rPr>
            </w:pPr>
            <w:r w:rsidRPr="00605BCB">
              <w:rPr>
                <w:b/>
                <w:sz w:val="16"/>
                <w:szCs w:val="16"/>
              </w:rPr>
              <w:t>GVA (zie § 3.4 BD)</w:t>
            </w:r>
          </w:p>
          <w:p w14:paraId="0263665A"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 </w:t>
            </w:r>
          </w:p>
          <w:p w14:paraId="738FFB78" w14:textId="49B3662B" w:rsidR="00906194" w:rsidRPr="00605BC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605BCB" w:rsidRDefault="00203117" w:rsidP="00110E26">
            <w:pPr>
              <w:spacing w:line="60" w:lineRule="atLeast"/>
              <w:ind w:right="241"/>
              <w:rPr>
                <w:b/>
                <w:sz w:val="16"/>
                <w:szCs w:val="16"/>
              </w:rPr>
            </w:pPr>
            <w:r w:rsidRPr="00605BCB">
              <w:rPr>
                <w:b/>
                <w:sz w:val="16"/>
                <w:szCs w:val="16"/>
              </w:rPr>
              <w:t>Verklaring Belastingdienst</w:t>
            </w:r>
            <w:r w:rsidRPr="00605BCB">
              <w:rPr>
                <w:sz w:val="16"/>
                <w:szCs w:val="16"/>
              </w:rPr>
              <w:t xml:space="preserve"> </w:t>
            </w:r>
            <w:r w:rsidRPr="00605BCB">
              <w:rPr>
                <w:b/>
                <w:sz w:val="16"/>
                <w:szCs w:val="16"/>
              </w:rPr>
              <w:t>(zie § 3.4 BD)</w:t>
            </w:r>
          </w:p>
          <w:p w14:paraId="5C988067"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w:t>
            </w:r>
          </w:p>
          <w:p w14:paraId="5818B32C" w14:textId="23F72D7B" w:rsidR="00906194" w:rsidRPr="00605BC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605BCB"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worden ingediend:</w:t>
            </w:r>
          </w:p>
          <w:p w14:paraId="3ABA58A9" w14:textId="4C99E24E" w:rsidR="00203117" w:rsidRPr="00605BCB" w:rsidRDefault="00203117" w:rsidP="00110E26">
            <w:pPr>
              <w:spacing w:line="60" w:lineRule="atLeast"/>
              <w:ind w:right="241"/>
              <w:rPr>
                <w:b/>
                <w:sz w:val="16"/>
                <w:szCs w:val="16"/>
              </w:rPr>
            </w:pPr>
            <w:r w:rsidRPr="00605BCB">
              <w:rPr>
                <w:b/>
                <w:sz w:val="16"/>
                <w:szCs w:val="16"/>
              </w:rPr>
              <w:t>Verklaring gezamenlijke en hoofdelijke aansprakelijkheid</w:t>
            </w:r>
            <w:r w:rsidRPr="00605BCB">
              <w:rPr>
                <w:sz w:val="16"/>
                <w:szCs w:val="16"/>
              </w:rPr>
              <w:t xml:space="preserve"> </w:t>
            </w:r>
            <w:r w:rsidRPr="00605BCB">
              <w:rPr>
                <w:b/>
                <w:sz w:val="16"/>
                <w:szCs w:val="16"/>
              </w:rPr>
              <w:t>(zie § 3.3.1 BD)</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605BCB" w:rsidRDefault="00DE68A6" w:rsidP="00110E26">
            <w:pPr>
              <w:spacing w:line="60" w:lineRule="atLeast"/>
              <w:ind w:right="241"/>
              <w:rPr>
                <w:sz w:val="16"/>
                <w:szCs w:val="16"/>
              </w:rPr>
            </w:pPr>
            <w:r w:rsidRPr="00605BCB">
              <w:rPr>
                <w:i/>
                <w:sz w:val="16"/>
                <w:szCs w:val="16"/>
                <w:u w:val="single"/>
              </w:rPr>
              <w:t>enkel</w:t>
            </w:r>
            <w:r w:rsidRPr="00605BCB">
              <w:rPr>
                <w:i/>
                <w:sz w:val="16"/>
                <w:szCs w:val="16"/>
              </w:rPr>
              <w:t xml:space="preserve"> bij inschrijving in handelsregister buitenland van Inschrijver, Combinant(en, Derde(n) en/of onderaannemer(s) </w:t>
            </w:r>
            <w:r w:rsidRPr="00605BCB">
              <w:rPr>
                <w:i/>
                <w:iCs/>
                <w:sz w:val="16"/>
                <w:szCs w:val="16"/>
              </w:rPr>
              <w:t xml:space="preserve">moet hiervoor als bewijs worden ingediend, voor zover niet reeds bij Inschrijving ingediend: </w:t>
            </w:r>
            <w:r w:rsidR="00110E26" w:rsidRPr="00605BCB">
              <w:rPr>
                <w:b/>
                <w:sz w:val="16"/>
                <w:szCs w:val="16"/>
              </w:rPr>
              <w:t>B</w:t>
            </w:r>
            <w:r w:rsidR="00906194" w:rsidRPr="00605BCB">
              <w:rPr>
                <w:b/>
                <w:sz w:val="16"/>
                <w:szCs w:val="16"/>
              </w:rPr>
              <w:t xml:space="preserve">ewijs van </w:t>
            </w:r>
            <w:r w:rsidR="00257B85" w:rsidRPr="00605BCB">
              <w:rPr>
                <w:b/>
                <w:sz w:val="16"/>
                <w:szCs w:val="16"/>
              </w:rPr>
              <w:t xml:space="preserve">inschrijving in </w:t>
            </w:r>
            <w:r w:rsidR="00E167B3" w:rsidRPr="00605BCB">
              <w:rPr>
                <w:b/>
                <w:sz w:val="16"/>
                <w:szCs w:val="16"/>
              </w:rPr>
              <w:t>handelsregister buitenland</w:t>
            </w:r>
            <w:r w:rsidRPr="00605BCB">
              <w:rPr>
                <w:sz w:val="16"/>
                <w:szCs w:val="16"/>
              </w:rPr>
              <w:t xml:space="preserve"> </w:t>
            </w:r>
            <w:r w:rsidRPr="00605BCB">
              <w:rPr>
                <w:b/>
                <w:sz w:val="16"/>
                <w:szCs w:val="16"/>
              </w:rPr>
              <w:t>(zie § 3.3.6 en 4.3 BD)</w:t>
            </w:r>
          </w:p>
          <w:p w14:paraId="15B2F7E9" w14:textId="792A7698" w:rsidR="00906194" w:rsidRPr="00605BC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605BCB" w:rsidRDefault="00906194" w:rsidP="00110E26">
            <w:pPr>
              <w:spacing w:line="60" w:lineRule="atLeast"/>
              <w:ind w:right="241"/>
              <w:rPr>
                <w:b/>
                <w:sz w:val="16"/>
                <w:szCs w:val="16"/>
              </w:rPr>
            </w:pPr>
            <w:r w:rsidRPr="00605BCB">
              <w:rPr>
                <w:b/>
                <w:sz w:val="16"/>
                <w:szCs w:val="16"/>
              </w:rPr>
              <w:t xml:space="preserve">Bewijs voldoen aan geschiktheidseis 3 ‘financiële </w:t>
            </w:r>
            <w:r w:rsidR="00DE68A6" w:rsidRPr="00605BCB">
              <w:rPr>
                <w:b/>
                <w:sz w:val="16"/>
                <w:szCs w:val="16"/>
              </w:rPr>
              <w:t>/</w:t>
            </w:r>
            <w:r w:rsidRPr="00605BCB">
              <w:rPr>
                <w:b/>
                <w:sz w:val="16"/>
                <w:szCs w:val="16"/>
              </w:rPr>
              <w:t xml:space="preserve"> economische draagkracht’ (zie </w:t>
            </w:r>
            <w:r w:rsidR="00257B85" w:rsidRPr="00605BCB">
              <w:rPr>
                <w:b/>
                <w:sz w:val="16"/>
                <w:szCs w:val="16"/>
              </w:rPr>
              <w:t>§ 4.5 BD</w:t>
            </w:r>
            <w:r w:rsidRPr="00605BCB">
              <w:rPr>
                <w:b/>
                <w:sz w:val="16"/>
                <w:szCs w:val="16"/>
              </w:rPr>
              <w:t>)</w:t>
            </w:r>
          </w:p>
          <w:p w14:paraId="7F6BCF09" w14:textId="36889855" w:rsidR="00E167B3" w:rsidRPr="00605BC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605BCB" w:rsidRDefault="00DE68A6"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3 </w:t>
            </w:r>
            <w:r w:rsidRPr="00605BCB">
              <w:rPr>
                <w:i/>
                <w:iCs/>
                <w:sz w:val="16"/>
                <w:szCs w:val="16"/>
              </w:rPr>
              <w:t>moet hiervoor bewijs worden ingediend</w:t>
            </w:r>
            <w:r w:rsidRPr="00605BCB">
              <w:rPr>
                <w:i/>
                <w:sz w:val="16"/>
                <w:szCs w:val="16"/>
              </w:rPr>
              <w:t xml:space="preserve">: </w:t>
            </w:r>
            <w:r w:rsidR="00E167B3" w:rsidRPr="00605BCB">
              <w:rPr>
                <w:b/>
                <w:sz w:val="16"/>
                <w:szCs w:val="16"/>
              </w:rPr>
              <w:t xml:space="preserve">Bewijs beschikbaarheid Derde </w:t>
            </w:r>
            <w:r w:rsidRPr="00605BCB">
              <w:rPr>
                <w:b/>
                <w:sz w:val="16"/>
                <w:szCs w:val="16"/>
              </w:rPr>
              <w:t xml:space="preserve">in het kader van </w:t>
            </w:r>
            <w:r w:rsidR="00E167B3" w:rsidRPr="00605BCB">
              <w:rPr>
                <w:b/>
                <w:sz w:val="16"/>
                <w:szCs w:val="16"/>
              </w:rPr>
              <w:t>geschiktheidseis 3 ‘financiële</w:t>
            </w:r>
            <w:r w:rsidRPr="00605BCB">
              <w:rPr>
                <w:b/>
                <w:sz w:val="16"/>
                <w:szCs w:val="16"/>
              </w:rPr>
              <w:t xml:space="preserve"> / </w:t>
            </w:r>
            <w:r w:rsidR="00E167B3" w:rsidRPr="00605BCB">
              <w:rPr>
                <w:b/>
                <w:sz w:val="16"/>
                <w:szCs w:val="16"/>
              </w:rPr>
              <w:t>economische draagkracht’ (zie § 3.1.2 en 3.4 BD)</w:t>
            </w:r>
          </w:p>
          <w:p w14:paraId="2285AC6B" w14:textId="2441C9B7" w:rsidR="00E167B3" w:rsidRPr="00605BC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605BCB" w:rsidRDefault="00E167B3" w:rsidP="00110E26">
            <w:pPr>
              <w:spacing w:line="60" w:lineRule="atLeast"/>
              <w:ind w:right="241"/>
              <w:rPr>
                <w:b/>
                <w:sz w:val="16"/>
                <w:szCs w:val="16"/>
              </w:rPr>
            </w:pPr>
            <w:r w:rsidRPr="00605BCB">
              <w:rPr>
                <w:b/>
                <w:sz w:val="16"/>
                <w:szCs w:val="16"/>
              </w:rPr>
              <w:t>Bewijs voldoen aan geschiktheidseis 4 ‘ervaring’ (zie § 4.6 BD)</w:t>
            </w:r>
          </w:p>
          <w:p w14:paraId="18807693" w14:textId="523AE7C8" w:rsidR="00203117" w:rsidRPr="00605BCB" w:rsidRDefault="00DE68A6" w:rsidP="00110E26">
            <w:pPr>
              <w:spacing w:line="60" w:lineRule="atLeast"/>
              <w:ind w:right="241"/>
              <w:rPr>
                <w:sz w:val="16"/>
                <w:szCs w:val="16"/>
              </w:rPr>
            </w:pPr>
            <w:r w:rsidRPr="00605BCB">
              <w:rPr>
                <w:sz w:val="16"/>
                <w:szCs w:val="16"/>
              </w:rPr>
              <w:t xml:space="preserve">De bij </w:t>
            </w:r>
            <w:r w:rsidR="00E167B3" w:rsidRPr="00605BCB">
              <w:rPr>
                <w:sz w:val="16"/>
                <w:szCs w:val="16"/>
              </w:rPr>
              <w:t>Inschrijving ingediende bijlage(n) 3</w:t>
            </w:r>
            <w:r w:rsidR="00110E26" w:rsidRPr="00605BCB">
              <w:rPr>
                <w:sz w:val="16"/>
                <w:szCs w:val="16"/>
              </w:rPr>
              <w:t xml:space="preserve"> ‘Specificatie Referentieopdracht’</w:t>
            </w:r>
            <w:r w:rsidR="00EE5FB4" w:rsidRPr="00605BCB">
              <w:rPr>
                <w:sz w:val="16"/>
                <w:szCs w:val="16"/>
              </w:rPr>
              <w:t xml:space="preserve"> moet nogmaals worden ingediend, ditmaal</w:t>
            </w:r>
            <w:r w:rsidR="00E167B3" w:rsidRPr="00605BCB">
              <w:rPr>
                <w:sz w:val="16"/>
                <w:szCs w:val="16"/>
              </w:rPr>
              <w:t xml:space="preserve"> ondertekend door de onderneming die de referentieopdracht heeft uitgevoerd (dus Inschrijver, Combinant of Derde), én door de opdrachtgevende instantie (de referent)</w:t>
            </w:r>
            <w:r w:rsidR="00110E26" w:rsidRPr="00605BCB">
              <w:rPr>
                <w:sz w:val="16"/>
                <w:szCs w:val="16"/>
              </w:rPr>
              <w:t>.</w:t>
            </w:r>
          </w:p>
          <w:p w14:paraId="577C5ED7" w14:textId="35730480" w:rsidR="00E167B3" w:rsidRPr="00605BC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605BCB" w:rsidRDefault="00EE5FB4"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4 </w:t>
            </w:r>
            <w:r w:rsidRPr="00605BCB">
              <w:rPr>
                <w:i/>
                <w:iCs/>
                <w:sz w:val="16"/>
                <w:szCs w:val="16"/>
              </w:rPr>
              <w:t>moet hiervoor bewijs worden ingediend:</w:t>
            </w:r>
            <w:r w:rsidRPr="00605BCB">
              <w:rPr>
                <w:b/>
                <w:sz w:val="16"/>
                <w:szCs w:val="16"/>
              </w:rPr>
              <w:t xml:space="preserve"> </w:t>
            </w:r>
            <w:r w:rsidR="00E167B3" w:rsidRPr="00605BCB">
              <w:rPr>
                <w:b/>
                <w:sz w:val="16"/>
                <w:szCs w:val="16"/>
              </w:rPr>
              <w:t>Bewijs van beschikbaarheid Derde voor voldoen aan geschiktheidseis 4 ‘ervaring’ (zie § 3.1.2 en 3.4 BD)</w:t>
            </w:r>
          </w:p>
          <w:p w14:paraId="501CE769" w14:textId="77777777" w:rsidR="00906194" w:rsidRPr="00605BCB"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605BCB" w:rsidRDefault="00110E26" w:rsidP="00110E26">
            <w:pPr>
              <w:spacing w:line="60" w:lineRule="atLeast"/>
              <w:ind w:right="241"/>
              <w:rPr>
                <w:b/>
                <w:sz w:val="16"/>
                <w:szCs w:val="16"/>
              </w:rPr>
            </w:pPr>
            <w:r w:rsidRPr="00605BCB">
              <w:rPr>
                <w:b/>
                <w:sz w:val="16"/>
                <w:szCs w:val="16"/>
              </w:rPr>
              <w:t>Bewijs van voldoen aan geschiktheidseis 5 ‘kwaliteitsborging’ (zie § 4.7 BD)</w:t>
            </w:r>
          </w:p>
          <w:p w14:paraId="32A5BED4" w14:textId="0BB8FFE2" w:rsidR="00110E26" w:rsidRPr="00605BCB" w:rsidRDefault="00110E26" w:rsidP="00110E26">
            <w:pPr>
              <w:spacing w:line="60" w:lineRule="atLeast"/>
              <w:ind w:right="241"/>
              <w:rPr>
                <w:sz w:val="16"/>
                <w:szCs w:val="16"/>
              </w:rPr>
            </w:pPr>
            <w:r w:rsidRPr="00605BCB">
              <w:rPr>
                <w:sz w:val="16"/>
                <w:szCs w:val="16"/>
              </w:rPr>
              <w:t xml:space="preserve"> </w:t>
            </w:r>
          </w:p>
          <w:p w14:paraId="4B7B97DD" w14:textId="58133B26" w:rsidR="00906194" w:rsidRPr="00605BCB"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654BC2E2" w14:textId="77777777" w:rsidR="009D6210" w:rsidRDefault="009D6210" w:rsidP="009D6210">
      <w:pPr>
        <w:spacing w:line="60" w:lineRule="atLeast"/>
        <w:rPr>
          <w:b/>
          <w:sz w:val="24"/>
        </w:rPr>
      </w:pPr>
      <w:r>
        <w:rPr>
          <w:b/>
          <w:sz w:val="24"/>
        </w:rPr>
        <w:br w:type="page"/>
      </w:r>
    </w:p>
    <w:p w14:paraId="268048CC" w14:textId="4AB6E28E" w:rsidR="009D6210" w:rsidRPr="00EE5FB4" w:rsidRDefault="0025227C" w:rsidP="00EE5FB4">
      <w:pPr>
        <w:pStyle w:val="Kop1"/>
        <w:numPr>
          <w:ilvl w:val="0"/>
          <w:numId w:val="0"/>
        </w:numPr>
        <w:ind w:left="-1134"/>
        <w:rPr>
          <w:color w:val="0070C0"/>
        </w:rPr>
      </w:pPr>
      <w:r w:rsidRPr="00EE5FB4">
        <w:rPr>
          <w:color w:val="0070C0"/>
        </w:rPr>
        <w:t>Deel 6</w:t>
      </w:r>
      <w:r w:rsidR="009D6210" w:rsidRPr="00EE5FB4">
        <w:rPr>
          <w:color w:val="0070C0"/>
        </w:rPr>
        <w:t xml:space="preserve"> </w:t>
      </w:r>
      <w:r w:rsidR="004D6BAD">
        <w:rPr>
          <w:color w:val="0070C0"/>
        </w:rPr>
        <w:t xml:space="preserve">Presentatie wens 3, Contact gunning en </w:t>
      </w:r>
      <w:r w:rsidR="009D6210" w:rsidRPr="00EE5FB4">
        <w:rPr>
          <w:color w:val="0070C0"/>
        </w:rPr>
        <w:t>Ondertekening</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619F413B" w14:textId="77777777" w:rsidTr="00A517A4">
        <w:tc>
          <w:tcPr>
            <w:tcW w:w="8150" w:type="dxa"/>
            <w:gridSpan w:val="2"/>
            <w:tcBorders>
              <w:bottom w:val="single" w:sz="4" w:space="0" w:color="auto"/>
            </w:tcBorders>
            <w:shd w:val="clear" w:color="auto" w:fill="DBE5F1" w:themeFill="accent1" w:themeFillTint="33"/>
          </w:tcPr>
          <w:p w14:paraId="2E392723" w14:textId="51FE45CF" w:rsidR="00A43821" w:rsidRPr="00A43821" w:rsidRDefault="00A43821" w:rsidP="00A43821">
            <w:pPr>
              <w:spacing w:line="60" w:lineRule="atLeast"/>
              <w:jc w:val="center"/>
              <w:rPr>
                <w:b/>
              </w:rPr>
            </w:pPr>
            <w:r w:rsidRPr="00A43821">
              <w:rPr>
                <w:b/>
              </w:rPr>
              <w:t>Presentatie wens 3</w:t>
            </w:r>
            <w:r>
              <w:rPr>
                <w:b/>
              </w:rPr>
              <w:t xml:space="preserve"> (zie Programma van Wensen)</w:t>
            </w:r>
          </w:p>
        </w:tc>
      </w:tr>
      <w:tr w:rsidR="00A43821" w:rsidRPr="00232AB3" w14:paraId="22CE8331" w14:textId="77777777" w:rsidTr="00AE4B0C">
        <w:tc>
          <w:tcPr>
            <w:tcW w:w="1769" w:type="dxa"/>
            <w:shd w:val="clear" w:color="auto" w:fill="FFFFFF" w:themeFill="background1"/>
          </w:tcPr>
          <w:p w14:paraId="35965445" w14:textId="0DDB0926" w:rsidR="00A43821" w:rsidRDefault="00A43821" w:rsidP="00AE4B0C">
            <w:pPr>
              <w:spacing w:line="60" w:lineRule="atLeast"/>
            </w:pPr>
            <w:r>
              <w:t>Naam presentator</w:t>
            </w:r>
          </w:p>
          <w:p w14:paraId="632B9AC1" w14:textId="77777777" w:rsidR="00A43821" w:rsidRPr="00232AB3" w:rsidRDefault="00A43821" w:rsidP="00AE4B0C">
            <w:pPr>
              <w:spacing w:line="60" w:lineRule="atLeast"/>
            </w:pPr>
          </w:p>
        </w:tc>
        <w:tc>
          <w:tcPr>
            <w:tcW w:w="6381" w:type="dxa"/>
          </w:tcPr>
          <w:p w14:paraId="1ADCC717" w14:textId="77777777" w:rsidR="00A43821" w:rsidRPr="00232AB3" w:rsidRDefault="00A43821" w:rsidP="00AE4B0C">
            <w:pPr>
              <w:spacing w:line="60" w:lineRule="atLeast"/>
            </w:pPr>
          </w:p>
        </w:tc>
      </w:tr>
      <w:tr w:rsidR="00A43821" w:rsidRPr="00232AB3" w14:paraId="6F523D12" w14:textId="77777777" w:rsidTr="00AE4B0C">
        <w:tc>
          <w:tcPr>
            <w:tcW w:w="1769" w:type="dxa"/>
            <w:shd w:val="clear" w:color="auto" w:fill="FFFFFF" w:themeFill="background1"/>
          </w:tcPr>
          <w:p w14:paraId="678BAD5D" w14:textId="4F424EA2" w:rsidR="00A43821" w:rsidRDefault="00A43821" w:rsidP="00AE4B0C">
            <w:pPr>
              <w:spacing w:line="60" w:lineRule="atLeast"/>
            </w:pPr>
            <w:r>
              <w:t>Functie  presentator</w:t>
            </w:r>
          </w:p>
          <w:p w14:paraId="7486BC52" w14:textId="77777777" w:rsidR="00A43821" w:rsidRPr="00232AB3" w:rsidRDefault="00A43821" w:rsidP="00AE4B0C">
            <w:pPr>
              <w:spacing w:line="60" w:lineRule="atLeast"/>
            </w:pPr>
          </w:p>
        </w:tc>
        <w:tc>
          <w:tcPr>
            <w:tcW w:w="6381" w:type="dxa"/>
          </w:tcPr>
          <w:p w14:paraId="6FF3996F" w14:textId="77777777" w:rsidR="00A43821" w:rsidRPr="00232AB3" w:rsidRDefault="00A43821" w:rsidP="00AE4B0C">
            <w:pPr>
              <w:spacing w:line="60" w:lineRule="atLeast"/>
            </w:pPr>
          </w:p>
        </w:tc>
      </w:tr>
      <w:tr w:rsidR="00A43821" w:rsidRPr="00232AB3" w14:paraId="4F3BF050" w14:textId="77777777" w:rsidTr="00AE4B0C">
        <w:tc>
          <w:tcPr>
            <w:tcW w:w="1769" w:type="dxa"/>
            <w:shd w:val="clear" w:color="auto" w:fill="FFFFFF" w:themeFill="background1"/>
          </w:tcPr>
          <w:p w14:paraId="40FDBE38" w14:textId="3B3ED675" w:rsidR="00A43821" w:rsidRDefault="00A43821" w:rsidP="00AE4B0C">
            <w:pPr>
              <w:spacing w:line="60" w:lineRule="atLeast"/>
            </w:pPr>
            <w:r>
              <w:t>Bedrijf  presentator</w:t>
            </w:r>
          </w:p>
          <w:p w14:paraId="61774CB9" w14:textId="77777777" w:rsidR="00A43821" w:rsidRPr="00232AB3" w:rsidRDefault="00A43821" w:rsidP="00AE4B0C">
            <w:pPr>
              <w:spacing w:line="60" w:lineRule="atLeast"/>
            </w:pPr>
          </w:p>
        </w:tc>
        <w:tc>
          <w:tcPr>
            <w:tcW w:w="6381" w:type="dxa"/>
          </w:tcPr>
          <w:p w14:paraId="74B17136" w14:textId="77777777" w:rsidR="00A43821" w:rsidRDefault="00A43821" w:rsidP="00AE4B0C">
            <w:pPr>
              <w:spacing w:line="60" w:lineRule="atLeast"/>
            </w:pPr>
          </w:p>
          <w:p w14:paraId="38C74201" w14:textId="4EA6EBD0" w:rsidR="00571CEC" w:rsidRPr="00232AB3" w:rsidRDefault="00571CEC" w:rsidP="00AE4B0C">
            <w:pPr>
              <w:spacing w:line="60" w:lineRule="atLeast"/>
            </w:pPr>
          </w:p>
        </w:tc>
      </w:tr>
      <w:tr w:rsidR="00A43821" w:rsidRPr="00232AB3" w14:paraId="14DAD94D" w14:textId="77777777" w:rsidTr="00AE4B0C">
        <w:tc>
          <w:tcPr>
            <w:tcW w:w="1769" w:type="dxa"/>
            <w:shd w:val="clear" w:color="auto" w:fill="FFFFFF" w:themeFill="background1"/>
          </w:tcPr>
          <w:p w14:paraId="68B6FE52" w14:textId="02FCA7C3" w:rsidR="00A43821" w:rsidRPr="00A43821" w:rsidRDefault="00A43821" w:rsidP="00A43821">
            <w:pPr>
              <w:spacing w:line="60" w:lineRule="atLeast"/>
              <w:rPr>
                <w:i/>
              </w:rPr>
            </w:pPr>
            <w:r w:rsidRPr="00A43821">
              <w:rPr>
                <w:i/>
              </w:rPr>
              <w:t>Indien van toepassing:</w:t>
            </w:r>
          </w:p>
          <w:p w14:paraId="7E679E3A" w14:textId="4F14AC3B" w:rsidR="00A43821" w:rsidRDefault="00A43821" w:rsidP="00A43821">
            <w:pPr>
              <w:spacing w:line="60" w:lineRule="atLeast"/>
            </w:pPr>
            <w:r>
              <w:t>Naam 2</w:t>
            </w:r>
            <w:r w:rsidRPr="00A43821">
              <w:rPr>
                <w:vertAlign w:val="superscript"/>
              </w:rPr>
              <w:t>e</w:t>
            </w:r>
            <w:r>
              <w:t xml:space="preserve"> presentator</w:t>
            </w:r>
          </w:p>
          <w:p w14:paraId="19BA9254" w14:textId="77777777" w:rsidR="00A43821" w:rsidRDefault="00A43821" w:rsidP="00A43821">
            <w:pPr>
              <w:spacing w:line="60" w:lineRule="atLeast"/>
            </w:pPr>
          </w:p>
        </w:tc>
        <w:tc>
          <w:tcPr>
            <w:tcW w:w="6381" w:type="dxa"/>
          </w:tcPr>
          <w:p w14:paraId="258C5D0F" w14:textId="77777777" w:rsidR="00A43821" w:rsidRPr="00232AB3" w:rsidRDefault="00A43821" w:rsidP="00A43821">
            <w:pPr>
              <w:spacing w:line="60" w:lineRule="atLeast"/>
            </w:pPr>
          </w:p>
        </w:tc>
      </w:tr>
      <w:tr w:rsidR="00A43821" w:rsidRPr="00232AB3" w14:paraId="2E75DEB7" w14:textId="77777777" w:rsidTr="00AE4B0C">
        <w:tc>
          <w:tcPr>
            <w:tcW w:w="1769" w:type="dxa"/>
            <w:shd w:val="clear" w:color="auto" w:fill="FFFFFF" w:themeFill="background1"/>
          </w:tcPr>
          <w:p w14:paraId="1942531A" w14:textId="77777777" w:rsidR="00A43821" w:rsidRPr="00A43821" w:rsidRDefault="00A43821" w:rsidP="00A43821">
            <w:pPr>
              <w:spacing w:line="60" w:lineRule="atLeast"/>
              <w:rPr>
                <w:i/>
              </w:rPr>
            </w:pPr>
            <w:r w:rsidRPr="00A43821">
              <w:rPr>
                <w:i/>
              </w:rPr>
              <w:t>Indien van toepassing:</w:t>
            </w:r>
          </w:p>
          <w:p w14:paraId="682DFFE5" w14:textId="1A4662DD" w:rsidR="00A43821" w:rsidRDefault="00A43821" w:rsidP="00A43821">
            <w:pPr>
              <w:spacing w:line="60" w:lineRule="atLeast"/>
            </w:pPr>
            <w:r>
              <w:t>Functie 2</w:t>
            </w:r>
            <w:r w:rsidRPr="00A43821">
              <w:rPr>
                <w:vertAlign w:val="superscript"/>
              </w:rPr>
              <w:t>e</w:t>
            </w:r>
            <w:r>
              <w:t xml:space="preserve"> presentator</w:t>
            </w:r>
          </w:p>
          <w:p w14:paraId="2ACF1213" w14:textId="77777777" w:rsidR="00A43821" w:rsidRDefault="00A43821" w:rsidP="00A43821">
            <w:pPr>
              <w:spacing w:line="60" w:lineRule="atLeast"/>
            </w:pPr>
          </w:p>
        </w:tc>
        <w:tc>
          <w:tcPr>
            <w:tcW w:w="6381" w:type="dxa"/>
          </w:tcPr>
          <w:p w14:paraId="64F53818" w14:textId="77777777" w:rsidR="00A43821" w:rsidRPr="00232AB3" w:rsidRDefault="00A43821" w:rsidP="00A43821">
            <w:pPr>
              <w:spacing w:line="60" w:lineRule="atLeast"/>
            </w:pPr>
          </w:p>
        </w:tc>
      </w:tr>
      <w:tr w:rsidR="00A43821" w:rsidRPr="00232AB3" w14:paraId="63C72F16" w14:textId="77777777" w:rsidTr="00AE4B0C">
        <w:tc>
          <w:tcPr>
            <w:tcW w:w="1769" w:type="dxa"/>
            <w:shd w:val="clear" w:color="auto" w:fill="FFFFFF" w:themeFill="background1"/>
          </w:tcPr>
          <w:p w14:paraId="2DBD5510" w14:textId="77777777" w:rsidR="00A43821" w:rsidRPr="00A43821" w:rsidRDefault="00A43821" w:rsidP="00A43821">
            <w:pPr>
              <w:spacing w:line="60" w:lineRule="atLeast"/>
              <w:rPr>
                <w:i/>
              </w:rPr>
            </w:pPr>
            <w:r w:rsidRPr="00A43821">
              <w:rPr>
                <w:i/>
              </w:rPr>
              <w:t>Indien van toepassing:</w:t>
            </w:r>
          </w:p>
          <w:p w14:paraId="47BED287" w14:textId="3462E323" w:rsidR="00A43821" w:rsidRDefault="00A43821" w:rsidP="00A43821">
            <w:pPr>
              <w:spacing w:line="60" w:lineRule="atLeast"/>
            </w:pPr>
            <w:r>
              <w:t>Bedrijf 2</w:t>
            </w:r>
            <w:r w:rsidRPr="00A43821">
              <w:rPr>
                <w:vertAlign w:val="superscript"/>
              </w:rPr>
              <w:t>e</w:t>
            </w:r>
            <w:r>
              <w:t xml:space="preserve"> presentator</w:t>
            </w:r>
          </w:p>
          <w:p w14:paraId="7AEDDED4" w14:textId="77777777" w:rsidR="00A43821" w:rsidRDefault="00A43821" w:rsidP="00A43821">
            <w:pPr>
              <w:spacing w:line="60" w:lineRule="atLeast"/>
            </w:pPr>
          </w:p>
        </w:tc>
        <w:tc>
          <w:tcPr>
            <w:tcW w:w="6381" w:type="dxa"/>
          </w:tcPr>
          <w:p w14:paraId="128A6EBE" w14:textId="77777777" w:rsidR="00A43821" w:rsidRPr="00232AB3" w:rsidRDefault="00A43821" w:rsidP="00A43821">
            <w:pPr>
              <w:spacing w:line="60" w:lineRule="atLeast"/>
            </w:pPr>
          </w:p>
        </w:tc>
      </w:tr>
      <w:tr w:rsidR="00A43821" w:rsidRPr="00232AB3" w14:paraId="1A49A2F0" w14:textId="77777777" w:rsidTr="00AE4B0C">
        <w:trPr>
          <w:trHeight w:val="1662"/>
        </w:trPr>
        <w:tc>
          <w:tcPr>
            <w:tcW w:w="1769" w:type="dxa"/>
            <w:shd w:val="clear" w:color="auto" w:fill="FFFFFF" w:themeFill="background1"/>
          </w:tcPr>
          <w:p w14:paraId="1C3AC26C" w14:textId="77777777" w:rsidR="00A43821" w:rsidRDefault="00A43821" w:rsidP="00AE4B0C">
            <w:pPr>
              <w:spacing w:line="60" w:lineRule="atLeast"/>
            </w:pPr>
            <w:r>
              <w:t xml:space="preserve">Beschikbaarheid presentator(en) in periode van presentaties </w:t>
            </w:r>
          </w:p>
          <w:p w14:paraId="47877272" w14:textId="0AC755FF" w:rsidR="00A43821" w:rsidRPr="00232AB3" w:rsidRDefault="00A43821" w:rsidP="00AE4B0C">
            <w:pPr>
              <w:spacing w:line="60" w:lineRule="atLeast"/>
            </w:pPr>
            <w:r>
              <w:t>(zie 2.4 Beschrijvend Document)</w:t>
            </w:r>
          </w:p>
        </w:tc>
        <w:tc>
          <w:tcPr>
            <w:tcW w:w="6381" w:type="dxa"/>
          </w:tcPr>
          <w:p w14:paraId="323E477F" w14:textId="1250C36B" w:rsidR="00A43821" w:rsidRPr="00B83F9E" w:rsidRDefault="00B83F9E" w:rsidP="00AE4B0C">
            <w:pPr>
              <w:spacing w:line="60" w:lineRule="atLeast"/>
              <w:rPr>
                <w:i/>
              </w:rPr>
            </w:pPr>
            <w:r w:rsidRPr="00B83F9E">
              <w:rPr>
                <w:i/>
                <w:szCs w:val="18"/>
              </w:rPr>
              <w:t>(N.B. 18 mei valt af als</w:t>
            </w:r>
            <w:bookmarkStart w:id="2" w:name="_GoBack"/>
            <w:bookmarkEnd w:id="2"/>
            <w:r w:rsidRPr="00B83F9E">
              <w:rPr>
                <w:i/>
                <w:szCs w:val="18"/>
              </w:rPr>
              <w:t xml:space="preserve"> mogelijkheid i.v.m. Hemelvaart)</w:t>
            </w:r>
          </w:p>
        </w:tc>
      </w:tr>
      <w:tr w:rsidR="00571CEC" w:rsidRPr="00232AB3" w14:paraId="0606688F" w14:textId="77777777" w:rsidTr="00571CEC">
        <w:trPr>
          <w:trHeight w:val="1138"/>
        </w:trPr>
        <w:tc>
          <w:tcPr>
            <w:tcW w:w="1769" w:type="dxa"/>
            <w:shd w:val="clear" w:color="auto" w:fill="FFFFFF" w:themeFill="background1"/>
          </w:tcPr>
          <w:p w14:paraId="4324F3C3" w14:textId="29E1E082" w:rsidR="00571CEC" w:rsidRPr="00571CEC" w:rsidRDefault="00571CEC" w:rsidP="00AE4B0C">
            <w:pPr>
              <w:spacing w:line="60" w:lineRule="atLeast"/>
            </w:pPr>
            <w:r w:rsidRPr="00571CEC">
              <w:rPr>
                <w:szCs w:val="18"/>
              </w:rPr>
              <w:t>Welke presentatie</w:t>
            </w:r>
            <w:r>
              <w:rPr>
                <w:szCs w:val="18"/>
              </w:rPr>
              <w:t>-</w:t>
            </w:r>
            <w:r>
              <w:rPr>
                <w:szCs w:val="18"/>
              </w:rPr>
              <w:br/>
            </w:r>
            <w:r w:rsidRPr="00571CEC">
              <w:rPr>
                <w:szCs w:val="18"/>
              </w:rPr>
              <w:t>middelen worden gebruikt</w:t>
            </w:r>
          </w:p>
        </w:tc>
        <w:tc>
          <w:tcPr>
            <w:tcW w:w="6381" w:type="dxa"/>
          </w:tcPr>
          <w:p w14:paraId="7BA863B7" w14:textId="77777777" w:rsidR="00571CEC" w:rsidRPr="00232AB3" w:rsidRDefault="00571CEC" w:rsidP="00AE4B0C">
            <w:pPr>
              <w:spacing w:line="60" w:lineRule="atLeast"/>
            </w:pPr>
          </w:p>
        </w:tc>
      </w:tr>
    </w:tbl>
    <w:p w14:paraId="450FB499" w14:textId="2C4EA731" w:rsidR="004D6BAD" w:rsidRDefault="004D6BAD" w:rsidP="00EE5FB4">
      <w:pPr>
        <w:pStyle w:val="broodtekst"/>
        <w:ind w:left="-1134" w:right="1315"/>
      </w:pPr>
    </w:p>
    <w:p w14:paraId="408B1584" w14:textId="77777777" w:rsidR="004D6BAD" w:rsidRDefault="004D6BAD" w:rsidP="00EE5FB4">
      <w:pPr>
        <w:pStyle w:val="broodtekst"/>
        <w:ind w:left="-1134" w:right="1315"/>
      </w:pPr>
    </w:p>
    <w:p w14:paraId="6F4E53AF" w14:textId="77777777" w:rsidR="00A43821" w:rsidRDefault="00A43821" w:rsidP="00EE5FB4">
      <w:pPr>
        <w:pStyle w:val="broodtekst"/>
        <w:ind w:left="-1134" w:right="1315"/>
      </w:pPr>
    </w:p>
    <w:p w14:paraId="5B7FE173" w14:textId="77777777" w:rsidR="00A43821" w:rsidRDefault="00A43821" w:rsidP="00EE5FB4">
      <w:pPr>
        <w:pStyle w:val="broodtekst"/>
        <w:ind w:left="-1134" w:right="1315"/>
      </w:pPr>
    </w:p>
    <w:p w14:paraId="5E1FB9CA" w14:textId="77777777" w:rsidR="00A43821" w:rsidRDefault="00A43821" w:rsidP="00EE5FB4">
      <w:pPr>
        <w:pStyle w:val="broodtekst"/>
        <w:ind w:left="-1134" w:right="1315"/>
      </w:pPr>
    </w:p>
    <w:p w14:paraId="5E540F5D" w14:textId="77777777" w:rsidR="00A43821" w:rsidRDefault="00A43821" w:rsidP="00EE5FB4">
      <w:pPr>
        <w:pStyle w:val="broodtekst"/>
        <w:ind w:left="-1134" w:right="1315"/>
      </w:pPr>
    </w:p>
    <w:p w14:paraId="4E3AAFF8" w14:textId="77777777" w:rsidR="00A43821" w:rsidRDefault="00A43821" w:rsidP="00EE5FB4">
      <w:pPr>
        <w:pStyle w:val="broodtekst"/>
        <w:ind w:left="-1134" w:right="1315"/>
      </w:pPr>
    </w:p>
    <w:p w14:paraId="20ABA003" w14:textId="77777777" w:rsidR="00A43821" w:rsidRDefault="00A43821" w:rsidP="00EE5FB4">
      <w:pPr>
        <w:pStyle w:val="broodtekst"/>
        <w:ind w:left="-1134" w:right="1315"/>
      </w:pPr>
    </w:p>
    <w:p w14:paraId="30759A50" w14:textId="77777777" w:rsidR="00A43821" w:rsidRDefault="00A43821" w:rsidP="00EE5FB4">
      <w:pPr>
        <w:pStyle w:val="broodtekst"/>
        <w:ind w:left="-1134" w:right="1315"/>
      </w:pPr>
    </w:p>
    <w:p w14:paraId="3F14FDEB" w14:textId="77777777" w:rsidR="00A43821" w:rsidRDefault="00A43821" w:rsidP="00EE5FB4">
      <w:pPr>
        <w:pStyle w:val="broodtekst"/>
        <w:ind w:left="-1134" w:right="1315"/>
      </w:pPr>
    </w:p>
    <w:p w14:paraId="42F3D450" w14:textId="77777777" w:rsidR="00A43821" w:rsidRDefault="00A43821" w:rsidP="00EE5FB4">
      <w:pPr>
        <w:pStyle w:val="broodtekst"/>
        <w:ind w:left="-1134" w:right="1315"/>
      </w:pPr>
    </w:p>
    <w:p w14:paraId="34DD391C" w14:textId="77777777" w:rsidR="00A43821" w:rsidRDefault="00A43821" w:rsidP="00EE5FB4">
      <w:pPr>
        <w:pStyle w:val="broodtekst"/>
        <w:ind w:left="-1134" w:right="1315"/>
      </w:pPr>
    </w:p>
    <w:p w14:paraId="19551D73" w14:textId="77777777" w:rsidR="00A43821" w:rsidRDefault="00A43821" w:rsidP="00EE5FB4">
      <w:pPr>
        <w:pStyle w:val="broodtekst"/>
        <w:ind w:left="-1134" w:right="1315"/>
      </w:pPr>
    </w:p>
    <w:p w14:paraId="118FA28A" w14:textId="77777777" w:rsidR="00A43821" w:rsidRDefault="00A43821" w:rsidP="00EE5FB4">
      <w:pPr>
        <w:pStyle w:val="broodtekst"/>
        <w:ind w:left="-1134" w:right="1315"/>
      </w:pPr>
    </w:p>
    <w:p w14:paraId="25D69092" w14:textId="77777777" w:rsidR="00A43821" w:rsidRDefault="00A43821" w:rsidP="00EE5FB4">
      <w:pPr>
        <w:pStyle w:val="broodtekst"/>
        <w:ind w:left="-1134" w:right="1315"/>
      </w:pPr>
    </w:p>
    <w:p w14:paraId="071FD9FE" w14:textId="77777777" w:rsidR="00A43821" w:rsidRDefault="00A43821" w:rsidP="00EE5FB4">
      <w:pPr>
        <w:pStyle w:val="broodtekst"/>
        <w:ind w:left="-1134" w:right="1315"/>
      </w:pPr>
    </w:p>
    <w:p w14:paraId="7204FBB7" w14:textId="77777777" w:rsidR="00A43821" w:rsidRDefault="00A43821" w:rsidP="00EE5FB4">
      <w:pPr>
        <w:pStyle w:val="broodtekst"/>
        <w:ind w:left="-1134" w:right="1315"/>
      </w:pPr>
    </w:p>
    <w:p w14:paraId="56A29FAD" w14:textId="77777777" w:rsidR="00A43821" w:rsidRDefault="00A43821" w:rsidP="00EE5FB4">
      <w:pPr>
        <w:pStyle w:val="broodtekst"/>
        <w:ind w:left="-1134" w:right="1315"/>
      </w:pPr>
    </w:p>
    <w:p w14:paraId="1A72F617" w14:textId="77777777" w:rsidR="00A43821" w:rsidRDefault="00A43821" w:rsidP="00EE5FB4">
      <w:pPr>
        <w:pStyle w:val="broodtekst"/>
        <w:ind w:left="-1134" w:right="1315"/>
      </w:pPr>
    </w:p>
    <w:p w14:paraId="45E46845" w14:textId="77777777" w:rsidR="00A43821" w:rsidRDefault="00A43821" w:rsidP="00EE5FB4">
      <w:pPr>
        <w:pStyle w:val="broodtekst"/>
        <w:ind w:left="-1134" w:right="1315"/>
      </w:pPr>
    </w:p>
    <w:p w14:paraId="371A2DCE" w14:textId="77777777" w:rsidR="00A43821" w:rsidRDefault="00A43821" w:rsidP="00EE5FB4">
      <w:pPr>
        <w:pStyle w:val="broodtekst"/>
        <w:ind w:left="-1134" w:right="1315"/>
      </w:pPr>
    </w:p>
    <w:p w14:paraId="23E2948F" w14:textId="77777777" w:rsidR="00A43821" w:rsidRDefault="00A43821" w:rsidP="00EE5FB4">
      <w:pPr>
        <w:pStyle w:val="broodtekst"/>
        <w:ind w:left="-1134" w:right="1315"/>
      </w:pPr>
    </w:p>
    <w:p w14:paraId="4F7A9A7E" w14:textId="77777777" w:rsidR="00A43821" w:rsidRDefault="00A43821" w:rsidP="00EE5FB4">
      <w:pPr>
        <w:pStyle w:val="broodtekst"/>
        <w:ind w:left="-1134" w:right="1315"/>
      </w:pPr>
    </w:p>
    <w:p w14:paraId="3E411A5F" w14:textId="77777777" w:rsidR="00A43821" w:rsidRDefault="00A43821" w:rsidP="00EE5FB4">
      <w:pPr>
        <w:pStyle w:val="broodtekst"/>
        <w:ind w:left="-1134" w:right="1315"/>
      </w:pPr>
    </w:p>
    <w:p w14:paraId="322DD08A" w14:textId="77777777" w:rsidR="00A43821" w:rsidRDefault="00A43821" w:rsidP="00EE5FB4">
      <w:pPr>
        <w:pStyle w:val="broodtekst"/>
        <w:ind w:left="-1134" w:right="1315"/>
      </w:pPr>
    </w:p>
    <w:p w14:paraId="2D397181" w14:textId="77777777" w:rsidR="00A43821" w:rsidRDefault="00A43821" w:rsidP="00EE5FB4">
      <w:pPr>
        <w:pStyle w:val="broodtekst"/>
        <w:ind w:left="-1134" w:right="1315"/>
      </w:pPr>
    </w:p>
    <w:p w14:paraId="58D426F5" w14:textId="77777777" w:rsidR="00A43821" w:rsidRDefault="00A43821" w:rsidP="00EE5FB4">
      <w:pPr>
        <w:pStyle w:val="broodtekst"/>
        <w:ind w:left="-1134" w:right="1315"/>
      </w:pPr>
    </w:p>
    <w:p w14:paraId="6C0E37DF" w14:textId="77777777" w:rsidR="00A43821" w:rsidRDefault="00A43821" w:rsidP="00EE5FB4">
      <w:pPr>
        <w:pStyle w:val="broodtekst"/>
        <w:ind w:left="-1134" w:right="1315"/>
      </w:pPr>
    </w:p>
    <w:p w14:paraId="11A2C94E" w14:textId="77777777" w:rsidR="00A43821" w:rsidRDefault="00A43821" w:rsidP="00EE5FB4">
      <w:pPr>
        <w:pStyle w:val="broodtekst"/>
        <w:ind w:left="-1134" w:right="1315"/>
      </w:pPr>
    </w:p>
    <w:p w14:paraId="29F207A6" w14:textId="77777777" w:rsidR="00A43821" w:rsidRDefault="00A43821" w:rsidP="00EE5FB4">
      <w:pPr>
        <w:pStyle w:val="broodtekst"/>
        <w:ind w:left="-1134" w:right="1315"/>
      </w:pPr>
    </w:p>
    <w:p w14:paraId="27D874EE" w14:textId="77777777" w:rsidR="00A43821" w:rsidRDefault="00A43821" w:rsidP="00EE5FB4">
      <w:pPr>
        <w:pStyle w:val="broodtekst"/>
        <w:ind w:left="-1134" w:right="1315"/>
      </w:pPr>
    </w:p>
    <w:p w14:paraId="4E76B9BD" w14:textId="42A34524" w:rsidR="00A43821" w:rsidRDefault="00A43821" w:rsidP="00EE5FB4">
      <w:pPr>
        <w:pStyle w:val="broodtekst"/>
        <w:ind w:left="-1134" w:right="1315"/>
      </w:pPr>
    </w:p>
    <w:p w14:paraId="0CA0425C" w14:textId="07202A18" w:rsidR="00571CEC" w:rsidRDefault="00571CEC" w:rsidP="00EE5FB4">
      <w:pPr>
        <w:pStyle w:val="broodtekst"/>
        <w:ind w:left="-1134" w:right="1315"/>
      </w:pPr>
    </w:p>
    <w:p w14:paraId="77FB83B4" w14:textId="6E471511" w:rsidR="00571CEC" w:rsidRDefault="00571CEC" w:rsidP="00EE5FB4">
      <w:pPr>
        <w:pStyle w:val="broodtekst"/>
        <w:ind w:left="-1134" w:right="1315"/>
      </w:pPr>
    </w:p>
    <w:p w14:paraId="38002E47" w14:textId="3D11F0DD" w:rsidR="00571CEC" w:rsidRDefault="00571CEC" w:rsidP="00EE5FB4">
      <w:pPr>
        <w:pStyle w:val="broodtekst"/>
        <w:ind w:left="-1134" w:right="1315"/>
      </w:pPr>
    </w:p>
    <w:p w14:paraId="7452281F" w14:textId="7AA3D465" w:rsidR="00571CEC" w:rsidRDefault="00571CEC" w:rsidP="00EE5FB4">
      <w:pPr>
        <w:pStyle w:val="broodtekst"/>
        <w:ind w:left="-1134" w:right="1315"/>
      </w:pPr>
    </w:p>
    <w:p w14:paraId="7A1825FE" w14:textId="50853203" w:rsidR="00571CEC" w:rsidRDefault="00571CEC" w:rsidP="00EE5FB4">
      <w:pPr>
        <w:pStyle w:val="broodtekst"/>
        <w:ind w:left="-1134" w:right="1315"/>
      </w:pPr>
    </w:p>
    <w:p w14:paraId="20DC7489" w14:textId="7FBB7C9A" w:rsidR="00571CEC" w:rsidRDefault="00571CEC" w:rsidP="00EE5FB4">
      <w:pPr>
        <w:pStyle w:val="broodtekst"/>
        <w:ind w:left="-1134" w:right="1315"/>
      </w:pPr>
    </w:p>
    <w:p w14:paraId="51F7EF25" w14:textId="77777777" w:rsidR="00A43821" w:rsidRDefault="00A43821" w:rsidP="00EE5FB4">
      <w:pPr>
        <w:pStyle w:val="broodtekst"/>
        <w:ind w:left="-1134"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5F3E581" w14:textId="77777777" w:rsidTr="00AE4B0C">
        <w:tc>
          <w:tcPr>
            <w:tcW w:w="8150" w:type="dxa"/>
            <w:gridSpan w:val="2"/>
            <w:tcBorders>
              <w:bottom w:val="single" w:sz="4" w:space="0" w:color="auto"/>
            </w:tcBorders>
            <w:shd w:val="clear" w:color="auto" w:fill="DBE5F1" w:themeFill="accent1" w:themeFillTint="33"/>
          </w:tcPr>
          <w:p w14:paraId="2CBAD115" w14:textId="7B42677B" w:rsidR="00A43821" w:rsidRPr="00A43821" w:rsidRDefault="00A43821" w:rsidP="00A43821">
            <w:pPr>
              <w:spacing w:line="60" w:lineRule="atLeast"/>
              <w:jc w:val="center"/>
              <w:rPr>
                <w:b/>
              </w:rPr>
            </w:pPr>
            <w:r>
              <w:rPr>
                <w:b/>
              </w:rPr>
              <w:t xml:space="preserve">Contactpersoon telefonisch informeren gunningsbeslissing </w:t>
            </w:r>
            <w:r>
              <w:rPr>
                <w:b/>
              </w:rPr>
              <w:br/>
              <w:t>(zie 2.10.2 Beschrijvend Document)</w:t>
            </w:r>
          </w:p>
        </w:tc>
      </w:tr>
      <w:tr w:rsidR="00A43821" w:rsidRPr="00232AB3" w14:paraId="532E6759" w14:textId="77777777" w:rsidTr="00AE4B0C">
        <w:tc>
          <w:tcPr>
            <w:tcW w:w="1769" w:type="dxa"/>
            <w:shd w:val="clear" w:color="auto" w:fill="FFFFFF" w:themeFill="background1"/>
          </w:tcPr>
          <w:p w14:paraId="48B8354B" w14:textId="4B1D6433" w:rsidR="00A43821" w:rsidRDefault="00A43821" w:rsidP="00AE4B0C">
            <w:pPr>
              <w:spacing w:line="60" w:lineRule="atLeast"/>
            </w:pPr>
            <w:r>
              <w:t>Naam contactpersoon</w:t>
            </w:r>
          </w:p>
          <w:p w14:paraId="5DE15742" w14:textId="77777777" w:rsidR="00A43821" w:rsidRPr="00232AB3" w:rsidRDefault="00A43821" w:rsidP="00AE4B0C">
            <w:pPr>
              <w:spacing w:line="60" w:lineRule="atLeast"/>
            </w:pPr>
          </w:p>
        </w:tc>
        <w:tc>
          <w:tcPr>
            <w:tcW w:w="6381" w:type="dxa"/>
          </w:tcPr>
          <w:p w14:paraId="28DD7717" w14:textId="77777777" w:rsidR="00A43821" w:rsidRPr="00232AB3" w:rsidRDefault="00A43821" w:rsidP="00AE4B0C">
            <w:pPr>
              <w:spacing w:line="60" w:lineRule="atLeast"/>
            </w:pPr>
          </w:p>
        </w:tc>
      </w:tr>
      <w:tr w:rsidR="00A43821" w:rsidRPr="00232AB3" w14:paraId="6FF040B1" w14:textId="77777777" w:rsidTr="00AE4B0C">
        <w:tc>
          <w:tcPr>
            <w:tcW w:w="1769" w:type="dxa"/>
            <w:shd w:val="clear" w:color="auto" w:fill="FFFFFF" w:themeFill="background1"/>
          </w:tcPr>
          <w:p w14:paraId="363FB1CD" w14:textId="6872ECF5" w:rsidR="00A43821" w:rsidRDefault="004B14C7" w:rsidP="00AE4B0C">
            <w:pPr>
              <w:spacing w:line="60" w:lineRule="atLeast"/>
            </w:pPr>
            <w:r>
              <w:t>Telnr contactpersoon</w:t>
            </w:r>
          </w:p>
          <w:p w14:paraId="4494D19A" w14:textId="77777777" w:rsidR="00A43821" w:rsidRPr="00232AB3" w:rsidRDefault="00A43821" w:rsidP="00AE4B0C">
            <w:pPr>
              <w:spacing w:line="60" w:lineRule="atLeast"/>
            </w:pPr>
          </w:p>
        </w:tc>
        <w:tc>
          <w:tcPr>
            <w:tcW w:w="6381" w:type="dxa"/>
          </w:tcPr>
          <w:p w14:paraId="1C39C967" w14:textId="77777777" w:rsidR="00A43821" w:rsidRPr="00232AB3" w:rsidRDefault="00A43821" w:rsidP="00AE4B0C">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6E3BC131" w14:textId="77777777" w:rsidR="00A43821" w:rsidRDefault="00A43821" w:rsidP="00EE5FB4">
      <w:pPr>
        <w:pStyle w:val="broodtekst"/>
        <w:ind w:left="-1134" w:right="1315"/>
      </w:pPr>
    </w:p>
    <w:p w14:paraId="544EECD6" w14:textId="77777777" w:rsidR="00A43821" w:rsidRDefault="00A43821" w:rsidP="00EE5FB4">
      <w:pPr>
        <w:pStyle w:val="broodtekst"/>
        <w:ind w:left="-1134" w:right="1315"/>
      </w:pPr>
    </w:p>
    <w:p w14:paraId="68982A1F" w14:textId="77777777" w:rsidR="004B14C7" w:rsidRDefault="004B14C7">
      <w:pPr>
        <w:spacing w:line="240" w:lineRule="auto"/>
        <w:rPr>
          <w:szCs w:val="18"/>
        </w:rPr>
      </w:pPr>
      <w:r>
        <w:br w:type="page"/>
      </w:r>
    </w:p>
    <w:p w14:paraId="7EE87956" w14:textId="77777777" w:rsidR="004B14C7" w:rsidRDefault="004B14C7" w:rsidP="00EE5FB4">
      <w:pPr>
        <w:pStyle w:val="broodtekst"/>
        <w:ind w:left="-1134" w:right="1315"/>
      </w:pPr>
    </w:p>
    <w:p w14:paraId="54E71268" w14:textId="77777777" w:rsidR="004B14C7" w:rsidRDefault="004B14C7" w:rsidP="00EE5FB4">
      <w:pPr>
        <w:pStyle w:val="broodtekst"/>
        <w:ind w:left="-1134" w:right="1315"/>
      </w:pPr>
    </w:p>
    <w:p w14:paraId="21410B27" w14:textId="0921131E" w:rsidR="00E167E8" w:rsidRDefault="009D6210" w:rsidP="00EE5FB4">
      <w:pPr>
        <w:pStyle w:val="broodtekst"/>
        <w:ind w:left="-1134" w:right="1315"/>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77777777" w:rsidR="002F1E4F" w:rsidRDefault="002F1E4F" w:rsidP="00EE5FB4">
      <w:pPr>
        <w:spacing w:line="240" w:lineRule="auto"/>
        <w:ind w:left="-1134" w:right="1315"/>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2F7337">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4D6BAD">
        <w:trPr>
          <w:trHeight w:val="1662"/>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0E9ACBDA" w14:textId="77777777" w:rsidR="00E167E8" w:rsidRDefault="00E167E8" w:rsidP="009D6210">
      <w:pPr>
        <w:pStyle w:val="Kopzondernummering"/>
        <w:spacing w:line="60" w:lineRule="atLeast"/>
        <w:rPr>
          <w:sz w:val="18"/>
          <w:szCs w:val="18"/>
        </w:rPr>
      </w:pPr>
    </w:p>
    <w:p w14:paraId="638B2397" w14:textId="77777777" w:rsidR="00E167E8" w:rsidRDefault="00E167E8" w:rsidP="009D6210">
      <w:pPr>
        <w:pStyle w:val="Kopzondernummering"/>
        <w:spacing w:line="60" w:lineRule="atLeast"/>
        <w:rPr>
          <w:sz w:val="18"/>
          <w:szCs w:val="18"/>
        </w:rPr>
      </w:pPr>
    </w:p>
    <w:p w14:paraId="6BE136F0" w14:textId="74240441" w:rsidR="00E167E8" w:rsidRDefault="00E167E8" w:rsidP="009D6210">
      <w:pPr>
        <w:pStyle w:val="Kopzondernummering"/>
        <w:spacing w:line="60" w:lineRule="atLeast"/>
        <w:rPr>
          <w:sz w:val="18"/>
          <w:szCs w:val="18"/>
        </w:rPr>
      </w:pPr>
    </w:p>
    <w:p w14:paraId="24C43065" w14:textId="64B7520B" w:rsidR="00EE5FB4" w:rsidRDefault="00EE5FB4" w:rsidP="009D6210">
      <w:pPr>
        <w:pStyle w:val="Kopzondernummering"/>
        <w:spacing w:line="60" w:lineRule="atLeast"/>
        <w:rPr>
          <w:sz w:val="18"/>
          <w:szCs w:val="18"/>
        </w:rPr>
      </w:pPr>
    </w:p>
    <w:p w14:paraId="67D36B53" w14:textId="5D3FF5B6" w:rsidR="00EE5FB4" w:rsidRDefault="00EE5FB4" w:rsidP="009D6210">
      <w:pPr>
        <w:pStyle w:val="Kopzondernummering"/>
        <w:spacing w:line="60" w:lineRule="atLeast"/>
        <w:rPr>
          <w:sz w:val="18"/>
          <w:szCs w:val="18"/>
        </w:rPr>
      </w:pPr>
    </w:p>
    <w:p w14:paraId="79C239AE" w14:textId="00AD16AA"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9E4ADE">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893F2D">
            <w:pPr>
              <w:spacing w:line="60" w:lineRule="atLeast"/>
            </w:pPr>
            <w:r>
              <w:t>Naam</w:t>
            </w:r>
          </w:p>
          <w:p w14:paraId="76690F3A" w14:textId="77777777" w:rsidR="00EE5FB4" w:rsidRPr="00232AB3" w:rsidRDefault="00EE5FB4" w:rsidP="00893F2D">
            <w:pPr>
              <w:spacing w:line="60" w:lineRule="atLeast"/>
            </w:pPr>
          </w:p>
        </w:tc>
        <w:tc>
          <w:tcPr>
            <w:tcW w:w="6381" w:type="dxa"/>
          </w:tcPr>
          <w:p w14:paraId="377A1A75" w14:textId="77777777" w:rsidR="00EE5FB4" w:rsidRPr="00232AB3" w:rsidRDefault="00EE5FB4" w:rsidP="00893F2D">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893F2D">
            <w:pPr>
              <w:spacing w:line="60" w:lineRule="atLeast"/>
            </w:pPr>
            <w:r>
              <w:t>Functie</w:t>
            </w:r>
          </w:p>
          <w:p w14:paraId="558B9667" w14:textId="77777777" w:rsidR="00EE5FB4" w:rsidRPr="00232AB3" w:rsidRDefault="00EE5FB4" w:rsidP="00893F2D">
            <w:pPr>
              <w:spacing w:line="60" w:lineRule="atLeast"/>
            </w:pPr>
          </w:p>
        </w:tc>
        <w:tc>
          <w:tcPr>
            <w:tcW w:w="6381" w:type="dxa"/>
          </w:tcPr>
          <w:p w14:paraId="6715E081" w14:textId="77777777" w:rsidR="00EE5FB4" w:rsidRPr="00232AB3" w:rsidRDefault="00EE5FB4" w:rsidP="00893F2D">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893F2D">
            <w:pPr>
              <w:spacing w:line="60" w:lineRule="atLeast"/>
            </w:pPr>
            <w:r>
              <w:t>Bedrijf</w:t>
            </w:r>
          </w:p>
          <w:p w14:paraId="0821443A" w14:textId="77777777" w:rsidR="00EE5FB4" w:rsidRPr="00232AB3" w:rsidRDefault="00EE5FB4" w:rsidP="00893F2D">
            <w:pPr>
              <w:spacing w:line="60" w:lineRule="atLeast"/>
            </w:pPr>
          </w:p>
        </w:tc>
        <w:tc>
          <w:tcPr>
            <w:tcW w:w="6381" w:type="dxa"/>
          </w:tcPr>
          <w:p w14:paraId="7F430D01" w14:textId="77777777" w:rsidR="00EE5FB4" w:rsidRPr="00232AB3" w:rsidRDefault="00EE5FB4" w:rsidP="00893F2D">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893F2D">
            <w:pPr>
              <w:spacing w:line="60" w:lineRule="atLeast"/>
            </w:pPr>
            <w:r w:rsidRPr="009940D9">
              <w:t>Inschrijfnummer beroeps- of handelsregister</w:t>
            </w:r>
          </w:p>
        </w:tc>
        <w:tc>
          <w:tcPr>
            <w:tcW w:w="6381" w:type="dxa"/>
          </w:tcPr>
          <w:p w14:paraId="0D25D71D" w14:textId="77777777" w:rsidR="00EE5FB4" w:rsidRPr="00232AB3" w:rsidRDefault="00EE5FB4" w:rsidP="00893F2D">
            <w:pPr>
              <w:spacing w:line="60" w:lineRule="atLeast"/>
            </w:pPr>
          </w:p>
        </w:tc>
      </w:tr>
      <w:tr w:rsidR="00EE5FB4" w:rsidRPr="00232AB3" w14:paraId="28D04CE3" w14:textId="77777777" w:rsidTr="004D6BAD">
        <w:trPr>
          <w:trHeight w:val="1662"/>
        </w:trPr>
        <w:tc>
          <w:tcPr>
            <w:tcW w:w="1769" w:type="dxa"/>
            <w:shd w:val="clear" w:color="auto" w:fill="FFFFFF" w:themeFill="background1"/>
          </w:tcPr>
          <w:p w14:paraId="22244A87" w14:textId="77777777" w:rsidR="00EE5FB4" w:rsidRPr="00232AB3" w:rsidRDefault="00EE5FB4" w:rsidP="00893F2D">
            <w:pPr>
              <w:spacing w:line="60" w:lineRule="atLeast"/>
            </w:pPr>
            <w:r>
              <w:t>Handtekening</w:t>
            </w:r>
          </w:p>
        </w:tc>
        <w:tc>
          <w:tcPr>
            <w:tcW w:w="6381" w:type="dxa"/>
          </w:tcPr>
          <w:p w14:paraId="654BD251" w14:textId="77777777" w:rsidR="00EE5FB4" w:rsidRPr="00232AB3" w:rsidRDefault="00EE5FB4" w:rsidP="00893F2D">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893F2D">
            <w:pPr>
              <w:spacing w:line="60" w:lineRule="atLeast"/>
            </w:pPr>
            <w:r>
              <w:t>Datum</w:t>
            </w:r>
          </w:p>
          <w:p w14:paraId="7456BB10" w14:textId="77777777" w:rsidR="00EE5FB4" w:rsidRPr="00232AB3" w:rsidRDefault="00EE5FB4" w:rsidP="00893F2D">
            <w:pPr>
              <w:spacing w:line="60" w:lineRule="atLeast"/>
            </w:pPr>
          </w:p>
        </w:tc>
        <w:tc>
          <w:tcPr>
            <w:tcW w:w="6381" w:type="dxa"/>
          </w:tcPr>
          <w:p w14:paraId="3E533F23" w14:textId="77777777" w:rsidR="00EE5FB4" w:rsidRPr="00232AB3" w:rsidRDefault="00EE5FB4" w:rsidP="00893F2D">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1C124C">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893F2D">
            <w:pPr>
              <w:spacing w:line="60" w:lineRule="atLeast"/>
            </w:pPr>
            <w:r>
              <w:t>Naam</w:t>
            </w:r>
          </w:p>
          <w:p w14:paraId="1BA78893" w14:textId="77777777" w:rsidR="00EE5FB4" w:rsidRPr="00232AB3" w:rsidRDefault="00EE5FB4" w:rsidP="00893F2D">
            <w:pPr>
              <w:spacing w:line="60" w:lineRule="atLeast"/>
            </w:pPr>
          </w:p>
        </w:tc>
        <w:tc>
          <w:tcPr>
            <w:tcW w:w="6381" w:type="dxa"/>
          </w:tcPr>
          <w:p w14:paraId="052F202F" w14:textId="77777777" w:rsidR="00EE5FB4" w:rsidRPr="00232AB3" w:rsidRDefault="00EE5FB4" w:rsidP="00893F2D">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893F2D">
            <w:pPr>
              <w:spacing w:line="60" w:lineRule="atLeast"/>
            </w:pPr>
            <w:r>
              <w:t>Functie</w:t>
            </w:r>
          </w:p>
          <w:p w14:paraId="18106AC6" w14:textId="77777777" w:rsidR="00EE5FB4" w:rsidRPr="00232AB3" w:rsidRDefault="00EE5FB4" w:rsidP="00893F2D">
            <w:pPr>
              <w:spacing w:line="60" w:lineRule="atLeast"/>
            </w:pPr>
          </w:p>
        </w:tc>
        <w:tc>
          <w:tcPr>
            <w:tcW w:w="6381" w:type="dxa"/>
          </w:tcPr>
          <w:p w14:paraId="48DCE5FA" w14:textId="77777777" w:rsidR="00EE5FB4" w:rsidRPr="00232AB3" w:rsidRDefault="00EE5FB4" w:rsidP="00893F2D">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893F2D">
            <w:pPr>
              <w:spacing w:line="60" w:lineRule="atLeast"/>
            </w:pPr>
            <w:r>
              <w:t>Bedrijf</w:t>
            </w:r>
          </w:p>
          <w:p w14:paraId="447DFF00" w14:textId="77777777" w:rsidR="00EE5FB4" w:rsidRPr="00232AB3" w:rsidRDefault="00EE5FB4" w:rsidP="00893F2D">
            <w:pPr>
              <w:spacing w:line="60" w:lineRule="atLeast"/>
            </w:pPr>
          </w:p>
        </w:tc>
        <w:tc>
          <w:tcPr>
            <w:tcW w:w="6381" w:type="dxa"/>
          </w:tcPr>
          <w:p w14:paraId="30AC7E1D" w14:textId="77777777" w:rsidR="00EE5FB4" w:rsidRPr="00232AB3" w:rsidRDefault="00EE5FB4" w:rsidP="00893F2D">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893F2D">
            <w:pPr>
              <w:spacing w:line="60" w:lineRule="atLeast"/>
            </w:pPr>
            <w:r w:rsidRPr="009940D9">
              <w:t>Inschrijfnummer beroeps- of handelsregister</w:t>
            </w:r>
          </w:p>
        </w:tc>
        <w:tc>
          <w:tcPr>
            <w:tcW w:w="6381" w:type="dxa"/>
          </w:tcPr>
          <w:p w14:paraId="3C59F73F" w14:textId="77777777" w:rsidR="00EE5FB4" w:rsidRPr="00232AB3" w:rsidRDefault="00EE5FB4" w:rsidP="00893F2D">
            <w:pPr>
              <w:spacing w:line="60" w:lineRule="atLeast"/>
            </w:pPr>
          </w:p>
        </w:tc>
      </w:tr>
      <w:tr w:rsidR="00EE5FB4" w:rsidRPr="00232AB3" w14:paraId="69273FBC" w14:textId="77777777" w:rsidTr="004D6BAD">
        <w:trPr>
          <w:trHeight w:val="1662"/>
        </w:trPr>
        <w:tc>
          <w:tcPr>
            <w:tcW w:w="1769" w:type="dxa"/>
            <w:shd w:val="clear" w:color="auto" w:fill="FFFFFF" w:themeFill="background1"/>
          </w:tcPr>
          <w:p w14:paraId="58A5DD75" w14:textId="77777777" w:rsidR="00EE5FB4" w:rsidRPr="00232AB3" w:rsidRDefault="00EE5FB4" w:rsidP="00893F2D">
            <w:pPr>
              <w:spacing w:line="60" w:lineRule="atLeast"/>
            </w:pPr>
            <w:r>
              <w:t>Handtekening</w:t>
            </w:r>
          </w:p>
        </w:tc>
        <w:tc>
          <w:tcPr>
            <w:tcW w:w="6381" w:type="dxa"/>
          </w:tcPr>
          <w:p w14:paraId="6E2DABDD" w14:textId="77777777" w:rsidR="00EE5FB4" w:rsidRPr="00232AB3" w:rsidRDefault="00EE5FB4" w:rsidP="00893F2D">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893F2D">
            <w:pPr>
              <w:spacing w:line="60" w:lineRule="atLeast"/>
            </w:pPr>
            <w:r>
              <w:t>Datum</w:t>
            </w:r>
          </w:p>
          <w:p w14:paraId="1B8F659D" w14:textId="77777777" w:rsidR="00EE5FB4" w:rsidRPr="00232AB3" w:rsidRDefault="00EE5FB4" w:rsidP="00893F2D">
            <w:pPr>
              <w:spacing w:line="60" w:lineRule="atLeast"/>
            </w:pPr>
          </w:p>
        </w:tc>
        <w:tc>
          <w:tcPr>
            <w:tcW w:w="6381" w:type="dxa"/>
          </w:tcPr>
          <w:p w14:paraId="6739E703" w14:textId="77777777" w:rsidR="00EE5FB4" w:rsidRPr="00232AB3" w:rsidRDefault="00EE5FB4" w:rsidP="00893F2D">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3C0E0BF5" w14:textId="77777777" w:rsidR="00E167E8" w:rsidRDefault="00E167E8" w:rsidP="009D6210">
      <w:pPr>
        <w:pStyle w:val="Kopzondernummering"/>
        <w:spacing w:line="60" w:lineRule="atLeast"/>
      </w:pPr>
    </w:p>
    <w:p w14:paraId="01ED7D91" w14:textId="77777777" w:rsidR="00E167E8" w:rsidRDefault="00E167E8" w:rsidP="00E167E8">
      <w:pPr>
        <w:pStyle w:val="Kopzondernummering"/>
        <w:spacing w:after="0" w:line="60" w:lineRule="atLeast"/>
      </w:pPr>
    </w:p>
    <w:p w14:paraId="0EF6C2B3" w14:textId="77777777"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AE3506" w:rsidRDefault="00AE3506">
      <w:r>
        <w:separator/>
      </w:r>
    </w:p>
    <w:p w14:paraId="184A4229" w14:textId="77777777" w:rsidR="00AE3506" w:rsidRDefault="00AE3506"/>
    <w:p w14:paraId="73D8EF37" w14:textId="77777777" w:rsidR="00AE3506" w:rsidRDefault="00AE3506"/>
    <w:p w14:paraId="645E0664" w14:textId="77777777" w:rsidR="00AE3506" w:rsidRDefault="00AE3506"/>
  </w:endnote>
  <w:endnote w:type="continuationSeparator" w:id="0">
    <w:p w14:paraId="4BD80D64" w14:textId="77777777" w:rsidR="00AE3506" w:rsidRDefault="00AE3506">
      <w:r>
        <w:continuationSeparator/>
      </w:r>
    </w:p>
    <w:p w14:paraId="3A869636" w14:textId="77777777" w:rsidR="00AE3506" w:rsidRDefault="00AE3506"/>
    <w:p w14:paraId="583D6A23" w14:textId="77777777" w:rsidR="00AE3506" w:rsidRDefault="00AE3506"/>
    <w:p w14:paraId="471D965C" w14:textId="77777777" w:rsidR="00AE3506" w:rsidRDefault="00AE3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panose1 w:val="00000000000000000000"/>
    <w:charset w:val="00"/>
    <w:family w:val="roman"/>
    <w:notTrueType/>
    <w:pitch w:val="default"/>
    <w:sig w:usb0="00610069" w:usb1="00420020" w:usb2="006C006F" w:usb3="00000064" w:csb0="0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AE3506" w:rsidRDefault="00AE3506">
    <w:pPr>
      <w:pStyle w:val="Voettekst"/>
    </w:pPr>
  </w:p>
  <w:p w14:paraId="0C0C9E31"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24FA13AB" w14:textId="77777777">
      <w:trPr>
        <w:trHeight w:hRule="exact" w:val="240"/>
      </w:trPr>
      <w:tc>
        <w:tcPr>
          <w:tcW w:w="7752" w:type="dxa"/>
          <w:shd w:val="clear" w:color="auto" w:fill="auto"/>
        </w:tcPr>
        <w:p w14:paraId="5B1D734C" w14:textId="77777777" w:rsidR="00AE3506" w:rsidRDefault="00AE3506" w:rsidP="00C26079">
          <w:r>
            <w:t>VERTROUWELIJK</w:t>
          </w:r>
        </w:p>
      </w:tc>
      <w:tc>
        <w:tcPr>
          <w:tcW w:w="2148" w:type="dxa"/>
        </w:tcPr>
        <w:p w14:paraId="13DD1EFA" w14:textId="7E3FBDE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83F9E">
            <w:fldChar w:fldCharType="begin"/>
          </w:r>
          <w:r w:rsidR="00B83F9E">
            <w:instrText xml:space="preserve"> NUMPAGES   \* MERGEFORMAT </w:instrText>
          </w:r>
          <w:r w:rsidR="00B83F9E">
            <w:fldChar w:fldCharType="separate"/>
          </w:r>
          <w:r w:rsidR="00715CE8">
            <w:t>13</w:t>
          </w:r>
          <w:r w:rsidR="00B83F9E">
            <w:fldChar w:fldCharType="end"/>
          </w:r>
        </w:p>
      </w:tc>
    </w:tr>
  </w:tbl>
  <w:p w14:paraId="28D15F77" w14:textId="77777777" w:rsidR="00AE3506" w:rsidRDefault="00AE3506"/>
  <w:tbl>
    <w:tblPr>
      <w:tblW w:w="9900" w:type="dxa"/>
      <w:tblLayout w:type="fixed"/>
      <w:tblCellMar>
        <w:left w:w="0" w:type="dxa"/>
        <w:right w:w="0" w:type="dxa"/>
      </w:tblCellMar>
      <w:tblLook w:val="0000" w:firstRow="0" w:lastRow="0" w:firstColumn="0" w:lastColumn="0" w:noHBand="0" w:noVBand="0"/>
    </w:tblPr>
    <w:tblGrid>
      <w:gridCol w:w="7752"/>
      <w:gridCol w:w="2148"/>
    </w:tblGrid>
    <w:tr w:rsidR="00AE3506" w14:paraId="66D00C5A" w14:textId="77777777">
      <w:trPr>
        <w:trHeight w:hRule="exact" w:val="240"/>
      </w:trPr>
      <w:tc>
        <w:tcPr>
          <w:tcW w:w="7752" w:type="dxa"/>
          <w:shd w:val="clear" w:color="auto" w:fill="auto"/>
        </w:tcPr>
        <w:p w14:paraId="034811A1" w14:textId="77777777" w:rsidR="00AE3506" w:rsidRDefault="00AE3506" w:rsidP="00C26079">
          <w:r>
            <w:t>VERTROUWELIJK</w:t>
          </w:r>
        </w:p>
      </w:tc>
      <w:tc>
        <w:tcPr>
          <w:tcW w:w="2148" w:type="dxa"/>
        </w:tcPr>
        <w:p w14:paraId="7ED90635" w14:textId="140E89A0" w:rsidR="00AE3506" w:rsidRPr="00B74DD5" w:rsidRDefault="00AE3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B83F9E">
            <w:fldChar w:fldCharType="begin"/>
          </w:r>
          <w:r w:rsidR="00B83F9E">
            <w:instrText xml:space="preserve"> NUMPAGES   \* MERGEFORMAT </w:instrText>
          </w:r>
          <w:r w:rsidR="00B83F9E">
            <w:fldChar w:fldCharType="separate"/>
          </w:r>
          <w:r w:rsidR="00715CE8">
            <w:t>13</w:t>
          </w:r>
          <w:r w:rsidR="00B83F9E">
            <w:fldChar w:fldCharType="end"/>
          </w:r>
        </w:p>
      </w:tc>
    </w:tr>
  </w:tbl>
  <w:p w14:paraId="5676B53B" w14:textId="77777777" w:rsidR="00AE3506" w:rsidRDefault="00AE3506"/>
  <w:p w14:paraId="23137ECA" w14:textId="77777777" w:rsidR="00AE3506" w:rsidRDefault="00AE3506"/>
  <w:p w14:paraId="3DF3C381" w14:textId="77777777" w:rsidR="00AE3506" w:rsidRDefault="00AE3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AE3506" w14:paraId="4A91CD2F" w14:textId="77777777" w:rsidTr="005B4F97">
      <w:trPr>
        <w:trHeight w:hRule="exact" w:val="240"/>
      </w:trPr>
      <w:tc>
        <w:tcPr>
          <w:tcW w:w="6260" w:type="dxa"/>
          <w:shd w:val="clear" w:color="auto" w:fill="auto"/>
        </w:tcPr>
        <w:p w14:paraId="554F78D4" w14:textId="77777777" w:rsidR="00AE3506" w:rsidRPr="00C12E90" w:rsidRDefault="00AE3506" w:rsidP="002E14E1">
          <w:pPr>
            <w:rPr>
              <w:rStyle w:val="Huisstijl-Rubricering"/>
            </w:rPr>
          </w:pPr>
        </w:p>
      </w:tc>
      <w:tc>
        <w:tcPr>
          <w:tcW w:w="1392" w:type="dxa"/>
        </w:tcPr>
        <w:p w14:paraId="64DB4277" w14:textId="215C695B" w:rsidR="00AE3506" w:rsidRPr="006B1455" w:rsidRDefault="00AE3506" w:rsidP="002E14E1">
          <w:pPr>
            <w:pStyle w:val="Huisstijl-Paginanummering"/>
            <w:jc w:val="right"/>
          </w:pPr>
          <w:r w:rsidRPr="006B1455">
            <w:t xml:space="preserve">Pagina </w:t>
          </w:r>
          <w:r>
            <w:fldChar w:fldCharType="begin"/>
          </w:r>
          <w:r>
            <w:instrText xml:space="preserve"> PAGE   \* MERGEFORMAT </w:instrText>
          </w:r>
          <w:r>
            <w:fldChar w:fldCharType="separate"/>
          </w:r>
          <w:r w:rsidR="00B83F9E">
            <w:t>11</w:t>
          </w:r>
          <w:r>
            <w:fldChar w:fldCharType="end"/>
          </w:r>
          <w:r w:rsidRPr="006B1455">
            <w:t xml:space="preserve"> van </w:t>
          </w:r>
          <w:r w:rsidR="00B83F9E">
            <w:fldChar w:fldCharType="begin"/>
          </w:r>
          <w:r w:rsidR="00B83F9E">
            <w:instrText xml:space="preserve"> NUMPAGES   \* MERGEFORMAT </w:instrText>
          </w:r>
          <w:r w:rsidR="00B83F9E">
            <w:fldChar w:fldCharType="separate"/>
          </w:r>
          <w:r w:rsidR="00B83F9E">
            <w:t>13</w:t>
          </w:r>
          <w:r w:rsidR="00B83F9E">
            <w:fldChar w:fldCharType="end"/>
          </w:r>
        </w:p>
      </w:tc>
    </w:tr>
  </w:tbl>
  <w:p w14:paraId="56796AE0" w14:textId="77777777" w:rsidR="00AE3506" w:rsidRDefault="00AE3506"/>
  <w:p w14:paraId="0B05F54F" w14:textId="77777777" w:rsidR="00AE3506" w:rsidRDefault="00AE3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AE3506" w:rsidRPr="00BC3B53" w:rsidRDefault="00AE3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AE3506" w:rsidRPr="00B35331" w:rsidRDefault="00AE3506" w:rsidP="00B35331">
      <w:pPr>
        <w:pStyle w:val="Voettekst"/>
      </w:pPr>
    </w:p>
    <w:p w14:paraId="55E32BCA" w14:textId="77777777" w:rsidR="00AE3506" w:rsidRDefault="00AE3506"/>
  </w:footnote>
  <w:footnote w:type="continuationSeparator" w:id="0">
    <w:p w14:paraId="1BBD3F26" w14:textId="77777777" w:rsidR="00AE3506" w:rsidRDefault="00AE3506">
      <w:r>
        <w:continuationSeparator/>
      </w:r>
    </w:p>
    <w:p w14:paraId="462C53E5" w14:textId="77777777" w:rsidR="00AE3506" w:rsidRDefault="00AE3506"/>
    <w:p w14:paraId="2D9B4FC9" w14:textId="77777777" w:rsidR="00AE3506" w:rsidRDefault="00AE3506"/>
    <w:p w14:paraId="3A509275" w14:textId="77777777" w:rsidR="00AE3506" w:rsidRDefault="00AE35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AE3506" w:rsidRDefault="00AE3506">
    <w:pPr>
      <w:pStyle w:val="Koptekst"/>
    </w:pPr>
  </w:p>
  <w:p w14:paraId="2CD8A505" w14:textId="77777777" w:rsidR="00AE3506" w:rsidRDefault="00AE3506"/>
  <w:p w14:paraId="0E3F81F8" w14:textId="77777777" w:rsidR="00AE3506" w:rsidRDefault="00AE3506"/>
  <w:p w14:paraId="3569AFB5" w14:textId="77777777" w:rsidR="00AE3506" w:rsidRDefault="00AE3506"/>
  <w:p w14:paraId="32867777" w14:textId="77777777" w:rsidR="00AE3506" w:rsidRDefault="00AE3506"/>
  <w:p w14:paraId="6BA1D95C" w14:textId="77777777" w:rsidR="00AE3506" w:rsidRDefault="00AE3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AE3506" w:rsidRPr="00695E92" w:rsidRDefault="00AE3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AE3506" w:rsidRPr="00695E92" w14:paraId="069AE7BD" w14:textId="77777777" w:rsidTr="00413C99">
      <w:trPr>
        <w:trHeight w:val="400"/>
      </w:trPr>
      <w:tc>
        <w:tcPr>
          <w:tcW w:w="7520" w:type="dxa"/>
          <w:shd w:val="clear" w:color="auto" w:fill="auto"/>
        </w:tcPr>
        <w:p w14:paraId="5493E09B" w14:textId="1CDC19BA" w:rsidR="00AE3506" w:rsidRPr="004F11B2" w:rsidRDefault="00AE3506" w:rsidP="00413C99">
          <w:pPr>
            <w:adjustRightInd w:val="0"/>
            <w:spacing w:line="0" w:lineRule="atLeast"/>
            <w:ind w:left="-1134"/>
            <w:rPr>
              <w:rStyle w:val="Huisstijl-Koptekst"/>
              <w:sz w:val="16"/>
              <w:szCs w:val="16"/>
            </w:rPr>
          </w:pPr>
          <w:r w:rsidRPr="00A41EFC">
            <w:rPr>
              <w:rStyle w:val="Huisstijl-Koptekst"/>
            </w:rPr>
            <w:t xml:space="preserve"> </w:t>
          </w:r>
          <w:r w:rsidR="00F9206F">
            <w:rPr>
              <w:rStyle w:val="Huisstijl-Koptekst"/>
              <w:sz w:val="16"/>
              <w:szCs w:val="16"/>
            </w:rPr>
            <w:t>Europese aaE</w:t>
          </w:r>
          <w:r>
            <w:rPr>
              <w:rStyle w:val="Huisstijl-Koptekst"/>
              <w:sz w:val="16"/>
              <w:szCs w:val="16"/>
            </w:rPr>
            <w:t>Europese aan</w:t>
          </w:r>
          <w:r w:rsidRPr="004F11B2">
            <w:rPr>
              <w:rStyle w:val="Huisstijl-Koptekst"/>
              <w:sz w:val="16"/>
              <w:szCs w:val="16"/>
            </w:rPr>
            <w:t>besteding IFA</w:t>
          </w:r>
          <w:r w:rsidR="00605BCB">
            <w:rPr>
              <w:rStyle w:val="Huisstijl-Koptekst"/>
              <w:sz w:val="16"/>
              <w:szCs w:val="16"/>
            </w:rPr>
            <w:t xml:space="preserve"> Defensie 2023</w:t>
          </w:r>
          <w:r w:rsidRPr="004F11B2">
            <w:rPr>
              <w:rStyle w:val="Huisstijl-Koptekst"/>
              <w:sz w:val="16"/>
              <w:szCs w:val="16"/>
            </w:rPr>
            <w:t xml:space="preserve">, kenmerk </w:t>
          </w:r>
          <w:r>
            <w:rPr>
              <w:rStyle w:val="Huisstijl-Koptekst"/>
              <w:sz w:val="16"/>
              <w:szCs w:val="16"/>
            </w:rPr>
            <w:t>IUC</w:t>
          </w:r>
          <w:r w:rsidRPr="004F11B2">
            <w:rPr>
              <w:rStyle w:val="Huisstijl-Koptekst"/>
              <w:sz w:val="16"/>
              <w:szCs w:val="16"/>
            </w:rPr>
            <w:t xml:space="preserve"> DJI/INEA/</w:t>
          </w:r>
          <w:r w:rsidR="00605BCB">
            <w:rPr>
              <w:rStyle w:val="Huisstijl-Koptekst"/>
              <w:sz w:val="16"/>
              <w:szCs w:val="16"/>
            </w:rPr>
            <w:t>CV/2022-1</w:t>
          </w:r>
          <w:r w:rsidRPr="004F11B2">
            <w:rPr>
              <w:rStyle w:val="Huisstijl-Koptekst"/>
              <w:sz w:val="16"/>
              <w:szCs w:val="16"/>
            </w:rPr>
            <w:t xml:space="preserve"> </w:t>
          </w:r>
        </w:p>
        <w:p w14:paraId="481C73FF" w14:textId="56BA0355" w:rsidR="00AE3506" w:rsidRPr="00695E92" w:rsidRDefault="00AE3506" w:rsidP="00C45B8D">
          <w:pPr>
            <w:adjustRightInd w:val="0"/>
            <w:spacing w:line="180" w:lineRule="exact"/>
            <w:rPr>
              <w:rStyle w:val="Huisstijl-Koptekst"/>
            </w:rPr>
          </w:pPr>
          <w:r w:rsidRPr="004F11B2">
            <w:rPr>
              <w:sz w:val="16"/>
              <w:szCs w:val="16"/>
            </w:rPr>
            <w:t xml:space="preserve">Bijlage </w:t>
          </w:r>
          <w:r>
            <w:rPr>
              <w:sz w:val="16"/>
              <w:szCs w:val="16"/>
            </w:rPr>
            <w:t>1 Inschrijformulier</w:t>
          </w:r>
          <w:r w:rsidRPr="00413C99">
            <w:rPr>
              <w:sz w:val="16"/>
              <w:szCs w:val="16"/>
            </w:rPr>
            <w:t>,</w:t>
          </w:r>
          <w:r w:rsidRPr="00413C99">
            <w:rPr>
              <w:rStyle w:val="Huisstijl-Koptekst"/>
              <w:sz w:val="16"/>
              <w:szCs w:val="16"/>
            </w:rPr>
            <w:t xml:space="preserve"> versie: </w:t>
          </w:r>
          <w:r w:rsidR="00C45B8D">
            <w:rPr>
              <w:rStyle w:val="Huisstijl-Koptekst"/>
              <w:sz w:val="16"/>
              <w:szCs w:val="16"/>
            </w:rPr>
            <w:t>p</w:t>
          </w:r>
          <w:r w:rsidRPr="004F11B2">
            <w:rPr>
              <w:rStyle w:val="Huisstijl-Koptekst"/>
              <w:sz w:val="16"/>
              <w:szCs w:val="16"/>
            </w:rPr>
            <w:t>ublicatie aanbesteding</w:t>
          </w:r>
          <w:r w:rsidRPr="00E06AE0">
            <w:rPr>
              <w:rStyle w:val="Huisstijl-Koptekst"/>
              <w:color w:val="FF0000"/>
            </w:rPr>
            <w:t xml:space="preserve"> </w:t>
          </w:r>
        </w:p>
      </w:tc>
    </w:tr>
  </w:tbl>
  <w:p w14:paraId="7FB8F8ED" w14:textId="77777777" w:rsidR="00AE3506" w:rsidRDefault="00AE3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AE3506" w:rsidRDefault="00AE3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AE3506" w14:paraId="0ED5A7F1" w14:textId="77777777">
                      <w:trPr>
                        <w:trHeight w:val="2636"/>
                      </w:trPr>
                      <w:tc>
                        <w:tcPr>
                          <w:tcW w:w="737" w:type="dxa"/>
                          <w:shd w:val="clear" w:color="auto" w:fill="auto"/>
                        </w:tcPr>
                        <w:p w14:paraId="2BFC2C8E" w14:textId="77777777" w:rsidR="00AE3506" w:rsidRDefault="00AE3506"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AE3506" w:rsidRDefault="00B82BEB"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AE3506" w:rsidRDefault="00AE3506" w:rsidP="006E263E"/>
                </w:txbxContent>
              </v:textbox>
              <w10:wrap anchory="page"/>
            </v:shape>
          </w:pict>
        </mc:Fallback>
      </mc:AlternateContent>
    </w:r>
  </w:p>
  <w:p w14:paraId="2B24ABA6" w14:textId="77777777" w:rsidR="00AE3506" w:rsidRDefault="00AE3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860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93766"/>
    <w:rsid w:val="00094B45"/>
    <w:rsid w:val="00096680"/>
    <w:rsid w:val="000A01F6"/>
    <w:rsid w:val="000A5AF8"/>
    <w:rsid w:val="000A7488"/>
    <w:rsid w:val="000B2A0F"/>
    <w:rsid w:val="000B2D68"/>
    <w:rsid w:val="000B7281"/>
    <w:rsid w:val="000C3F40"/>
    <w:rsid w:val="000C43A2"/>
    <w:rsid w:val="000D38C4"/>
    <w:rsid w:val="000D6FA0"/>
    <w:rsid w:val="000D7BB7"/>
    <w:rsid w:val="000F1A72"/>
    <w:rsid w:val="000F2632"/>
    <w:rsid w:val="000F7B28"/>
    <w:rsid w:val="0010459E"/>
    <w:rsid w:val="001109E6"/>
    <w:rsid w:val="00110E26"/>
    <w:rsid w:val="001218D4"/>
    <w:rsid w:val="00123082"/>
    <w:rsid w:val="00123704"/>
    <w:rsid w:val="001270C7"/>
    <w:rsid w:val="001315BB"/>
    <w:rsid w:val="001429A1"/>
    <w:rsid w:val="00142BCD"/>
    <w:rsid w:val="0014786A"/>
    <w:rsid w:val="001516A4"/>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50B8"/>
    <w:rsid w:val="00203117"/>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B153C"/>
    <w:rsid w:val="002C6B22"/>
    <w:rsid w:val="002D317B"/>
    <w:rsid w:val="002E0F69"/>
    <w:rsid w:val="002E14E1"/>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B63"/>
    <w:rsid w:val="00461154"/>
    <w:rsid w:val="00483F0B"/>
    <w:rsid w:val="0049119A"/>
    <w:rsid w:val="00492A5E"/>
    <w:rsid w:val="004B02EC"/>
    <w:rsid w:val="004B14C7"/>
    <w:rsid w:val="004B4632"/>
    <w:rsid w:val="004B4977"/>
    <w:rsid w:val="004B5465"/>
    <w:rsid w:val="004C0D22"/>
    <w:rsid w:val="004C3E35"/>
    <w:rsid w:val="004C66C4"/>
    <w:rsid w:val="004D6BAD"/>
    <w:rsid w:val="004E13BE"/>
    <w:rsid w:val="004E32F0"/>
    <w:rsid w:val="00516022"/>
    <w:rsid w:val="00521CEE"/>
    <w:rsid w:val="00524434"/>
    <w:rsid w:val="00534880"/>
    <w:rsid w:val="005559FD"/>
    <w:rsid w:val="0056454C"/>
    <w:rsid w:val="00571CEC"/>
    <w:rsid w:val="00573041"/>
    <w:rsid w:val="0058443D"/>
    <w:rsid w:val="005903FB"/>
    <w:rsid w:val="005A03A3"/>
    <w:rsid w:val="005B42D7"/>
    <w:rsid w:val="005B4F97"/>
    <w:rsid w:val="005B77E3"/>
    <w:rsid w:val="005C164B"/>
    <w:rsid w:val="005C1A3A"/>
    <w:rsid w:val="005C3FE0"/>
    <w:rsid w:val="005C740C"/>
    <w:rsid w:val="005D0300"/>
    <w:rsid w:val="005D2620"/>
    <w:rsid w:val="005D7AB3"/>
    <w:rsid w:val="005F0E31"/>
    <w:rsid w:val="005F2F08"/>
    <w:rsid w:val="005F36D5"/>
    <w:rsid w:val="005F4A65"/>
    <w:rsid w:val="005F7E46"/>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632F"/>
    <w:rsid w:val="006665E1"/>
    <w:rsid w:val="00667BAB"/>
    <w:rsid w:val="00671BC0"/>
    <w:rsid w:val="006908FD"/>
    <w:rsid w:val="00695E92"/>
    <w:rsid w:val="00697A5D"/>
    <w:rsid w:val="006B03AF"/>
    <w:rsid w:val="006B3B78"/>
    <w:rsid w:val="006C2535"/>
    <w:rsid w:val="006D4B0D"/>
    <w:rsid w:val="006D60B4"/>
    <w:rsid w:val="006D75E1"/>
    <w:rsid w:val="006E263E"/>
    <w:rsid w:val="006E3546"/>
    <w:rsid w:val="006E7216"/>
    <w:rsid w:val="006F0F93"/>
    <w:rsid w:val="006F35FA"/>
    <w:rsid w:val="00703AEF"/>
    <w:rsid w:val="00715237"/>
    <w:rsid w:val="00715CE8"/>
    <w:rsid w:val="00715F39"/>
    <w:rsid w:val="00722F33"/>
    <w:rsid w:val="007254A5"/>
    <w:rsid w:val="00725748"/>
    <w:rsid w:val="0073720D"/>
    <w:rsid w:val="00737942"/>
    <w:rsid w:val="007402E0"/>
    <w:rsid w:val="00742AB9"/>
    <w:rsid w:val="00754FBF"/>
    <w:rsid w:val="0076016D"/>
    <w:rsid w:val="00775344"/>
    <w:rsid w:val="00777097"/>
    <w:rsid w:val="00777620"/>
    <w:rsid w:val="007777DF"/>
    <w:rsid w:val="00783559"/>
    <w:rsid w:val="007A4105"/>
    <w:rsid w:val="007A474C"/>
    <w:rsid w:val="007B0280"/>
    <w:rsid w:val="007C406E"/>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46FD"/>
    <w:rsid w:val="008C67AF"/>
    <w:rsid w:val="008D4700"/>
    <w:rsid w:val="008E4CD0"/>
    <w:rsid w:val="008F0C84"/>
    <w:rsid w:val="008F2143"/>
    <w:rsid w:val="008F4B26"/>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173"/>
    <w:rsid w:val="009E6427"/>
    <w:rsid w:val="009F3851"/>
    <w:rsid w:val="00A12458"/>
    <w:rsid w:val="00A22467"/>
    <w:rsid w:val="00A27328"/>
    <w:rsid w:val="00A30E68"/>
    <w:rsid w:val="00A34AA0"/>
    <w:rsid w:val="00A41EFC"/>
    <w:rsid w:val="00A43821"/>
    <w:rsid w:val="00A56946"/>
    <w:rsid w:val="00A578D8"/>
    <w:rsid w:val="00A61759"/>
    <w:rsid w:val="00A62500"/>
    <w:rsid w:val="00A65FF9"/>
    <w:rsid w:val="00A94A09"/>
    <w:rsid w:val="00AB762B"/>
    <w:rsid w:val="00AB78E0"/>
    <w:rsid w:val="00AC0810"/>
    <w:rsid w:val="00AC49D8"/>
    <w:rsid w:val="00AC523C"/>
    <w:rsid w:val="00AD3A3C"/>
    <w:rsid w:val="00AE11B7"/>
    <w:rsid w:val="00AE3506"/>
    <w:rsid w:val="00AF0612"/>
    <w:rsid w:val="00AF1405"/>
    <w:rsid w:val="00B06C4D"/>
    <w:rsid w:val="00B1313D"/>
    <w:rsid w:val="00B23127"/>
    <w:rsid w:val="00B26CCF"/>
    <w:rsid w:val="00B30D9C"/>
    <w:rsid w:val="00B316B9"/>
    <w:rsid w:val="00B3449D"/>
    <w:rsid w:val="00B35331"/>
    <w:rsid w:val="00B423F8"/>
    <w:rsid w:val="00B46041"/>
    <w:rsid w:val="00B51544"/>
    <w:rsid w:val="00B531DD"/>
    <w:rsid w:val="00B60860"/>
    <w:rsid w:val="00B67870"/>
    <w:rsid w:val="00B71DC2"/>
    <w:rsid w:val="00B73546"/>
    <w:rsid w:val="00B74DD5"/>
    <w:rsid w:val="00B74F88"/>
    <w:rsid w:val="00B76A6E"/>
    <w:rsid w:val="00B82BEB"/>
    <w:rsid w:val="00B83F9E"/>
    <w:rsid w:val="00B84FE8"/>
    <w:rsid w:val="00B93893"/>
    <w:rsid w:val="00BB1670"/>
    <w:rsid w:val="00BC12A3"/>
    <w:rsid w:val="00BC3B53"/>
    <w:rsid w:val="00BC56F5"/>
    <w:rsid w:val="00BC75D5"/>
    <w:rsid w:val="00BE2D55"/>
    <w:rsid w:val="00BF37A3"/>
    <w:rsid w:val="00C05216"/>
    <w:rsid w:val="00C12E90"/>
    <w:rsid w:val="00C206F1"/>
    <w:rsid w:val="00C26079"/>
    <w:rsid w:val="00C35A91"/>
    <w:rsid w:val="00C40853"/>
    <w:rsid w:val="00C40C60"/>
    <w:rsid w:val="00C45B8D"/>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A0098"/>
    <w:rsid w:val="00EA0D09"/>
    <w:rsid w:val="00EA75C1"/>
    <w:rsid w:val="00EB7550"/>
    <w:rsid w:val="00EC237D"/>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fill="f" fillcolor="white" stroke="f">
      <v:fill color="white" on="f"/>
      <v:stroke on="f"/>
      <o:colormru v:ext="edit" colors="#009fee"/>
    </o:shapedefaults>
    <o:shapelayout v:ext="edit">
      <o:idmap v:ext="edit" data="1"/>
    </o:shapelayout>
  </w:shapeDefaults>
  <w:decimalSymbol w:val=","/>
  <w:listSeparator w:val=";"/>
  <w14:docId w14:val="0957336C"/>
  <w15:docId w15:val="{81D3E951-723F-49E5-9118-79BA69EF0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E6D13-0DF2-4A29-A7FC-9EB6AB0E6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3144</Words>
  <Characters>17296</Characters>
  <Application>Microsoft Office Word</Application>
  <DocSecurity>0</DocSecurity>
  <Lines>144</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20400</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Girbaran, S.G. mw. - BD/DBOB/COZA</dc:creator>
  <cp:lastModifiedBy>Visser, Christa</cp:lastModifiedBy>
  <cp:revision>8</cp:revision>
  <cp:lastPrinted>2023-02-01T08:35:00Z</cp:lastPrinted>
  <dcterms:created xsi:type="dcterms:W3CDTF">2023-02-01T08:35:00Z</dcterms:created>
  <dcterms:modified xsi:type="dcterms:W3CDTF">2023-02-03T09:58:00Z</dcterms:modified>
</cp:coreProperties>
</file>