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00BC0" w14:textId="77777777" w:rsidR="00BD6160" w:rsidRPr="00B41362" w:rsidRDefault="00BD6160" w:rsidP="00BD6160">
      <w:pPr>
        <w:keepNext/>
        <w:widowControl w:val="0"/>
        <w:spacing w:before="240" w:after="60" w:line="320" w:lineRule="atLeast"/>
        <w:ind w:left="1530" w:hanging="1530"/>
        <w:outlineLvl w:val="1"/>
        <w:rPr>
          <w:rFonts w:eastAsia="Times New Roman" w:cstheme="minorHAnsi"/>
          <w:b/>
          <w:bCs/>
          <w:snapToGrid w:val="0"/>
          <w:szCs w:val="20"/>
          <w:lang w:eastAsia="nl-NL"/>
        </w:rPr>
      </w:pPr>
      <w:r w:rsidRPr="00B41362">
        <w:rPr>
          <w:rFonts w:eastAsia="Times New Roman" w:cstheme="minorHAnsi"/>
          <w:b/>
          <w:snapToGrid w:val="0"/>
          <w:szCs w:val="20"/>
          <w:lang w:eastAsia="nl-NL"/>
        </w:rPr>
        <w:t>Model Referentie-invulbladen</w:t>
      </w:r>
    </w:p>
    <w:p w14:paraId="247F9D18" w14:textId="77777777" w:rsidR="00BD6160" w:rsidRPr="00B41362" w:rsidRDefault="00BD6160" w:rsidP="00BD6160">
      <w:pPr>
        <w:widowControl w:val="0"/>
        <w:rPr>
          <w:rFonts w:eastAsia="Times New Roman" w:cstheme="minorHAnsi"/>
          <w:b/>
          <w:snapToGrid w:val="0"/>
          <w:szCs w:val="20"/>
          <w:lang w:eastAsia="nl-NL"/>
        </w:rPr>
      </w:pPr>
    </w:p>
    <w:p w14:paraId="40B47DF4" w14:textId="77777777" w:rsidR="00B41362" w:rsidRPr="00B41362" w:rsidRDefault="00BD6160" w:rsidP="00B41362">
      <w:pPr>
        <w:keepNext/>
        <w:spacing w:before="240" w:after="60" w:line="240" w:lineRule="auto"/>
        <w:outlineLvl w:val="1"/>
        <w:rPr>
          <w:rFonts w:eastAsia="Times New Roman" w:cstheme="minorHAnsi"/>
          <w:b/>
          <w:snapToGrid w:val="0"/>
          <w:szCs w:val="20"/>
          <w:lang w:eastAsia="nl-NL"/>
        </w:rPr>
      </w:pPr>
      <w:r w:rsidRPr="00B41362">
        <w:rPr>
          <w:rFonts w:eastAsia="Times New Roman" w:cstheme="minorHAnsi"/>
          <w:b/>
          <w:snapToGrid w:val="0"/>
          <w:szCs w:val="20"/>
          <w:lang w:eastAsia="nl-NL"/>
        </w:rPr>
        <w:t xml:space="preserve">Inschrijver dient onderstaand model te gebruiken voor het aanleveren van de referenties. </w:t>
      </w:r>
    </w:p>
    <w:p w14:paraId="53A21267" w14:textId="080B9DE1" w:rsidR="00B41362" w:rsidRPr="00B41362" w:rsidRDefault="00B41362" w:rsidP="00B41362">
      <w:pPr>
        <w:keepNext/>
        <w:spacing w:before="240" w:after="60" w:line="240" w:lineRule="auto"/>
        <w:outlineLvl w:val="1"/>
        <w:rPr>
          <w:rFonts w:eastAsiaTheme="minorEastAsia" w:cstheme="minorHAnsi"/>
          <w:szCs w:val="20"/>
        </w:rPr>
      </w:pPr>
      <w:r w:rsidRPr="00B41362">
        <w:rPr>
          <w:rFonts w:eastAsiaTheme="minorEastAsia" w:cstheme="minorHAnsi"/>
          <w:szCs w:val="20"/>
        </w:rPr>
        <w:t xml:space="preserve">Inschrijver dient te beschikken over aantoonbare kennis en ervaring op het gebied van interieurbeplanting. Aanbestedende Dienst heeft voor het toetsen hiervan kerncompetenties vastgesteld die overeenkomen met de gewenste ervaring op essentiële punten van de Opdracht. </w:t>
      </w:r>
      <w:r w:rsidRPr="00B41362">
        <w:rPr>
          <w:rFonts w:eastAsiaTheme="minorEastAsia" w:cstheme="minorHAnsi"/>
          <w:szCs w:val="20"/>
        </w:rPr>
        <w:br/>
        <w:t>Het betreft de volgende kerncompetenties:</w:t>
      </w:r>
    </w:p>
    <w:p w14:paraId="0BA8D2A9" w14:textId="77777777" w:rsidR="00B41362" w:rsidRPr="00B41362" w:rsidRDefault="00B41362" w:rsidP="00B41362">
      <w:pPr>
        <w:pStyle w:val="Lijstalinea"/>
        <w:keepNext/>
        <w:numPr>
          <w:ilvl w:val="0"/>
          <w:numId w:val="1"/>
        </w:numPr>
        <w:spacing w:before="240" w:after="60" w:line="240" w:lineRule="auto"/>
        <w:outlineLvl w:val="1"/>
        <w:rPr>
          <w:rFonts w:asciiTheme="minorHAnsi" w:eastAsiaTheme="minorEastAsia" w:hAnsiTheme="minorHAnsi" w:cstheme="minorHAnsi"/>
          <w:snapToGrid/>
          <w:sz w:val="20"/>
          <w:lang w:eastAsia="en-US"/>
        </w:rPr>
      </w:pPr>
      <w:r w:rsidRPr="00B41362">
        <w:rPr>
          <w:rFonts w:asciiTheme="minorHAnsi" w:eastAsiaTheme="minorEastAsia" w:hAnsiTheme="minorHAnsi" w:cstheme="minorHAnsi"/>
          <w:snapToGrid/>
          <w:sz w:val="20"/>
          <w:lang w:eastAsia="en-US"/>
        </w:rPr>
        <w:t>D</w:t>
      </w:r>
      <w:r w:rsidRPr="00B41362">
        <w:rPr>
          <w:rFonts w:asciiTheme="minorHAnsi" w:eastAsiaTheme="minorEastAsia" w:hAnsiTheme="minorHAnsi" w:cstheme="minorHAnsi"/>
          <w:sz w:val="20"/>
          <w:lang w:eastAsia="en-US"/>
        </w:rPr>
        <w:t>e Inschrijver heeft ervaring met het ontwerpen, plaatsen, aansluiten van het beregeningssysteem en het onderhouden van een groenwand met een oppervlakte van tenminste 35m2.</w:t>
      </w:r>
    </w:p>
    <w:p w14:paraId="66A65DAE" w14:textId="77777777" w:rsidR="00B41362" w:rsidRPr="00B41362" w:rsidRDefault="00B41362" w:rsidP="00B41362">
      <w:pPr>
        <w:pStyle w:val="Lijstalinea"/>
        <w:keepNext/>
        <w:numPr>
          <w:ilvl w:val="0"/>
          <w:numId w:val="1"/>
        </w:numPr>
        <w:spacing w:before="240" w:after="60" w:line="240" w:lineRule="auto"/>
        <w:outlineLvl w:val="1"/>
        <w:rPr>
          <w:rFonts w:asciiTheme="minorHAnsi" w:hAnsiTheme="minorHAnsi" w:cstheme="minorHAnsi"/>
          <w:snapToGrid/>
          <w:sz w:val="20"/>
          <w:lang w:eastAsia="en-US"/>
        </w:rPr>
      </w:pPr>
      <w:r w:rsidRPr="00B41362">
        <w:rPr>
          <w:rFonts w:asciiTheme="minorHAnsi" w:eastAsiaTheme="minorEastAsia" w:hAnsiTheme="minorHAnsi" w:cstheme="minorHAnsi"/>
          <w:snapToGrid/>
          <w:sz w:val="20"/>
          <w:lang w:eastAsia="en-US"/>
        </w:rPr>
        <w:t>De Inschrijver heeft ervaring met het ontwerpen van een inrichtingsplan en het conform  inrichten van de groenvoorziening binnen een complete kantooromgeving met een totale oppervlakte van minimaal 10.000 m2 BVO, welke aansluit bij de visie van de referent.</w:t>
      </w:r>
    </w:p>
    <w:p w14:paraId="1764D692" w14:textId="77777777" w:rsidR="00B41362" w:rsidRPr="00B41362" w:rsidRDefault="00B41362" w:rsidP="00B41362">
      <w:pPr>
        <w:pStyle w:val="Lijstalinea"/>
        <w:keepNext/>
        <w:numPr>
          <w:ilvl w:val="0"/>
          <w:numId w:val="1"/>
        </w:numPr>
        <w:spacing w:before="240" w:after="60" w:line="240" w:lineRule="auto"/>
        <w:outlineLvl w:val="1"/>
        <w:rPr>
          <w:rFonts w:asciiTheme="minorHAnsi" w:eastAsiaTheme="minorEastAsia" w:hAnsiTheme="minorHAnsi" w:cstheme="minorHAnsi"/>
          <w:snapToGrid/>
          <w:sz w:val="20"/>
          <w:lang w:eastAsia="en-US"/>
        </w:rPr>
      </w:pPr>
      <w:r w:rsidRPr="00B41362">
        <w:rPr>
          <w:rFonts w:asciiTheme="minorHAnsi" w:eastAsiaTheme="minorEastAsia" w:hAnsiTheme="minorHAnsi" w:cstheme="minorHAnsi"/>
          <w:snapToGrid/>
          <w:sz w:val="20"/>
          <w:lang w:eastAsia="en-US"/>
        </w:rPr>
        <w:t>De Inschrijver heeft ervaring met het onderhouden van minimaal 375 (kunst)planten voor één opdrachtgever.</w:t>
      </w:r>
    </w:p>
    <w:p w14:paraId="12886A45" w14:textId="77777777" w:rsidR="00B41362" w:rsidRPr="00B41362" w:rsidRDefault="00B41362" w:rsidP="00B41362">
      <w:pPr>
        <w:keepNext/>
        <w:spacing w:before="240" w:after="60" w:line="240" w:lineRule="auto"/>
        <w:outlineLvl w:val="1"/>
        <w:rPr>
          <w:rFonts w:cstheme="minorHAnsi"/>
          <w:szCs w:val="20"/>
        </w:rPr>
      </w:pPr>
      <w:r w:rsidRPr="00B41362">
        <w:rPr>
          <w:rFonts w:cstheme="minorHAnsi"/>
          <w:bCs/>
          <w:szCs w:val="20"/>
        </w:rPr>
        <w:t>De Inschrijver dient zijn ervaring te onderbouwen door het geven van maximaal drie (3) referentie opdracht(en) voor de bovengenoemde kerncompetenties die in de afgelopen drie (3) jaar is/zijn uitgevoerd, teruggerekend vanaf de datum van sluiting Inschrijving. Indien er binnen één bepaalde referentieopdracht ervaring is opgedaan met meerdere kerncompetenties, dan mag deze referentie voor alle kerncompetenties waaraan wordt voldaan gebruikt worden. Het is dus niet nodig om voor elke kerncompetentie een afzonderlijke referentie te overleggen.</w:t>
      </w:r>
    </w:p>
    <w:p w14:paraId="4910087E" w14:textId="77777777" w:rsidR="00BD6160" w:rsidRPr="00B41362" w:rsidRDefault="00BD6160" w:rsidP="00BD6160">
      <w:pPr>
        <w:widowControl w:val="0"/>
        <w:rPr>
          <w:rFonts w:eastAsia="Times New Roman" w:cstheme="minorHAnsi"/>
          <w:b/>
          <w:snapToGrid w:val="0"/>
          <w:szCs w:val="20"/>
          <w:lang w:eastAsia="nl-NL"/>
        </w:rPr>
      </w:pPr>
    </w:p>
    <w:p w14:paraId="0722B599" w14:textId="77777777" w:rsidR="00BD6160" w:rsidRPr="00B41362" w:rsidRDefault="00BD6160" w:rsidP="00BD6160">
      <w:pPr>
        <w:widowControl w:val="0"/>
        <w:rPr>
          <w:rFonts w:eastAsia="Times New Roman" w:cstheme="minorHAnsi"/>
          <w:b/>
          <w:snapToGrid w:val="0"/>
          <w:szCs w:val="20"/>
          <w:lang w:eastAsia="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6"/>
      </w:tblGrid>
      <w:tr w:rsidR="00BD6160" w:rsidRPr="00B41362" w14:paraId="1459F570" w14:textId="77777777" w:rsidTr="00500E10">
        <w:tc>
          <w:tcPr>
            <w:tcW w:w="4606" w:type="dxa"/>
          </w:tcPr>
          <w:p w14:paraId="599D70AB"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r w:rsidRPr="00B41362">
              <w:rPr>
                <w:rFonts w:eastAsia="Times New Roman" w:cstheme="minorHAnsi"/>
                <w:b/>
                <w:snapToGrid w:val="0"/>
                <w:szCs w:val="20"/>
                <w:lang w:eastAsia="nl-NL"/>
              </w:rPr>
              <w:t xml:space="preserve">Omschrijving </w:t>
            </w:r>
          </w:p>
          <w:p w14:paraId="07F831E8"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p>
        </w:tc>
        <w:tc>
          <w:tcPr>
            <w:tcW w:w="4606" w:type="dxa"/>
          </w:tcPr>
          <w:p w14:paraId="579F4654"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r w:rsidRPr="00B41362">
              <w:rPr>
                <w:rFonts w:eastAsia="Times New Roman" w:cstheme="minorHAnsi"/>
                <w:b/>
                <w:snapToGrid w:val="0"/>
                <w:szCs w:val="20"/>
                <w:lang w:eastAsia="nl-NL"/>
              </w:rPr>
              <w:t>Nadere gegevens</w:t>
            </w:r>
          </w:p>
        </w:tc>
      </w:tr>
      <w:tr w:rsidR="00BD6160" w:rsidRPr="00B41362" w14:paraId="608C91A4" w14:textId="77777777" w:rsidTr="00500E10">
        <w:tc>
          <w:tcPr>
            <w:tcW w:w="4606" w:type="dxa"/>
          </w:tcPr>
          <w:p w14:paraId="5A2972E6"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r w:rsidRPr="00B41362">
              <w:rPr>
                <w:rFonts w:eastAsia="Times New Roman" w:cstheme="minorHAnsi"/>
                <w:b/>
                <w:snapToGrid w:val="0"/>
                <w:szCs w:val="20"/>
                <w:lang w:eastAsia="nl-NL"/>
              </w:rPr>
              <w:t>Naam</w:t>
            </w:r>
          </w:p>
          <w:p w14:paraId="0329B7A7"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p>
        </w:tc>
        <w:tc>
          <w:tcPr>
            <w:tcW w:w="4606" w:type="dxa"/>
          </w:tcPr>
          <w:p w14:paraId="727729D4"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p>
        </w:tc>
      </w:tr>
      <w:tr w:rsidR="00BD6160" w:rsidRPr="00B41362" w14:paraId="25180BA3" w14:textId="77777777" w:rsidTr="00500E10">
        <w:tc>
          <w:tcPr>
            <w:tcW w:w="4606" w:type="dxa"/>
          </w:tcPr>
          <w:p w14:paraId="0BBC3971"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r w:rsidRPr="00B41362">
              <w:rPr>
                <w:rFonts w:eastAsia="Times New Roman" w:cstheme="minorHAnsi"/>
                <w:b/>
                <w:snapToGrid w:val="0"/>
                <w:szCs w:val="20"/>
                <w:lang w:eastAsia="nl-NL"/>
              </w:rPr>
              <w:t>Type organisatie</w:t>
            </w:r>
          </w:p>
          <w:p w14:paraId="4EF45700"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p>
        </w:tc>
        <w:tc>
          <w:tcPr>
            <w:tcW w:w="4606" w:type="dxa"/>
          </w:tcPr>
          <w:p w14:paraId="0EBA88A0"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p>
        </w:tc>
      </w:tr>
      <w:tr w:rsidR="00BD6160" w:rsidRPr="00B41362" w14:paraId="185F035A" w14:textId="77777777" w:rsidTr="00500E10">
        <w:tc>
          <w:tcPr>
            <w:tcW w:w="4606" w:type="dxa"/>
          </w:tcPr>
          <w:p w14:paraId="268337D2"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r w:rsidRPr="00B41362">
              <w:rPr>
                <w:rFonts w:eastAsia="Times New Roman" w:cstheme="minorHAnsi"/>
                <w:b/>
                <w:snapToGrid w:val="0"/>
                <w:szCs w:val="20"/>
                <w:lang w:eastAsia="nl-NL"/>
              </w:rPr>
              <w:t>Adres</w:t>
            </w:r>
          </w:p>
          <w:p w14:paraId="13013155"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p>
        </w:tc>
        <w:tc>
          <w:tcPr>
            <w:tcW w:w="4606" w:type="dxa"/>
          </w:tcPr>
          <w:p w14:paraId="2FCE4CA4"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p>
        </w:tc>
      </w:tr>
      <w:tr w:rsidR="00BD6160" w:rsidRPr="00B41362" w14:paraId="14B0E72B" w14:textId="77777777" w:rsidTr="00500E10">
        <w:tc>
          <w:tcPr>
            <w:tcW w:w="4606" w:type="dxa"/>
          </w:tcPr>
          <w:p w14:paraId="10104A06"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r w:rsidRPr="00B41362">
              <w:rPr>
                <w:rFonts w:eastAsia="Times New Roman" w:cstheme="minorHAnsi"/>
                <w:b/>
                <w:snapToGrid w:val="0"/>
                <w:szCs w:val="20"/>
                <w:lang w:eastAsia="nl-NL"/>
              </w:rPr>
              <w:t>Vestigingsplaats</w:t>
            </w:r>
          </w:p>
          <w:p w14:paraId="5BF46FBE"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p>
        </w:tc>
        <w:tc>
          <w:tcPr>
            <w:tcW w:w="4606" w:type="dxa"/>
          </w:tcPr>
          <w:p w14:paraId="4B6FA244"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p>
        </w:tc>
      </w:tr>
      <w:tr w:rsidR="00BD6160" w:rsidRPr="00B41362" w14:paraId="7790432A" w14:textId="77777777" w:rsidTr="00500E10">
        <w:tc>
          <w:tcPr>
            <w:tcW w:w="4606" w:type="dxa"/>
          </w:tcPr>
          <w:p w14:paraId="61A115A4"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r w:rsidRPr="00B41362">
              <w:rPr>
                <w:rFonts w:eastAsia="Times New Roman" w:cstheme="minorHAnsi"/>
                <w:b/>
                <w:snapToGrid w:val="0"/>
                <w:szCs w:val="20"/>
                <w:lang w:eastAsia="nl-NL"/>
              </w:rPr>
              <w:t>Naam contactpersoon</w:t>
            </w:r>
          </w:p>
          <w:p w14:paraId="7BC8172E"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p>
        </w:tc>
        <w:tc>
          <w:tcPr>
            <w:tcW w:w="4606" w:type="dxa"/>
          </w:tcPr>
          <w:p w14:paraId="462E4169"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p>
        </w:tc>
      </w:tr>
      <w:tr w:rsidR="00BD6160" w:rsidRPr="00B41362" w14:paraId="21BBB68A" w14:textId="77777777" w:rsidTr="00500E10">
        <w:tc>
          <w:tcPr>
            <w:tcW w:w="4606" w:type="dxa"/>
          </w:tcPr>
          <w:p w14:paraId="746DA348"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r w:rsidRPr="00B41362">
              <w:rPr>
                <w:rFonts w:eastAsia="Times New Roman" w:cstheme="minorHAnsi"/>
                <w:b/>
                <w:snapToGrid w:val="0"/>
                <w:szCs w:val="20"/>
                <w:lang w:eastAsia="nl-NL"/>
              </w:rPr>
              <w:t>Telefoonnummer contactpersoon</w:t>
            </w:r>
          </w:p>
          <w:p w14:paraId="2D1DF945"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p>
          <w:p w14:paraId="71F08622"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p>
        </w:tc>
        <w:tc>
          <w:tcPr>
            <w:tcW w:w="4606" w:type="dxa"/>
          </w:tcPr>
          <w:p w14:paraId="3356BDCA"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p>
        </w:tc>
      </w:tr>
      <w:tr w:rsidR="00BD6160" w:rsidRPr="00B41362" w14:paraId="50B67FDA" w14:textId="77777777" w:rsidTr="00500E10">
        <w:tc>
          <w:tcPr>
            <w:tcW w:w="4606" w:type="dxa"/>
          </w:tcPr>
          <w:p w14:paraId="3956A2E7"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r w:rsidRPr="00B41362">
              <w:rPr>
                <w:rFonts w:eastAsia="Times New Roman" w:cstheme="minorHAnsi"/>
                <w:b/>
                <w:snapToGrid w:val="0"/>
                <w:szCs w:val="20"/>
                <w:lang w:eastAsia="nl-NL"/>
              </w:rPr>
              <w:t>Datum aanvang en looptijd</w:t>
            </w:r>
          </w:p>
          <w:p w14:paraId="4BB4386E"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r w:rsidRPr="00B41362">
              <w:rPr>
                <w:rFonts w:eastAsia="Times New Roman" w:cstheme="minorHAnsi"/>
                <w:b/>
                <w:snapToGrid w:val="0"/>
                <w:szCs w:val="20"/>
                <w:lang w:eastAsia="nl-NL"/>
              </w:rPr>
              <w:t>contract dienstverlening</w:t>
            </w:r>
          </w:p>
          <w:p w14:paraId="5BE5BCDC"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p>
        </w:tc>
        <w:tc>
          <w:tcPr>
            <w:tcW w:w="4606" w:type="dxa"/>
          </w:tcPr>
          <w:p w14:paraId="178B2927"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p>
        </w:tc>
      </w:tr>
      <w:tr w:rsidR="00BD6160" w:rsidRPr="00B41362" w14:paraId="15DA0D28" w14:textId="77777777" w:rsidTr="00500E10">
        <w:tc>
          <w:tcPr>
            <w:tcW w:w="4606" w:type="dxa"/>
          </w:tcPr>
          <w:p w14:paraId="6F3877C3"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r w:rsidRPr="00B41362">
              <w:rPr>
                <w:rFonts w:eastAsia="Times New Roman" w:cstheme="minorHAnsi"/>
                <w:b/>
                <w:snapToGrid w:val="0"/>
                <w:szCs w:val="20"/>
                <w:lang w:eastAsia="nl-NL"/>
              </w:rPr>
              <w:t>Beschrijving van de</w:t>
            </w:r>
          </w:p>
          <w:p w14:paraId="645777B6"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r w:rsidRPr="00B41362">
              <w:rPr>
                <w:rFonts w:eastAsia="Times New Roman" w:cstheme="minorHAnsi"/>
                <w:b/>
                <w:snapToGrid w:val="0"/>
                <w:szCs w:val="20"/>
                <w:lang w:eastAsia="nl-NL"/>
              </w:rPr>
              <w:t xml:space="preserve">Dienstverlening </w:t>
            </w:r>
          </w:p>
        </w:tc>
        <w:tc>
          <w:tcPr>
            <w:tcW w:w="4606" w:type="dxa"/>
          </w:tcPr>
          <w:p w14:paraId="0213E9C4" w14:textId="77777777" w:rsidR="00B41362" w:rsidRPr="00B41362" w:rsidRDefault="00B41362" w:rsidP="00B41362">
            <w:pPr>
              <w:keepNext/>
              <w:spacing w:before="240" w:after="60" w:line="240" w:lineRule="auto"/>
              <w:outlineLvl w:val="1"/>
              <w:rPr>
                <w:rFonts w:eastAsiaTheme="minorEastAsia" w:cstheme="minorHAnsi"/>
                <w:szCs w:val="20"/>
              </w:rPr>
            </w:pPr>
            <w:r w:rsidRPr="00B41362">
              <w:rPr>
                <w:rFonts w:eastAsiaTheme="minorEastAsia" w:cstheme="minorHAnsi"/>
                <w:szCs w:val="20"/>
              </w:rPr>
              <w:t>Het betreft de volgende kerncompetenties:</w:t>
            </w:r>
          </w:p>
          <w:p w14:paraId="50FBA5B2" w14:textId="77777777" w:rsidR="00B41362" w:rsidRPr="00B41362" w:rsidRDefault="00B41362" w:rsidP="00B41362">
            <w:pPr>
              <w:pStyle w:val="Lijstalinea"/>
              <w:keepNext/>
              <w:numPr>
                <w:ilvl w:val="0"/>
                <w:numId w:val="1"/>
              </w:numPr>
              <w:spacing w:before="240" w:after="60" w:line="240" w:lineRule="auto"/>
              <w:outlineLvl w:val="1"/>
              <w:rPr>
                <w:rFonts w:asciiTheme="minorHAnsi" w:eastAsiaTheme="minorEastAsia" w:hAnsiTheme="minorHAnsi" w:cstheme="minorHAnsi"/>
                <w:snapToGrid/>
                <w:sz w:val="20"/>
                <w:lang w:eastAsia="en-US"/>
              </w:rPr>
            </w:pPr>
            <w:r w:rsidRPr="00B41362">
              <w:rPr>
                <w:rFonts w:asciiTheme="minorHAnsi" w:eastAsiaTheme="minorEastAsia" w:hAnsiTheme="minorHAnsi" w:cstheme="minorHAnsi"/>
                <w:snapToGrid/>
                <w:sz w:val="20"/>
                <w:lang w:eastAsia="en-US"/>
              </w:rPr>
              <w:t>D</w:t>
            </w:r>
            <w:r w:rsidRPr="00B41362">
              <w:rPr>
                <w:rFonts w:asciiTheme="minorHAnsi" w:eastAsiaTheme="minorEastAsia" w:hAnsiTheme="minorHAnsi" w:cstheme="minorHAnsi"/>
                <w:sz w:val="20"/>
                <w:lang w:eastAsia="en-US"/>
              </w:rPr>
              <w:t>e Inschrijver heeft ervaring met het ontwerpen, plaatsen, aansluiten van het beregeningssysteem en het onderhouden van een groenwand met een oppervlakte van tenminste 35m2.</w:t>
            </w:r>
          </w:p>
          <w:p w14:paraId="61107EEC" w14:textId="77777777" w:rsidR="00B41362" w:rsidRPr="00B41362" w:rsidRDefault="00B41362" w:rsidP="00B41362">
            <w:pPr>
              <w:pStyle w:val="Lijstalinea"/>
              <w:keepNext/>
              <w:numPr>
                <w:ilvl w:val="0"/>
                <w:numId w:val="1"/>
              </w:numPr>
              <w:spacing w:before="240" w:after="60" w:line="240" w:lineRule="auto"/>
              <w:outlineLvl w:val="1"/>
              <w:rPr>
                <w:rFonts w:asciiTheme="minorHAnsi" w:hAnsiTheme="minorHAnsi" w:cstheme="minorHAnsi"/>
                <w:snapToGrid/>
                <w:sz w:val="20"/>
                <w:lang w:eastAsia="en-US"/>
              </w:rPr>
            </w:pPr>
            <w:r w:rsidRPr="00B41362">
              <w:rPr>
                <w:rFonts w:asciiTheme="minorHAnsi" w:eastAsiaTheme="minorEastAsia" w:hAnsiTheme="minorHAnsi" w:cstheme="minorHAnsi"/>
                <w:snapToGrid/>
                <w:sz w:val="20"/>
                <w:lang w:eastAsia="en-US"/>
              </w:rPr>
              <w:lastRenderedPageBreak/>
              <w:t>De Inschrijver heeft ervaring met het ontwerpen van een inrichtingsplan en het conform  inrichten van de groenvoorziening binnen een complete kantooromgeving met een totale oppervlakte van minimaal 10.000 m2 BVO, welke aansluit bij de visie van de referent.</w:t>
            </w:r>
          </w:p>
          <w:p w14:paraId="50E20BBC" w14:textId="77777777" w:rsidR="00B41362" w:rsidRPr="00B41362" w:rsidRDefault="00B41362" w:rsidP="00B41362">
            <w:pPr>
              <w:pStyle w:val="Lijstalinea"/>
              <w:keepNext/>
              <w:numPr>
                <w:ilvl w:val="0"/>
                <w:numId w:val="1"/>
              </w:numPr>
              <w:spacing w:before="240" w:after="60" w:line="240" w:lineRule="auto"/>
              <w:outlineLvl w:val="1"/>
              <w:rPr>
                <w:rFonts w:asciiTheme="minorHAnsi" w:eastAsiaTheme="minorEastAsia" w:hAnsiTheme="minorHAnsi" w:cstheme="minorHAnsi"/>
                <w:snapToGrid/>
                <w:sz w:val="20"/>
                <w:lang w:eastAsia="en-US"/>
              </w:rPr>
            </w:pPr>
            <w:r w:rsidRPr="00B41362">
              <w:rPr>
                <w:rFonts w:asciiTheme="minorHAnsi" w:eastAsiaTheme="minorEastAsia" w:hAnsiTheme="minorHAnsi" w:cstheme="minorHAnsi"/>
                <w:snapToGrid/>
                <w:sz w:val="20"/>
                <w:lang w:eastAsia="en-US"/>
              </w:rPr>
              <w:t>De Inschrijver heeft ervaring met het onderhouden van minimaal 375 (kunst)planten voor één opdrachtgever.</w:t>
            </w:r>
          </w:p>
          <w:p w14:paraId="0A987556"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p>
        </w:tc>
      </w:tr>
      <w:tr w:rsidR="00BD6160" w:rsidRPr="00B41362" w14:paraId="0197459C" w14:textId="77777777" w:rsidTr="00500E10">
        <w:tc>
          <w:tcPr>
            <w:tcW w:w="4606" w:type="dxa"/>
          </w:tcPr>
          <w:p w14:paraId="693771C0"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r w:rsidRPr="00B41362">
              <w:rPr>
                <w:rFonts w:eastAsia="Times New Roman" w:cstheme="minorHAnsi"/>
                <w:b/>
                <w:snapToGrid w:val="0"/>
                <w:szCs w:val="20"/>
                <w:lang w:eastAsia="nl-NL"/>
              </w:rPr>
              <w:lastRenderedPageBreak/>
              <w:t>Certificaat toegevoegd.</w:t>
            </w:r>
          </w:p>
        </w:tc>
        <w:tc>
          <w:tcPr>
            <w:tcW w:w="4606" w:type="dxa"/>
          </w:tcPr>
          <w:p w14:paraId="0F13B1C3" w14:textId="77777777" w:rsidR="00BD6160" w:rsidRPr="00B41362" w:rsidRDefault="00BD6160" w:rsidP="00500E10">
            <w:pPr>
              <w:widowControl w:val="0"/>
              <w:autoSpaceDE w:val="0"/>
              <w:autoSpaceDN w:val="0"/>
              <w:adjustRightInd w:val="0"/>
              <w:rPr>
                <w:rFonts w:eastAsia="Times New Roman" w:cstheme="minorHAnsi"/>
                <w:b/>
                <w:snapToGrid w:val="0"/>
                <w:szCs w:val="20"/>
                <w:lang w:eastAsia="nl-NL"/>
              </w:rPr>
            </w:pPr>
          </w:p>
        </w:tc>
      </w:tr>
    </w:tbl>
    <w:p w14:paraId="235614E4" w14:textId="77777777" w:rsidR="00BD6160" w:rsidRPr="00B41362" w:rsidRDefault="00BD6160" w:rsidP="00BD6160">
      <w:pPr>
        <w:widowControl w:val="0"/>
        <w:tabs>
          <w:tab w:val="left" w:pos="0"/>
        </w:tabs>
        <w:rPr>
          <w:rFonts w:eastAsia="Times New Roman" w:cstheme="minorHAnsi"/>
          <w:b/>
          <w:snapToGrid w:val="0"/>
          <w:szCs w:val="20"/>
          <w:lang w:eastAsia="nl-NL"/>
        </w:rPr>
      </w:pPr>
    </w:p>
    <w:p w14:paraId="386C308B" w14:textId="77777777" w:rsidR="00BD6160" w:rsidRPr="00B41362" w:rsidRDefault="00BD6160" w:rsidP="00BD6160">
      <w:pPr>
        <w:widowControl w:val="0"/>
        <w:tabs>
          <w:tab w:val="left" w:pos="0"/>
        </w:tabs>
        <w:rPr>
          <w:rFonts w:eastAsia="Times New Roman" w:cstheme="minorHAnsi"/>
          <w:b/>
          <w:snapToGrid w:val="0"/>
          <w:szCs w:val="20"/>
          <w:lang w:eastAsia="nl-NL"/>
        </w:rPr>
      </w:pPr>
    </w:p>
    <w:p w14:paraId="298F0EF0" w14:textId="77777777" w:rsidR="00BD6160" w:rsidRPr="00B41362" w:rsidRDefault="00BD6160" w:rsidP="00BD6160">
      <w:pPr>
        <w:widowControl w:val="0"/>
        <w:tabs>
          <w:tab w:val="left" w:pos="0"/>
        </w:tabs>
        <w:rPr>
          <w:rFonts w:eastAsia="Times New Roman" w:cstheme="minorHAnsi"/>
          <w:b/>
          <w:snapToGrid w:val="0"/>
          <w:szCs w:val="20"/>
          <w:lang w:eastAsia="nl-NL"/>
        </w:rPr>
      </w:pPr>
      <w:r w:rsidRPr="00B41362">
        <w:rPr>
          <w:rFonts w:eastAsia="Times New Roman" w:cstheme="minorHAnsi"/>
          <w:b/>
          <w:snapToGrid w:val="0"/>
          <w:szCs w:val="20"/>
          <w:lang w:eastAsia="nl-NL"/>
        </w:rPr>
        <w:t>VERGEET NIET HET DOOR UW REFERENT ONDERTEKENDE CERTIFICAAT BIJ TE VOEGEN!</w:t>
      </w:r>
    </w:p>
    <w:p w14:paraId="703CE573" w14:textId="0AE909A3" w:rsidR="00B41362" w:rsidRDefault="00B41362">
      <w:pPr>
        <w:spacing w:after="200" w:line="276" w:lineRule="auto"/>
        <w:rPr>
          <w:rFonts w:eastAsia="Times New Roman" w:cstheme="minorHAnsi"/>
          <w:b/>
          <w:snapToGrid w:val="0"/>
          <w:szCs w:val="20"/>
          <w:lang w:eastAsia="nl-NL"/>
        </w:rPr>
      </w:pPr>
      <w:r>
        <w:rPr>
          <w:rFonts w:eastAsia="Times New Roman" w:cstheme="minorHAnsi"/>
          <w:b/>
          <w:snapToGrid w:val="0"/>
          <w:szCs w:val="20"/>
          <w:lang w:eastAsia="nl-NL"/>
        </w:rPr>
        <w:br w:type="page"/>
      </w:r>
    </w:p>
    <w:p w14:paraId="6B3B6BEE" w14:textId="77777777" w:rsidR="00BD6160" w:rsidRPr="00B41362" w:rsidRDefault="00BD6160" w:rsidP="00BD6160">
      <w:pPr>
        <w:widowControl w:val="0"/>
        <w:rPr>
          <w:rFonts w:eastAsia="Times New Roman" w:cstheme="minorHAnsi"/>
          <w:snapToGrid w:val="0"/>
          <w:szCs w:val="20"/>
          <w:lang w:eastAsia="nl-NL"/>
        </w:rPr>
      </w:pPr>
      <w:bookmarkStart w:id="0" w:name="_Toc221095174"/>
      <w:bookmarkStart w:id="1" w:name="_Toc228067968"/>
      <w:r w:rsidRPr="00B41362">
        <w:rPr>
          <w:rFonts w:eastAsia="Times New Roman" w:cstheme="minorHAnsi"/>
          <w:snapToGrid w:val="0"/>
          <w:szCs w:val="20"/>
          <w:lang w:eastAsia="nl-NL"/>
        </w:rPr>
        <w:lastRenderedPageBreak/>
        <w:t>Certificaat (IN TE VULLEN EN TE ONDERTEKENEN DOOR DE REFERENT):</w:t>
      </w:r>
      <w:bookmarkEnd w:id="0"/>
      <w:bookmarkEnd w:id="1"/>
    </w:p>
    <w:p w14:paraId="61A86CBD" w14:textId="77777777" w:rsidR="00BD6160" w:rsidRPr="00B41362" w:rsidRDefault="00BD6160" w:rsidP="00BD6160">
      <w:pPr>
        <w:widowControl w:val="0"/>
        <w:rPr>
          <w:rFonts w:eastAsia="Times New Roman" w:cstheme="minorHAnsi"/>
          <w:snapToGrid w:val="0"/>
          <w:szCs w:val="20"/>
          <w:lang w:eastAsia="nl-NL"/>
        </w:rPr>
      </w:pPr>
    </w:p>
    <w:p w14:paraId="1560826D" w14:textId="77777777" w:rsidR="00BD6160" w:rsidRPr="00B41362" w:rsidRDefault="00BD6160" w:rsidP="00BD6160">
      <w:pPr>
        <w:widowControl w:val="0"/>
        <w:rPr>
          <w:rFonts w:eastAsia="Times New Roman" w:cstheme="minorHAnsi"/>
          <w:snapToGrid w:val="0"/>
          <w:szCs w:val="20"/>
          <w:lang w:eastAsia="nl-NL"/>
        </w:rPr>
      </w:pPr>
    </w:p>
    <w:p w14:paraId="32785B6D" w14:textId="77777777" w:rsidR="00BD6160" w:rsidRPr="00B41362" w:rsidRDefault="00BD6160" w:rsidP="00BD6160">
      <w:pPr>
        <w:widowControl w:val="0"/>
        <w:tabs>
          <w:tab w:val="left" w:pos="0"/>
        </w:tabs>
        <w:rPr>
          <w:rFonts w:eastAsia="Times New Roman" w:cstheme="minorHAnsi"/>
          <w:snapToGrid w:val="0"/>
          <w:szCs w:val="20"/>
          <w:lang w:eastAsia="nl-NL"/>
        </w:rPr>
      </w:pPr>
      <w:bookmarkStart w:id="2" w:name="_Toc221095175"/>
      <w:bookmarkStart w:id="3" w:name="_Toc228067969"/>
      <w:bookmarkStart w:id="4" w:name="_Toc231353550"/>
      <w:r w:rsidRPr="00B41362">
        <w:rPr>
          <w:rFonts w:eastAsia="Times New Roman" w:cstheme="minorHAnsi"/>
          <w:snapToGrid w:val="0"/>
          <w:szCs w:val="20"/>
          <w:lang w:eastAsia="nl-NL"/>
        </w:rPr>
        <w:t xml:space="preserve">Ondergetekende, ……………………………………………………(naam contactpersoon referent), verklaart dat …………………………………………….(naam inschrijver) in de periode van …………………………………….... tot...........................................................  de navolgende genoemde diensten inzake ……………………………………………….... naar behoren heeft uitgevoerd. </w:t>
      </w:r>
    </w:p>
    <w:p w14:paraId="4E58378B" w14:textId="77777777" w:rsidR="00BD6160" w:rsidRPr="00B41362" w:rsidRDefault="00BD6160" w:rsidP="00BD6160">
      <w:pPr>
        <w:widowControl w:val="0"/>
        <w:tabs>
          <w:tab w:val="left" w:pos="0"/>
        </w:tabs>
        <w:rPr>
          <w:rFonts w:eastAsia="Times New Roman" w:cstheme="minorHAnsi"/>
          <w:snapToGrid w:val="0"/>
          <w:szCs w:val="20"/>
          <w:lang w:eastAsia="nl-NL"/>
        </w:rPr>
      </w:pPr>
    </w:p>
    <w:p w14:paraId="2957AC42" w14:textId="77777777" w:rsidR="00BD6160" w:rsidRPr="00B41362" w:rsidRDefault="00BD6160" w:rsidP="00BD6160">
      <w:pPr>
        <w:widowControl w:val="0"/>
        <w:tabs>
          <w:tab w:val="left" w:pos="0"/>
        </w:tabs>
        <w:rPr>
          <w:rFonts w:eastAsia="Times New Roman" w:cstheme="minorHAnsi"/>
          <w:snapToGrid w:val="0"/>
          <w:szCs w:val="20"/>
          <w:lang w:eastAsia="nl-NL"/>
        </w:rPr>
      </w:pPr>
      <w:r w:rsidRPr="00B41362">
        <w:rPr>
          <w:rFonts w:eastAsia="Times New Roman" w:cstheme="minorHAnsi"/>
          <w:snapToGrid w:val="0"/>
          <w:szCs w:val="20"/>
          <w:lang w:eastAsia="nl-NL"/>
        </w:rPr>
        <w:t>Ten aanzien van de uitgevoerde diensten zijn de navolgende bijzonderheden te noemen:</w:t>
      </w:r>
      <w:bookmarkEnd w:id="2"/>
      <w:bookmarkEnd w:id="3"/>
      <w:bookmarkEnd w:id="4"/>
    </w:p>
    <w:p w14:paraId="237834DF" w14:textId="77777777" w:rsidR="00BD6160" w:rsidRPr="00B41362" w:rsidRDefault="00BD6160" w:rsidP="00BD6160">
      <w:pPr>
        <w:widowControl w:val="0"/>
        <w:rPr>
          <w:rFonts w:eastAsia="Times New Roman" w:cstheme="minorHAnsi"/>
          <w:snapToGrid w:val="0"/>
          <w:szCs w:val="20"/>
          <w:lang w:eastAsia="nl-NL"/>
        </w:rPr>
      </w:pPr>
    </w:p>
    <w:p w14:paraId="55912122" w14:textId="77777777" w:rsidR="00BD6160" w:rsidRPr="00B41362" w:rsidRDefault="00BD6160" w:rsidP="00BD6160">
      <w:pPr>
        <w:widowControl w:val="0"/>
        <w:rPr>
          <w:rFonts w:eastAsia="Times New Roman" w:cstheme="minorHAnsi"/>
          <w:snapToGrid w:val="0"/>
          <w:szCs w:val="20"/>
          <w:lang w:eastAsia="nl-NL"/>
        </w:rPr>
      </w:pPr>
      <w:r w:rsidRPr="00B41362">
        <w:rPr>
          <w:rFonts w:eastAsia="Times New Roman" w:cstheme="minorHAnsi"/>
          <w:snapToGrid w:val="0"/>
          <w:szCs w:val="20"/>
          <w:highlight w:val="yellow"/>
          <w:lang w:eastAsia="nl-NL"/>
        </w:rPr>
        <w:t>In te vullen door referent indien er bijzonderheden zijn.</w:t>
      </w:r>
      <w:r w:rsidRPr="00B41362">
        <w:rPr>
          <w:rFonts w:eastAsia="Times New Roman" w:cstheme="minorHAnsi"/>
          <w:snapToGrid w:val="0"/>
          <w:szCs w:val="20"/>
          <w:lang w:eastAsia="nl-NL"/>
        </w:rPr>
        <w:t xml:space="preserve"> </w:t>
      </w:r>
    </w:p>
    <w:p w14:paraId="3BB0F230" w14:textId="77777777" w:rsidR="00BD6160" w:rsidRPr="00B41362" w:rsidRDefault="00BD6160" w:rsidP="00BD6160">
      <w:pPr>
        <w:widowControl w:val="0"/>
        <w:rPr>
          <w:rFonts w:eastAsia="Times New Roman" w:cstheme="minorHAnsi"/>
          <w:snapToGrid w:val="0"/>
          <w:szCs w:val="20"/>
          <w:lang w:eastAsia="nl-NL"/>
        </w:rPr>
      </w:pPr>
    </w:p>
    <w:p w14:paraId="0E47F74E" w14:textId="77777777" w:rsidR="00BD6160" w:rsidRPr="00B41362" w:rsidRDefault="00BD6160" w:rsidP="00BD6160">
      <w:pPr>
        <w:widowControl w:val="0"/>
        <w:tabs>
          <w:tab w:val="left" w:pos="0"/>
        </w:tabs>
        <w:rPr>
          <w:rFonts w:eastAsia="Times New Roman" w:cstheme="minorHAnsi"/>
          <w:snapToGrid w:val="0"/>
          <w:szCs w:val="20"/>
          <w:lang w:eastAsia="nl-NL"/>
        </w:rPr>
      </w:pPr>
      <w:r w:rsidRPr="00B41362">
        <w:rPr>
          <w:rFonts w:eastAsia="Times New Roman" w:cstheme="minorHAnsi"/>
          <w:snapToGrid w:val="0"/>
          <w:szCs w:val="20"/>
          <w:lang w:eastAsia="nl-NL"/>
        </w:rPr>
        <w:t>Aldus naar waarheid opgemaakt op:</w:t>
      </w:r>
    </w:p>
    <w:p w14:paraId="79E712F8" w14:textId="77777777" w:rsidR="00BD6160" w:rsidRPr="00B41362" w:rsidRDefault="00BD6160" w:rsidP="00BD6160">
      <w:pPr>
        <w:widowControl w:val="0"/>
        <w:tabs>
          <w:tab w:val="left" w:pos="0"/>
        </w:tabs>
        <w:rPr>
          <w:rFonts w:eastAsia="Times New Roman" w:cstheme="minorHAnsi"/>
          <w:snapToGrid w:val="0"/>
          <w:szCs w:val="20"/>
          <w:lang w:eastAsia="nl-NL"/>
        </w:rPr>
      </w:pPr>
    </w:p>
    <w:p w14:paraId="30CFB7AB" w14:textId="77777777" w:rsidR="00BD6160" w:rsidRPr="00B41362" w:rsidRDefault="00BD6160" w:rsidP="00BD6160">
      <w:pPr>
        <w:widowControl w:val="0"/>
        <w:tabs>
          <w:tab w:val="left" w:pos="0"/>
        </w:tabs>
        <w:rPr>
          <w:rFonts w:eastAsia="Times New Roman" w:cstheme="minorHAnsi"/>
          <w:snapToGrid w:val="0"/>
          <w:szCs w:val="20"/>
          <w:lang w:eastAsia="nl-NL"/>
        </w:rPr>
      </w:pPr>
    </w:p>
    <w:p w14:paraId="2BC5F377" w14:textId="77777777" w:rsidR="00BD6160" w:rsidRPr="00B41362" w:rsidRDefault="00BD6160" w:rsidP="00BD6160">
      <w:pPr>
        <w:widowControl w:val="0"/>
        <w:tabs>
          <w:tab w:val="left" w:pos="0"/>
        </w:tabs>
        <w:rPr>
          <w:rFonts w:eastAsia="Times New Roman" w:cstheme="minorHAnsi"/>
          <w:snapToGrid w:val="0"/>
          <w:szCs w:val="20"/>
          <w:lang w:eastAsia="nl-NL"/>
        </w:rPr>
      </w:pPr>
      <w:r w:rsidRPr="00B41362">
        <w:rPr>
          <w:rFonts w:eastAsia="Times New Roman" w:cstheme="minorHAnsi"/>
          <w:snapToGrid w:val="0"/>
          <w:szCs w:val="20"/>
          <w:lang w:eastAsia="nl-NL"/>
        </w:rPr>
        <w:t>…………………………….. YYYY, te ……………………………….(plaats),</w:t>
      </w:r>
    </w:p>
    <w:p w14:paraId="6419D5A0" w14:textId="77777777" w:rsidR="00BD6160" w:rsidRPr="00B41362" w:rsidRDefault="00BD6160" w:rsidP="00BD6160">
      <w:pPr>
        <w:widowControl w:val="0"/>
        <w:tabs>
          <w:tab w:val="left" w:pos="0"/>
        </w:tabs>
        <w:rPr>
          <w:rFonts w:eastAsia="Times New Roman" w:cstheme="minorHAnsi"/>
          <w:snapToGrid w:val="0"/>
          <w:szCs w:val="20"/>
          <w:lang w:eastAsia="nl-NL"/>
        </w:rPr>
      </w:pPr>
    </w:p>
    <w:p w14:paraId="4E253A35" w14:textId="77777777" w:rsidR="00BD6160" w:rsidRPr="00B41362" w:rsidRDefault="00BD6160" w:rsidP="00BD6160">
      <w:pPr>
        <w:widowControl w:val="0"/>
        <w:tabs>
          <w:tab w:val="left" w:pos="0"/>
        </w:tabs>
        <w:rPr>
          <w:rFonts w:eastAsia="Times New Roman" w:cstheme="minorHAnsi"/>
          <w:snapToGrid w:val="0"/>
          <w:szCs w:val="20"/>
          <w:lang w:eastAsia="nl-NL"/>
        </w:rPr>
      </w:pPr>
      <w:r w:rsidRPr="00B41362">
        <w:rPr>
          <w:rFonts w:eastAsia="Times New Roman" w:cstheme="minorHAnsi"/>
          <w:snapToGrid w:val="0"/>
          <w:szCs w:val="20"/>
          <w:lang w:eastAsia="nl-NL"/>
        </w:rPr>
        <w:t>Door …………………………………………………………(gevolmachtigde) van</w:t>
      </w:r>
    </w:p>
    <w:p w14:paraId="0536F05A" w14:textId="77777777" w:rsidR="00BD6160" w:rsidRPr="00B41362" w:rsidRDefault="00BD6160" w:rsidP="00BD6160">
      <w:pPr>
        <w:widowControl w:val="0"/>
        <w:tabs>
          <w:tab w:val="left" w:pos="0"/>
        </w:tabs>
        <w:rPr>
          <w:rFonts w:eastAsia="Times New Roman" w:cstheme="minorHAnsi"/>
          <w:snapToGrid w:val="0"/>
          <w:szCs w:val="20"/>
          <w:lang w:eastAsia="nl-NL"/>
        </w:rPr>
      </w:pPr>
    </w:p>
    <w:p w14:paraId="27AF7228" w14:textId="77777777" w:rsidR="00BD6160" w:rsidRPr="00B41362" w:rsidRDefault="00BD6160" w:rsidP="00BD6160">
      <w:pPr>
        <w:widowControl w:val="0"/>
        <w:rPr>
          <w:rFonts w:eastAsia="Times New Roman" w:cstheme="minorHAnsi"/>
          <w:snapToGrid w:val="0"/>
          <w:szCs w:val="20"/>
          <w:lang w:eastAsia="nl-NL"/>
        </w:rPr>
      </w:pPr>
      <w:r w:rsidRPr="00B41362">
        <w:rPr>
          <w:rFonts w:eastAsia="Times New Roman" w:cstheme="minorHAnsi"/>
          <w:snapToGrid w:val="0"/>
          <w:szCs w:val="20"/>
          <w:lang w:eastAsia="nl-NL"/>
        </w:rPr>
        <w:t>……………………………………………………………… (bedrijf)</w:t>
      </w:r>
    </w:p>
    <w:p w14:paraId="10BB2A9F" w14:textId="77777777" w:rsidR="00BD6160" w:rsidRPr="00B41362" w:rsidRDefault="00BD6160" w:rsidP="00BD6160">
      <w:pPr>
        <w:widowControl w:val="0"/>
        <w:rPr>
          <w:rFonts w:eastAsia="Times New Roman" w:cstheme="minorHAnsi"/>
          <w:snapToGrid w:val="0"/>
          <w:szCs w:val="20"/>
          <w:lang w:eastAsia="nl-NL"/>
        </w:rPr>
      </w:pPr>
    </w:p>
    <w:p w14:paraId="775ED12D" w14:textId="77777777" w:rsidR="00F91A8A" w:rsidRPr="00B41362" w:rsidRDefault="00BD6160" w:rsidP="00BD6160">
      <w:pPr>
        <w:widowControl w:val="0"/>
        <w:rPr>
          <w:rFonts w:eastAsia="Times New Roman" w:cstheme="minorHAnsi"/>
          <w:snapToGrid w:val="0"/>
          <w:szCs w:val="20"/>
          <w:lang w:eastAsia="nl-NL"/>
        </w:rPr>
      </w:pPr>
      <w:bookmarkStart w:id="5" w:name="_Toc221095176"/>
      <w:r w:rsidRPr="00B41362">
        <w:rPr>
          <w:rFonts w:eastAsia="Times New Roman" w:cstheme="minorHAnsi"/>
          <w:snapToGrid w:val="0"/>
          <w:szCs w:val="20"/>
          <w:lang w:eastAsia="nl-NL"/>
        </w:rPr>
        <w:t>Handtekening ………………………………………………</w:t>
      </w:r>
      <w:bookmarkEnd w:id="5"/>
    </w:p>
    <w:sectPr w:rsidR="00F91A8A" w:rsidRPr="00B4136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2C290" w14:textId="77777777" w:rsidR="00B41362" w:rsidRDefault="00B41362" w:rsidP="00F91A8A">
      <w:pPr>
        <w:spacing w:line="240" w:lineRule="auto"/>
      </w:pPr>
      <w:r>
        <w:separator/>
      </w:r>
    </w:p>
  </w:endnote>
  <w:endnote w:type="continuationSeparator" w:id="0">
    <w:p w14:paraId="5CCE1C42" w14:textId="77777777" w:rsidR="00B41362" w:rsidRDefault="00B41362"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Til VL">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438A5" w14:textId="77777777" w:rsidR="00F91A8A" w:rsidRDefault="00F91A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0F55E" w14:textId="77777777" w:rsidR="00F91A8A" w:rsidRDefault="00F91A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37A79" w14:textId="77777777" w:rsidR="00F91A8A" w:rsidRDefault="00F91A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BAD21" w14:textId="77777777" w:rsidR="00B41362" w:rsidRDefault="00B41362" w:rsidP="00F91A8A">
      <w:pPr>
        <w:spacing w:line="240" w:lineRule="auto"/>
      </w:pPr>
      <w:r>
        <w:separator/>
      </w:r>
    </w:p>
  </w:footnote>
  <w:footnote w:type="continuationSeparator" w:id="0">
    <w:p w14:paraId="4F1F0749" w14:textId="77777777" w:rsidR="00B41362" w:rsidRDefault="00B41362" w:rsidP="00F91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A3999" w14:textId="77777777" w:rsidR="00F91A8A" w:rsidRDefault="00F91A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6C35" w14:textId="77777777" w:rsidR="00F91A8A" w:rsidRDefault="00F91A8A" w:rsidP="00F91A8A">
    <w:pPr>
      <w:pStyle w:val="Voet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C9F19" w14:textId="77777777" w:rsidR="00F91A8A" w:rsidRDefault="00F91A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45DBB"/>
    <w:multiLevelType w:val="hybridMultilevel"/>
    <w:tmpl w:val="2F4A7F26"/>
    <w:lvl w:ilvl="0" w:tplc="7494D3D6">
      <w:start w:val="1"/>
      <w:numFmt w:val="bullet"/>
      <w:lvlText w:val=""/>
      <w:lvlJc w:val="left"/>
      <w:pPr>
        <w:ind w:left="720" w:hanging="360"/>
      </w:pPr>
      <w:rPr>
        <w:rFonts w:ascii="Symbol" w:hAnsi="Symbol" w:hint="default"/>
      </w:rPr>
    </w:lvl>
    <w:lvl w:ilvl="1" w:tplc="5F524FEC">
      <w:start w:val="1"/>
      <w:numFmt w:val="bullet"/>
      <w:lvlText w:val="o"/>
      <w:lvlJc w:val="left"/>
      <w:pPr>
        <w:ind w:left="1440" w:hanging="360"/>
      </w:pPr>
      <w:rPr>
        <w:rFonts w:ascii="Courier New" w:hAnsi="Courier New" w:hint="default"/>
      </w:rPr>
    </w:lvl>
    <w:lvl w:ilvl="2" w:tplc="8812A39A">
      <w:start w:val="1"/>
      <w:numFmt w:val="bullet"/>
      <w:lvlText w:val=""/>
      <w:lvlJc w:val="left"/>
      <w:pPr>
        <w:ind w:left="2160" w:hanging="360"/>
      </w:pPr>
      <w:rPr>
        <w:rFonts w:ascii="Wingdings" w:hAnsi="Wingdings" w:hint="default"/>
      </w:rPr>
    </w:lvl>
    <w:lvl w:ilvl="3" w:tplc="F8C4262A">
      <w:start w:val="1"/>
      <w:numFmt w:val="bullet"/>
      <w:lvlText w:val=""/>
      <w:lvlJc w:val="left"/>
      <w:pPr>
        <w:ind w:left="2880" w:hanging="360"/>
      </w:pPr>
      <w:rPr>
        <w:rFonts w:ascii="Symbol" w:hAnsi="Symbol" w:hint="default"/>
      </w:rPr>
    </w:lvl>
    <w:lvl w:ilvl="4" w:tplc="6B80704A">
      <w:start w:val="1"/>
      <w:numFmt w:val="bullet"/>
      <w:lvlText w:val="o"/>
      <w:lvlJc w:val="left"/>
      <w:pPr>
        <w:ind w:left="3600" w:hanging="360"/>
      </w:pPr>
      <w:rPr>
        <w:rFonts w:ascii="Courier New" w:hAnsi="Courier New" w:hint="default"/>
      </w:rPr>
    </w:lvl>
    <w:lvl w:ilvl="5" w:tplc="3C141E28">
      <w:start w:val="1"/>
      <w:numFmt w:val="bullet"/>
      <w:lvlText w:val=""/>
      <w:lvlJc w:val="left"/>
      <w:pPr>
        <w:ind w:left="4320" w:hanging="360"/>
      </w:pPr>
      <w:rPr>
        <w:rFonts w:ascii="Wingdings" w:hAnsi="Wingdings" w:hint="default"/>
      </w:rPr>
    </w:lvl>
    <w:lvl w:ilvl="6" w:tplc="5A140F18">
      <w:start w:val="1"/>
      <w:numFmt w:val="bullet"/>
      <w:lvlText w:val=""/>
      <w:lvlJc w:val="left"/>
      <w:pPr>
        <w:ind w:left="5040" w:hanging="360"/>
      </w:pPr>
      <w:rPr>
        <w:rFonts w:ascii="Symbol" w:hAnsi="Symbol" w:hint="default"/>
      </w:rPr>
    </w:lvl>
    <w:lvl w:ilvl="7" w:tplc="748A6146">
      <w:start w:val="1"/>
      <w:numFmt w:val="bullet"/>
      <w:lvlText w:val="o"/>
      <w:lvlJc w:val="left"/>
      <w:pPr>
        <w:ind w:left="5760" w:hanging="360"/>
      </w:pPr>
      <w:rPr>
        <w:rFonts w:ascii="Courier New" w:hAnsi="Courier New" w:hint="default"/>
      </w:rPr>
    </w:lvl>
    <w:lvl w:ilvl="8" w:tplc="3946B016">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41362"/>
    <w:rsid w:val="000E27D1"/>
    <w:rsid w:val="00183BFF"/>
    <w:rsid w:val="00186254"/>
    <w:rsid w:val="005355A5"/>
    <w:rsid w:val="0063599E"/>
    <w:rsid w:val="00747D8B"/>
    <w:rsid w:val="007D034A"/>
    <w:rsid w:val="008B4F42"/>
    <w:rsid w:val="008C06D2"/>
    <w:rsid w:val="00A9425F"/>
    <w:rsid w:val="00B41362"/>
    <w:rsid w:val="00BA1B56"/>
    <w:rsid w:val="00BD6160"/>
    <w:rsid w:val="00C4694D"/>
    <w:rsid w:val="00E72655"/>
    <w:rsid w:val="00F05018"/>
    <w:rsid w:val="00F91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BA7CB"/>
  <w15:docId w15:val="{A05A9DEE-00AB-4C75-9644-0C6241509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6160"/>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paragraph" w:styleId="Lijstalinea">
    <w:name w:val="List Paragraph"/>
    <w:basedOn w:val="Standaard"/>
    <w:link w:val="LijstalineaChar"/>
    <w:uiPriority w:val="34"/>
    <w:qFormat/>
    <w:rsid w:val="00B41362"/>
    <w:pPr>
      <w:widowControl w:val="0"/>
      <w:ind w:left="708"/>
    </w:pPr>
    <w:rPr>
      <w:rFonts w:ascii="Lucida Til VL" w:eastAsia="Times New Roman" w:hAnsi="Lucida Til VL" w:cs="Times New Roman"/>
      <w:snapToGrid w:val="0"/>
      <w:sz w:val="17"/>
      <w:szCs w:val="20"/>
      <w:lang w:eastAsia="nl-NL"/>
    </w:rPr>
  </w:style>
  <w:style w:type="character" w:customStyle="1" w:styleId="LijstalineaChar">
    <w:name w:val="Lijstalinea Char"/>
    <w:link w:val="Lijstalinea"/>
    <w:uiPriority w:val="34"/>
    <w:locked/>
    <w:rsid w:val="00B41362"/>
    <w:rPr>
      <w:rFonts w:ascii="Lucida Til VL" w:eastAsia="Times New Roman" w:hAnsi="Lucida Til VL" w:cs="Times New Roman"/>
      <w:snapToGrid w:val="0"/>
      <w:sz w:val="17"/>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Vertrouwelijk\TBJUR\IN\.4.SJABLONEN%20(recente%20versies)\Aanb.doc.%20Europees\Model%20Referen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 Referentie</Template>
  <TotalTime>1</TotalTime>
  <Pages>3</Pages>
  <Words>487</Words>
  <Characters>2680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Besselink, Jos</dc:creator>
  <cp:lastModifiedBy>Besselink, Jos</cp:lastModifiedBy>
  <cp:revision>1</cp:revision>
  <dcterms:created xsi:type="dcterms:W3CDTF">2022-07-04T12:12:00Z</dcterms:created>
  <dcterms:modified xsi:type="dcterms:W3CDTF">2022-07-04T12:14:00Z</dcterms:modified>
</cp:coreProperties>
</file>