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48B1" w14:textId="1CFF763D" w:rsidR="0015299A" w:rsidRPr="00067F4D" w:rsidRDefault="0015299A" w:rsidP="00173463">
      <w:pPr>
        <w:pStyle w:val="Kop1"/>
        <w:numPr>
          <w:ilvl w:val="0"/>
          <w:numId w:val="0"/>
        </w:numPr>
        <w:suppressAutoHyphens/>
        <w:rPr>
          <w:sz w:val="32"/>
        </w:rPr>
      </w:pPr>
      <w:bookmarkStart w:id="0" w:name="_Toc419285423"/>
      <w:bookmarkStart w:id="1" w:name="_Toc421086919"/>
      <w:bookmarkStart w:id="2" w:name="_Toc421100642"/>
      <w:bookmarkStart w:id="3" w:name="_Toc113981549"/>
      <w:bookmarkStart w:id="4" w:name="_Toc131154095"/>
      <w:r w:rsidRPr="00067F4D">
        <w:rPr>
          <w:sz w:val="32"/>
        </w:rPr>
        <w:t xml:space="preserve">Bijlage 6 </w:t>
      </w:r>
      <w:r w:rsidRPr="00067F4D">
        <w:rPr>
          <w:sz w:val="32"/>
        </w:rPr>
        <w:br/>
        <w:t>Formulier referentieopdracht</w:t>
      </w:r>
      <w:bookmarkEnd w:id="0"/>
      <w:bookmarkEnd w:id="1"/>
      <w:bookmarkEnd w:id="2"/>
      <w:bookmarkEnd w:id="3"/>
      <w:bookmarkEnd w:id="4"/>
    </w:p>
    <w:p w14:paraId="21C68CB6" w14:textId="77777777" w:rsidR="0015299A" w:rsidRDefault="0015299A" w:rsidP="0015299A">
      <w:pPr>
        <w:suppressAutoHyphens/>
        <w:spacing w:line="288" w:lineRule="auto"/>
      </w:pPr>
    </w:p>
    <w:p w14:paraId="5910F6DC" w14:textId="77777777" w:rsidR="0015299A" w:rsidRDefault="0015299A" w:rsidP="0015299A">
      <w:pPr>
        <w:suppressAutoHyphens/>
        <w:ind w:left="-567"/>
        <w:rPr>
          <w:rFonts w:cs="Arial"/>
          <w:lang w:eastAsia="ar-SA"/>
        </w:rPr>
      </w:pPr>
    </w:p>
    <w:p w14:paraId="7ADB4077" w14:textId="77777777" w:rsidR="0015299A" w:rsidRPr="00C0390B" w:rsidRDefault="0015299A" w:rsidP="0015299A">
      <w:pPr>
        <w:suppressAutoHyphens/>
        <w:spacing w:line="288" w:lineRule="auto"/>
        <w:ind w:left="-567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484520AC" w14:textId="77777777" w:rsidR="0015299A" w:rsidRDefault="0015299A" w:rsidP="0015299A">
      <w:pPr>
        <w:suppressAutoHyphens/>
        <w:ind w:left="-567"/>
        <w:rPr>
          <w:rFonts w:cs="Arial"/>
        </w:rPr>
      </w:pPr>
    </w:p>
    <w:p w14:paraId="1F0341AD" w14:textId="77777777" w:rsidR="0015299A" w:rsidRDefault="0015299A" w:rsidP="0015299A">
      <w:pPr>
        <w:suppressAutoHyphens/>
        <w:spacing w:line="288" w:lineRule="auto"/>
        <w:ind w:left="-567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naar tevredenheid </w:t>
      </w:r>
      <w:r>
        <w:t xml:space="preserve">van de </w:t>
      </w:r>
      <w:r>
        <w:rPr>
          <w:rFonts w:cs="Arial"/>
        </w:rPr>
        <w:t>Opdracht</w:t>
      </w:r>
      <w:r w:rsidRPr="00724EA1">
        <w:rPr>
          <w:rFonts w:cs="Arial"/>
        </w:rPr>
        <w:t>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Opdrachtgever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5AFB3F7F" w14:textId="77777777" w:rsidR="0015299A" w:rsidRPr="00C96900" w:rsidRDefault="0015299A" w:rsidP="0015299A">
      <w:pPr>
        <w:suppressAutoHyphens/>
        <w:ind w:left="-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5299A" w14:paraId="1F44F8E0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3BFC712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5299A" w14:paraId="2840DA3D" w14:textId="777777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40C5C41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93BE9E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8916E9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E1DA9E7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B0117B9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3F7EB9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15384C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1D48C34B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30BEB26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B48B76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B0661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7662B65C" w14:textId="77777777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78C64D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35C3856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EA163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D638B22" w14:textId="77777777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3FACFCC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02A000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0E02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52853EB" w14:textId="777777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EDD9130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179F6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4AF866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</w:tbl>
    <w:p w14:paraId="572849AB" w14:textId="77777777" w:rsidR="0015299A" w:rsidRDefault="0015299A" w:rsidP="0015299A">
      <w:pPr>
        <w:suppressAutoHyphens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5299A" w14:paraId="5248EDCC" w14:textId="777777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3F9F0328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5299A" w14:paraId="1E5D4983" w14:textId="777777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D783E6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EBF1C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A68C32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71499D7D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BD9D6EA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16D54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00F1D0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11359C2F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02BB7F3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83CC2B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06AD5C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2ED069CB" w14:textId="77777777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B570FE" w14:textId="77777777" w:rsidR="0015299A" w:rsidRDefault="0015299A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BCA9C5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C9E12D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0E1025C5" w14:textId="777777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7760B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C55F3C" w14:textId="77777777" w:rsidR="0015299A" w:rsidRPr="00482305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E3611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  <w:tr w:rsidR="0015299A" w14:paraId="568B0BDC" w14:textId="777777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85A07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694A39" w14:textId="592D2F61" w:rsidR="0015299A" w:rsidRPr="00482305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  <w:r w:rsidR="00FF1E3F">
              <w:rPr>
                <w:rFonts w:cs="Arial"/>
              </w:rPr>
              <w:t>/</w:t>
            </w:r>
            <w:r w:rsidR="00FF1E3F">
              <w:t xml:space="preserve"> Combinatie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513C81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</w:tbl>
    <w:p w14:paraId="2F52DF73" w14:textId="77777777" w:rsidR="0015299A" w:rsidRDefault="0015299A" w:rsidP="0015299A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1953012B" w14:textId="77777777" w:rsidR="0015299A" w:rsidRPr="008C6805" w:rsidRDefault="0015299A" w:rsidP="0015299A">
      <w:pPr>
        <w:suppressAutoHyphens/>
        <w:spacing w:line="284" w:lineRule="atLeast"/>
        <w:ind w:left="-567"/>
      </w:pPr>
      <w:r>
        <w:rPr>
          <w:rFonts w:cs="Arial"/>
          <w:snapToGrid w:val="0"/>
        </w:rPr>
        <w:t xml:space="preserve">Hierbij verklaart de Inschrijver dat bovenstaande referentieopdracht naar behoren is uitgevoerd. </w:t>
      </w:r>
      <w:r w:rsidRPr="008C6805">
        <w:t xml:space="preserve">De referent tekent ervoor dat alle essentiële aspecten van de uitvoering van de </w:t>
      </w:r>
      <w:r>
        <w:t>Overeenkomst</w:t>
      </w:r>
      <w:r w:rsidRPr="008C6805">
        <w:t xml:space="preserve"> naar behoren en </w:t>
      </w:r>
      <w:proofErr w:type="gramStart"/>
      <w:r w:rsidRPr="008C6805">
        <w:t>conform</w:t>
      </w:r>
      <w:proofErr w:type="gramEnd"/>
      <w:r w:rsidRPr="008C6805">
        <w:t xml:space="preserve"> </w:t>
      </w:r>
      <w:r>
        <w:t>Overeenkomst</w:t>
      </w:r>
      <w:r w:rsidRPr="008C6805">
        <w:t xml:space="preserve"> zijn uitgevoerd. Dat betekent dat geen sprake is geweest van het structureel niet nakomen van een of meerdere essentiële aspecten van de dienstverlening die onderdeel vormden van de </w:t>
      </w:r>
      <w:r>
        <w:lastRenderedPageBreak/>
        <w:t>Overeenkomst</w:t>
      </w:r>
      <w:r w:rsidRPr="008C6805">
        <w:t xml:space="preserve">. Voorbeelden van essentiële onderdelen van de </w:t>
      </w:r>
      <w:r>
        <w:t>Overeenkomst zijn [</w:t>
      </w:r>
      <w:r w:rsidRPr="00E610F2">
        <w:rPr>
          <w:i/>
        </w:rPr>
        <w:t>voorbeelden noemen die van toepassing zijn op deze aanbesteding</w:t>
      </w:r>
      <w:r>
        <w:t>]</w:t>
      </w:r>
      <w:r w:rsidRPr="008C6805">
        <w:t>.</w:t>
      </w:r>
    </w:p>
    <w:p w14:paraId="20607F8D" w14:textId="77777777" w:rsidR="0015299A" w:rsidRDefault="0015299A" w:rsidP="0015299A">
      <w:pPr>
        <w:suppressAutoHyphens/>
        <w:spacing w:line="288" w:lineRule="auto"/>
        <w:rPr>
          <w:rFonts w:cs="Arial"/>
          <w:snapToGrid w:val="0"/>
        </w:rPr>
      </w:pPr>
    </w:p>
    <w:p w14:paraId="310A0F27" w14:textId="77777777" w:rsidR="0015299A" w:rsidRDefault="0015299A" w:rsidP="0015299A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5299A" w:rsidRPr="009576D5" w14:paraId="29B9F990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F41738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2BA732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5F6B9912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A7DF54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2F876F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28BC8FE2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DC2905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1E8AB8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7D0ABF97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E89F2D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B2F6587" w14:textId="77777777" w:rsidR="0015299A" w:rsidRPr="009576D5" w:rsidRDefault="0015299A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456C042" w14:textId="77777777" w:rsidR="0015299A" w:rsidRPr="009576D5" w:rsidRDefault="0015299A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AAA79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79FB9530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06509AE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311B92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3975AE2" w14:textId="77777777" w:rsidR="0015299A" w:rsidRDefault="0015299A" w:rsidP="0015299A">
      <w:pPr>
        <w:suppressAutoHyphens/>
        <w:rPr>
          <w:rFonts w:cs="Arial"/>
          <w:snapToGrid w:val="0"/>
          <w:lang w:eastAsia="ar-SA"/>
        </w:rPr>
      </w:pPr>
    </w:p>
    <w:bookmarkEnd w:id="5"/>
    <w:bookmarkEnd w:id="6"/>
    <w:bookmarkEnd w:id="7"/>
    <w:bookmarkEnd w:id="8"/>
    <w:p w14:paraId="5979FB11" w14:textId="45FE6073" w:rsidR="007A3322" w:rsidRDefault="007A3322" w:rsidP="007A3322">
      <w:pPr>
        <w:pStyle w:val="Plattetekst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14A59" w:rsidRPr="009576D5" w14:paraId="50DDAEF4" w14:textId="77777777" w:rsidTr="00595FA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56EC0E9" w14:textId="2A1352D8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 w:rsidR="00746A53">
              <w:rPr>
                <w:rFonts w:eastAsia="Calibri" w:cs="Arial"/>
              </w:rPr>
              <w:t>Opdrachtgever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EBB078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14A59" w:rsidRPr="009576D5" w14:paraId="3DCFD1F0" w14:textId="77777777" w:rsidTr="00595FA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38DABCB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046CD4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14A59" w:rsidRPr="009576D5" w14:paraId="0C3F51C0" w14:textId="77777777" w:rsidTr="00595FA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B5C49E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44D8D6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14A59" w:rsidRPr="009576D5" w14:paraId="64A9A7F9" w14:textId="77777777" w:rsidTr="00595FA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2FFB94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6FD34BE2" w14:textId="77777777" w:rsidR="00914A59" w:rsidRPr="009576D5" w:rsidRDefault="00914A59" w:rsidP="00595FA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8130554" w14:textId="77777777" w:rsidR="00914A59" w:rsidRPr="009576D5" w:rsidRDefault="00914A59" w:rsidP="00595FA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C03478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14A59" w:rsidRPr="009576D5" w14:paraId="70649385" w14:textId="77777777" w:rsidTr="00595FA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9DE721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B8B780" w14:textId="77777777" w:rsidR="00914A59" w:rsidRPr="009576D5" w:rsidRDefault="00914A59" w:rsidP="00595FA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124F1B7" w14:textId="77777777" w:rsidR="00914A59" w:rsidRDefault="00914A59" w:rsidP="007A3322">
      <w:pPr>
        <w:pStyle w:val="Plattetekst"/>
      </w:pPr>
    </w:p>
    <w:sectPr w:rsidR="00914A59" w:rsidSect="00387F27">
      <w:footerReference w:type="default" r:id="rId11"/>
      <w:headerReference w:type="first" r:id="rId12"/>
      <w:pgSz w:w="11906" w:h="16838" w:code="9"/>
      <w:pgMar w:top="178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7CC56" w14:textId="77777777" w:rsidR="003D029D" w:rsidRDefault="003D029D" w:rsidP="00151013">
      <w:pPr>
        <w:spacing w:line="240" w:lineRule="auto"/>
      </w:pPr>
      <w:r>
        <w:separator/>
      </w:r>
    </w:p>
  </w:endnote>
  <w:endnote w:type="continuationSeparator" w:id="0">
    <w:p w14:paraId="1313F6B9" w14:textId="77777777" w:rsidR="003D029D" w:rsidRDefault="003D029D" w:rsidP="00151013">
      <w:pPr>
        <w:spacing w:line="240" w:lineRule="auto"/>
      </w:pPr>
      <w:r>
        <w:continuationSeparator/>
      </w:r>
    </w:p>
  </w:endnote>
  <w:endnote w:type="continuationNotice" w:id="1">
    <w:p w14:paraId="3B75DE3F" w14:textId="77777777" w:rsidR="003D029D" w:rsidRDefault="003D02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5E95" w14:textId="329D2629" w:rsidR="00432160" w:rsidRDefault="00523FB7">
    <w:pPr>
      <w:pStyle w:val="Voettekst"/>
    </w:pPr>
    <w:r>
      <w:t xml:space="preserve">Europese Aanbesteding </w:t>
    </w:r>
    <w:r w:rsidR="00CD0946">
      <w:t xml:space="preserve">Dataverbindingen </w:t>
    </w:r>
    <w:r w:rsidR="009F59E5">
      <w:tab/>
      <w:t xml:space="preserve">Pagina </w:t>
    </w:r>
    <w:r w:rsidR="009F59E5">
      <w:fldChar w:fldCharType="begin"/>
    </w:r>
    <w:r w:rsidR="009F59E5">
      <w:instrText xml:space="preserve"> PAGE   \* MERGEFORMAT </w:instrText>
    </w:r>
    <w:r w:rsidR="009F59E5">
      <w:fldChar w:fldCharType="separate"/>
    </w:r>
    <w:r w:rsidR="00FA30C8">
      <w:rPr>
        <w:noProof/>
      </w:rPr>
      <w:t>3</w:t>
    </w:r>
    <w:r w:rsidR="009F59E5">
      <w:fldChar w:fldCharType="end"/>
    </w:r>
    <w:r w:rsidR="009F59E5">
      <w:t xml:space="preserve"> van </w:t>
    </w:r>
    <w:r w:rsidR="00FA30C8">
      <w:rPr>
        <w:noProof/>
      </w:rPr>
      <w:fldChar w:fldCharType="begin"/>
    </w:r>
    <w:r w:rsidR="00FA30C8">
      <w:rPr>
        <w:noProof/>
      </w:rPr>
      <w:instrText xml:space="preserve"> NUMPAGES   \* MERGEFORMAT </w:instrText>
    </w:r>
    <w:r w:rsidR="00FA30C8">
      <w:rPr>
        <w:noProof/>
      </w:rPr>
      <w:fldChar w:fldCharType="separate"/>
    </w:r>
    <w:r w:rsidR="00FA30C8">
      <w:rPr>
        <w:noProof/>
      </w:rPr>
      <w:t>3</w:t>
    </w:r>
    <w:r w:rsidR="00FA30C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14BD" w14:textId="77777777" w:rsidR="003D029D" w:rsidRDefault="003D029D" w:rsidP="00151013">
      <w:pPr>
        <w:spacing w:line="240" w:lineRule="auto"/>
      </w:pPr>
      <w:r>
        <w:separator/>
      </w:r>
    </w:p>
  </w:footnote>
  <w:footnote w:type="continuationSeparator" w:id="0">
    <w:p w14:paraId="104C3206" w14:textId="77777777" w:rsidR="003D029D" w:rsidRDefault="003D029D" w:rsidP="00151013">
      <w:pPr>
        <w:spacing w:line="240" w:lineRule="auto"/>
      </w:pPr>
      <w:r>
        <w:continuationSeparator/>
      </w:r>
    </w:p>
  </w:footnote>
  <w:footnote w:type="continuationNotice" w:id="1">
    <w:p w14:paraId="51FF2DDF" w14:textId="77777777" w:rsidR="003D029D" w:rsidRDefault="003D02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54AF" w14:textId="77777777" w:rsidR="000238EB" w:rsidRDefault="000238EB" w:rsidP="000238E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68A3DB" wp14:editId="3C62B9B6">
          <wp:simplePos x="0" y="0"/>
          <wp:positionH relativeFrom="column">
            <wp:posOffset>-313055</wp:posOffset>
          </wp:positionH>
          <wp:positionV relativeFrom="paragraph">
            <wp:posOffset>-182880</wp:posOffset>
          </wp:positionV>
          <wp:extent cx="1211580" cy="624632"/>
          <wp:effectExtent l="0" t="0" r="7620" b="4445"/>
          <wp:wrapSquare wrapText="bothSides"/>
          <wp:docPr id="2" name="Afbeelding 2" descr="Afbeelding met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cirke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6246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6EB1F3" w14:textId="77777777" w:rsidR="000238EB" w:rsidRDefault="000238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61744"/>
    <w:multiLevelType w:val="hybridMultilevel"/>
    <w:tmpl w:val="05FAC05C"/>
    <w:lvl w:ilvl="0" w:tplc="2B92FAD6">
      <w:start w:val="1"/>
      <w:numFmt w:val="decimal"/>
      <w:lvlText w:val="Eis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4" w15:restartNumberingAfterBreak="0">
    <w:nsid w:val="13CE6B9A"/>
    <w:multiLevelType w:val="hybridMultilevel"/>
    <w:tmpl w:val="AD320962"/>
    <w:lvl w:ilvl="0" w:tplc="AB80C6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085DC1"/>
    <w:multiLevelType w:val="hybridMultilevel"/>
    <w:tmpl w:val="E6A031B6"/>
    <w:lvl w:ilvl="0" w:tplc="3C02A2D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B21EF"/>
    <w:multiLevelType w:val="multilevel"/>
    <w:tmpl w:val="17989D6E"/>
    <w:styleLink w:val="NiveaunummeringBN"/>
    <w:lvl w:ilvl="0">
      <w:start w:val="1"/>
      <w:numFmt w:val="decimal"/>
      <w:pStyle w:val="Titel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ussenkop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Subkop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8" w15:restartNumberingAfterBreak="0">
    <w:nsid w:val="1BB817D6"/>
    <w:multiLevelType w:val="hybridMultilevel"/>
    <w:tmpl w:val="5636AEF4"/>
    <w:lvl w:ilvl="0" w:tplc="0413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1C4F2ECE"/>
    <w:multiLevelType w:val="hybridMultilevel"/>
    <w:tmpl w:val="0666C71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D69C9"/>
    <w:multiLevelType w:val="hybridMultilevel"/>
    <w:tmpl w:val="CC2678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2D3B7ADC"/>
    <w:multiLevelType w:val="hybridMultilevel"/>
    <w:tmpl w:val="6986C732"/>
    <w:lvl w:ilvl="0" w:tplc="9CACE464">
      <w:start w:val="3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C0682"/>
    <w:multiLevelType w:val="multilevel"/>
    <w:tmpl w:val="D5AEEA84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auto"/>
        <w:sz w:val="40"/>
        <w:szCs w:val="4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0070C0"/>
        <w:sz w:val="30"/>
        <w:szCs w:val="30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9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375CC0"/>
    <w:multiLevelType w:val="hybridMultilevel"/>
    <w:tmpl w:val="F3B4CC82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A475B"/>
    <w:multiLevelType w:val="hybridMultilevel"/>
    <w:tmpl w:val="7C30DDB2"/>
    <w:lvl w:ilvl="0" w:tplc="6DD4D0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5D0D"/>
    <w:multiLevelType w:val="hybridMultilevel"/>
    <w:tmpl w:val="2D86CF3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A5DF0"/>
    <w:multiLevelType w:val="hybridMultilevel"/>
    <w:tmpl w:val="358CB206"/>
    <w:lvl w:ilvl="0" w:tplc="06A2E4C2">
      <w:start w:val="1"/>
      <w:numFmt w:val="decimal"/>
      <w:pStyle w:val="Eis"/>
      <w:lvlText w:val="E%1"/>
      <w:lvlJc w:val="left"/>
      <w:pPr>
        <w:tabs>
          <w:tab w:val="num" w:pos="709"/>
        </w:tabs>
        <w:ind w:left="709" w:hanging="709"/>
      </w:pPr>
      <w:rPr>
        <w:b/>
        <w:i w:val="0"/>
        <w:color w:val="auto"/>
        <w:sz w:val="19"/>
        <w:szCs w:val="24"/>
      </w:rPr>
    </w:lvl>
    <w:lvl w:ilvl="1" w:tplc="0413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/>
        <w:i w:val="0"/>
        <w:sz w:val="24"/>
        <w:szCs w:val="24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5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608CB08">
      <w:start w:val="2"/>
      <w:numFmt w:val="bullet"/>
      <w:lvlText w:val="-"/>
      <w:lvlJc w:val="left"/>
      <w:pPr>
        <w:ind w:left="4500" w:hanging="360"/>
      </w:pPr>
      <w:rPr>
        <w:rFonts w:ascii="Yu Gothic Light" w:eastAsia="Yu Mincho" w:hAnsi="Yu Gothic Light" w:cs="Yu Gothic Light" w:hint="default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7D4BEA"/>
    <w:multiLevelType w:val="hybridMultilevel"/>
    <w:tmpl w:val="4836D002"/>
    <w:lvl w:ilvl="0" w:tplc="5AA4D866">
      <w:numFmt w:val="bullet"/>
      <w:lvlText w:val="•"/>
      <w:lvlJc w:val="left"/>
      <w:pPr>
        <w:ind w:left="-3" w:hanging="564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4C1163FA"/>
    <w:multiLevelType w:val="hybridMultilevel"/>
    <w:tmpl w:val="79229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32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3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4" w15:restartNumberingAfterBreak="0">
    <w:nsid w:val="62D42373"/>
    <w:multiLevelType w:val="hybridMultilevel"/>
    <w:tmpl w:val="2E2011AC"/>
    <w:lvl w:ilvl="0" w:tplc="76B4395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6" w15:restartNumberingAfterBreak="0">
    <w:nsid w:val="66C02DF4"/>
    <w:multiLevelType w:val="hybridMultilevel"/>
    <w:tmpl w:val="5142C6B8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64AD4"/>
    <w:multiLevelType w:val="hybridMultilevel"/>
    <w:tmpl w:val="BB3A37EC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8" w15:restartNumberingAfterBreak="0">
    <w:nsid w:val="69E25847"/>
    <w:multiLevelType w:val="hybridMultilevel"/>
    <w:tmpl w:val="DE9A5A7C"/>
    <w:lvl w:ilvl="0" w:tplc="9CACE4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46C25D6"/>
    <w:multiLevelType w:val="hybridMultilevel"/>
    <w:tmpl w:val="E0A8225A"/>
    <w:lvl w:ilvl="0" w:tplc="564E7358">
      <w:start w:val="1"/>
      <w:numFmt w:val="bullet"/>
      <w:pStyle w:val="MIOpsomming"/>
      <w:lvlText w:val=""/>
      <w:lvlJc w:val="left"/>
      <w:pPr>
        <w:ind w:left="284" w:hanging="284"/>
      </w:pPr>
      <w:rPr>
        <w:rFonts w:ascii="Segoe UI" w:hAnsi="Segoe UI" w:hint="default"/>
        <w:color w:val="auto"/>
      </w:rPr>
    </w:lvl>
    <w:lvl w:ilvl="1" w:tplc="86C6C2EE">
      <w:start w:val="1"/>
      <w:numFmt w:val="bullet"/>
      <w:lvlText w:val="-"/>
      <w:lvlJc w:val="left"/>
      <w:pPr>
        <w:ind w:left="568" w:hanging="284"/>
      </w:pPr>
      <w:rPr>
        <w:rFonts w:ascii="Yu Gothic Light" w:hAnsi="Yu Gothic Light" w:hint="default"/>
        <w:color w:val="auto"/>
      </w:rPr>
    </w:lvl>
    <w:lvl w:ilvl="2" w:tplc="CBD07D28">
      <w:start w:val="1"/>
      <w:numFmt w:val="bullet"/>
      <w:lvlText w:val="-"/>
      <w:lvlJc w:val="left"/>
      <w:pPr>
        <w:ind w:left="852" w:hanging="284"/>
      </w:pPr>
      <w:rPr>
        <w:rFonts w:ascii="Yu Gothic Light" w:hAnsi="Yu Gothic Light" w:hint="default"/>
        <w:color w:val="auto"/>
      </w:rPr>
    </w:lvl>
    <w:lvl w:ilvl="3" w:tplc="F43E8CA4">
      <w:start w:val="1"/>
      <w:numFmt w:val="bullet"/>
      <w:lvlText w:val="-"/>
      <w:lvlJc w:val="left"/>
      <w:pPr>
        <w:ind w:left="1136" w:hanging="284"/>
      </w:pPr>
      <w:rPr>
        <w:rFonts w:ascii="Yu Gothic Light" w:hAnsi="Yu Gothic Light" w:hint="default"/>
        <w:color w:val="auto"/>
      </w:rPr>
    </w:lvl>
    <w:lvl w:ilvl="4" w:tplc="06A4FA00">
      <w:start w:val="1"/>
      <w:numFmt w:val="bullet"/>
      <w:lvlText w:val="-"/>
      <w:lvlJc w:val="left"/>
      <w:pPr>
        <w:ind w:left="1420" w:hanging="284"/>
      </w:pPr>
      <w:rPr>
        <w:rFonts w:ascii="Yu Gothic Light" w:hAnsi="Yu Gothic Light" w:hint="default"/>
        <w:color w:val="auto"/>
      </w:rPr>
    </w:lvl>
    <w:lvl w:ilvl="5" w:tplc="66AC302A">
      <w:start w:val="1"/>
      <w:numFmt w:val="bullet"/>
      <w:lvlText w:val="-"/>
      <w:lvlJc w:val="left"/>
      <w:pPr>
        <w:ind w:left="1701" w:hanging="281"/>
      </w:pPr>
      <w:rPr>
        <w:rFonts w:ascii="Yu Gothic Light" w:hAnsi="Yu Gothic Light" w:hint="default"/>
        <w:color w:val="auto"/>
      </w:rPr>
    </w:lvl>
    <w:lvl w:ilvl="6" w:tplc="12A82C86">
      <w:start w:val="1"/>
      <w:numFmt w:val="bullet"/>
      <w:lvlText w:val="-"/>
      <w:lvlJc w:val="left"/>
      <w:pPr>
        <w:ind w:left="1985" w:hanging="284"/>
      </w:pPr>
      <w:rPr>
        <w:rFonts w:ascii="Yu Gothic Light" w:hAnsi="Yu Gothic Light" w:hint="default"/>
        <w:color w:val="auto"/>
      </w:rPr>
    </w:lvl>
    <w:lvl w:ilvl="7" w:tplc="7654D620">
      <w:start w:val="1"/>
      <w:numFmt w:val="bullet"/>
      <w:lvlText w:val="-"/>
      <w:lvlJc w:val="left"/>
      <w:pPr>
        <w:ind w:left="2268" w:hanging="283"/>
      </w:pPr>
      <w:rPr>
        <w:rFonts w:ascii="Yu Gothic Light" w:hAnsi="Yu Gothic Light" w:hint="default"/>
        <w:color w:val="auto"/>
      </w:rPr>
    </w:lvl>
    <w:lvl w:ilvl="8" w:tplc="3A9824E0">
      <w:start w:val="1"/>
      <w:numFmt w:val="bullet"/>
      <w:lvlText w:val="-"/>
      <w:lvlJc w:val="left"/>
      <w:pPr>
        <w:ind w:left="2552" w:hanging="284"/>
      </w:pPr>
      <w:rPr>
        <w:rFonts w:ascii="Yu Gothic Light" w:hAnsi="Yu Gothic Light" w:hint="default"/>
        <w:color w:val="auto"/>
      </w:rPr>
    </w:lvl>
  </w:abstractNum>
  <w:abstractNum w:abstractNumId="41" w15:restartNumberingAfterBreak="0">
    <w:nsid w:val="754F1E6B"/>
    <w:multiLevelType w:val="multilevel"/>
    <w:tmpl w:val="17989D6E"/>
    <w:numStyleLink w:val="NiveaunummeringBN"/>
  </w:abstractNum>
  <w:abstractNum w:abstractNumId="42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383871"/>
    <w:multiLevelType w:val="hybridMultilevel"/>
    <w:tmpl w:val="EE966F36"/>
    <w:lvl w:ilvl="0" w:tplc="0413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95BF8"/>
    <w:multiLevelType w:val="hybridMultilevel"/>
    <w:tmpl w:val="FA842210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398939">
    <w:abstractNumId w:val="15"/>
  </w:num>
  <w:num w:numId="2" w16cid:durableId="1455490048">
    <w:abstractNumId w:val="21"/>
  </w:num>
  <w:num w:numId="3" w16cid:durableId="258952001">
    <w:abstractNumId w:val="17"/>
  </w:num>
  <w:num w:numId="4" w16cid:durableId="1981382623">
    <w:abstractNumId w:val="11"/>
  </w:num>
  <w:num w:numId="5" w16cid:durableId="8070128">
    <w:abstractNumId w:val="0"/>
  </w:num>
  <w:num w:numId="6" w16cid:durableId="2012491120">
    <w:abstractNumId w:val="10"/>
  </w:num>
  <w:num w:numId="7" w16cid:durableId="699743852">
    <w:abstractNumId w:val="10"/>
  </w:num>
  <w:num w:numId="8" w16cid:durableId="759133090">
    <w:abstractNumId w:val="31"/>
  </w:num>
  <w:num w:numId="9" w16cid:durableId="1736515045">
    <w:abstractNumId w:val="7"/>
  </w:num>
  <w:num w:numId="10" w16cid:durableId="1956906855">
    <w:abstractNumId w:val="41"/>
  </w:num>
  <w:num w:numId="11" w16cid:durableId="1551531418">
    <w:abstractNumId w:val="32"/>
  </w:num>
  <w:num w:numId="12" w16cid:durableId="1802456253">
    <w:abstractNumId w:val="18"/>
  </w:num>
  <w:num w:numId="13" w16cid:durableId="618148534">
    <w:abstractNumId w:val="28"/>
  </w:num>
  <w:num w:numId="14" w16cid:durableId="944192887">
    <w:abstractNumId w:val="19"/>
  </w:num>
  <w:num w:numId="15" w16cid:durableId="959142432">
    <w:abstractNumId w:val="39"/>
  </w:num>
  <w:num w:numId="16" w16cid:durableId="1014262828">
    <w:abstractNumId w:val="35"/>
  </w:num>
  <w:num w:numId="17" w16cid:durableId="884368493">
    <w:abstractNumId w:val="14"/>
  </w:num>
  <w:num w:numId="18" w16cid:durableId="2021463211">
    <w:abstractNumId w:val="24"/>
  </w:num>
  <w:num w:numId="19" w16cid:durableId="525943493">
    <w:abstractNumId w:val="3"/>
  </w:num>
  <w:num w:numId="20" w16cid:durableId="1052846783">
    <w:abstractNumId w:val="29"/>
  </w:num>
  <w:num w:numId="21" w16cid:durableId="486747292">
    <w:abstractNumId w:val="33"/>
  </w:num>
  <w:num w:numId="22" w16cid:durableId="727218452">
    <w:abstractNumId w:val="37"/>
  </w:num>
  <w:num w:numId="23" w16cid:durableId="364717956">
    <w:abstractNumId w:val="12"/>
  </w:num>
  <w:num w:numId="24" w16cid:durableId="487522974">
    <w:abstractNumId w:val="1"/>
  </w:num>
  <w:num w:numId="25" w16cid:durableId="121001330">
    <w:abstractNumId w:val="36"/>
  </w:num>
  <w:num w:numId="26" w16cid:durableId="730464503">
    <w:abstractNumId w:val="30"/>
  </w:num>
  <w:num w:numId="27" w16cid:durableId="915237809">
    <w:abstractNumId w:val="20"/>
  </w:num>
  <w:num w:numId="28" w16cid:durableId="859395500">
    <w:abstractNumId w:val="16"/>
  </w:num>
  <w:num w:numId="29" w16cid:durableId="2107800320">
    <w:abstractNumId w:val="13"/>
  </w:num>
  <w:num w:numId="30" w16cid:durableId="2121216372">
    <w:abstractNumId w:val="43"/>
  </w:num>
  <w:num w:numId="31" w16cid:durableId="1851411676">
    <w:abstractNumId w:val="8"/>
  </w:num>
  <w:num w:numId="32" w16cid:durableId="1582564775">
    <w:abstractNumId w:val="26"/>
  </w:num>
  <w:num w:numId="33" w16cid:durableId="1923028880">
    <w:abstractNumId w:val="45"/>
  </w:num>
  <w:num w:numId="34" w16cid:durableId="874854939">
    <w:abstractNumId w:val="4"/>
  </w:num>
  <w:num w:numId="35" w16cid:durableId="1628395069">
    <w:abstractNumId w:val="22"/>
  </w:num>
  <w:num w:numId="36" w16cid:durableId="1628193278">
    <w:abstractNumId w:val="38"/>
  </w:num>
  <w:num w:numId="37" w16cid:durableId="1032536649">
    <w:abstractNumId w:val="44"/>
  </w:num>
  <w:num w:numId="38" w16cid:durableId="57631890">
    <w:abstractNumId w:val="40"/>
  </w:num>
  <w:num w:numId="39" w16cid:durableId="460540791">
    <w:abstractNumId w:val="25"/>
  </w:num>
  <w:num w:numId="40" w16cid:durableId="1124227833">
    <w:abstractNumId w:val="2"/>
  </w:num>
  <w:num w:numId="41" w16cid:durableId="1899970046">
    <w:abstractNumId w:val="9"/>
  </w:num>
  <w:num w:numId="42" w16cid:durableId="591865404">
    <w:abstractNumId w:val="11"/>
  </w:num>
  <w:num w:numId="43" w16cid:durableId="446506950">
    <w:abstractNumId w:val="23"/>
  </w:num>
  <w:num w:numId="44" w16cid:durableId="199826306">
    <w:abstractNumId w:val="6"/>
  </w:num>
  <w:num w:numId="45" w16cid:durableId="876550733">
    <w:abstractNumId w:val="5"/>
  </w:num>
  <w:num w:numId="46" w16cid:durableId="1690913413">
    <w:abstractNumId w:val="27"/>
  </w:num>
  <w:num w:numId="47" w16cid:durableId="251011677">
    <w:abstractNumId w:val="41"/>
  </w:num>
  <w:num w:numId="48" w16cid:durableId="379327762">
    <w:abstractNumId w:val="34"/>
  </w:num>
  <w:num w:numId="49" w16cid:durableId="187422209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91"/>
    <w:rsid w:val="00001671"/>
    <w:rsid w:val="0000268E"/>
    <w:rsid w:val="0000338E"/>
    <w:rsid w:val="000034A9"/>
    <w:rsid w:val="00003615"/>
    <w:rsid w:val="00003BF1"/>
    <w:rsid w:val="00004017"/>
    <w:rsid w:val="00005757"/>
    <w:rsid w:val="00006D57"/>
    <w:rsid w:val="0001059B"/>
    <w:rsid w:val="000109C1"/>
    <w:rsid w:val="00011E36"/>
    <w:rsid w:val="00013C1A"/>
    <w:rsid w:val="000166B5"/>
    <w:rsid w:val="00017F0F"/>
    <w:rsid w:val="00022E93"/>
    <w:rsid w:val="000238EB"/>
    <w:rsid w:val="00024B4E"/>
    <w:rsid w:val="000253D0"/>
    <w:rsid w:val="00025ACF"/>
    <w:rsid w:val="00027642"/>
    <w:rsid w:val="00027D56"/>
    <w:rsid w:val="00030238"/>
    <w:rsid w:val="000315AE"/>
    <w:rsid w:val="000317BC"/>
    <w:rsid w:val="00031F30"/>
    <w:rsid w:val="00034BE6"/>
    <w:rsid w:val="00035B6C"/>
    <w:rsid w:val="00037221"/>
    <w:rsid w:val="00040087"/>
    <w:rsid w:val="000405BD"/>
    <w:rsid w:val="00041138"/>
    <w:rsid w:val="000411F3"/>
    <w:rsid w:val="00042920"/>
    <w:rsid w:val="00043615"/>
    <w:rsid w:val="000451CE"/>
    <w:rsid w:val="0004583B"/>
    <w:rsid w:val="00051D51"/>
    <w:rsid w:val="00053581"/>
    <w:rsid w:val="00055988"/>
    <w:rsid w:val="00056240"/>
    <w:rsid w:val="00057907"/>
    <w:rsid w:val="00061B71"/>
    <w:rsid w:val="00062F74"/>
    <w:rsid w:val="0006323A"/>
    <w:rsid w:val="00065BC5"/>
    <w:rsid w:val="000663EC"/>
    <w:rsid w:val="000678A1"/>
    <w:rsid w:val="00071FCA"/>
    <w:rsid w:val="00073393"/>
    <w:rsid w:val="0007639F"/>
    <w:rsid w:val="00080BFA"/>
    <w:rsid w:val="000818A4"/>
    <w:rsid w:val="00082503"/>
    <w:rsid w:val="00083DAC"/>
    <w:rsid w:val="00085123"/>
    <w:rsid w:val="00086037"/>
    <w:rsid w:val="00086E6E"/>
    <w:rsid w:val="00087C85"/>
    <w:rsid w:val="00087CC8"/>
    <w:rsid w:val="000905E4"/>
    <w:rsid w:val="00091393"/>
    <w:rsid w:val="0009600D"/>
    <w:rsid w:val="00096109"/>
    <w:rsid w:val="00097A7F"/>
    <w:rsid w:val="000A04D3"/>
    <w:rsid w:val="000A166A"/>
    <w:rsid w:val="000A1AB3"/>
    <w:rsid w:val="000A4028"/>
    <w:rsid w:val="000B15D2"/>
    <w:rsid w:val="000B2075"/>
    <w:rsid w:val="000B2DF8"/>
    <w:rsid w:val="000B3466"/>
    <w:rsid w:val="000B4B34"/>
    <w:rsid w:val="000B65D7"/>
    <w:rsid w:val="000B6B01"/>
    <w:rsid w:val="000B7521"/>
    <w:rsid w:val="000B795C"/>
    <w:rsid w:val="000B7E3D"/>
    <w:rsid w:val="000C05FE"/>
    <w:rsid w:val="000C1548"/>
    <w:rsid w:val="000C1965"/>
    <w:rsid w:val="000C3CB2"/>
    <w:rsid w:val="000C76B8"/>
    <w:rsid w:val="000D0637"/>
    <w:rsid w:val="000D06BD"/>
    <w:rsid w:val="000D10AA"/>
    <w:rsid w:val="000D2E39"/>
    <w:rsid w:val="000D4FEE"/>
    <w:rsid w:val="000D5A35"/>
    <w:rsid w:val="000D6BAC"/>
    <w:rsid w:val="000D6F24"/>
    <w:rsid w:val="000D7107"/>
    <w:rsid w:val="000D7528"/>
    <w:rsid w:val="000E047D"/>
    <w:rsid w:val="000E3C7B"/>
    <w:rsid w:val="000E4A7B"/>
    <w:rsid w:val="000E4C1D"/>
    <w:rsid w:val="000E526E"/>
    <w:rsid w:val="000E5C10"/>
    <w:rsid w:val="000E6334"/>
    <w:rsid w:val="000E7748"/>
    <w:rsid w:val="000F1620"/>
    <w:rsid w:val="000F202A"/>
    <w:rsid w:val="000F4A9D"/>
    <w:rsid w:val="000F6897"/>
    <w:rsid w:val="000F7132"/>
    <w:rsid w:val="000F77F6"/>
    <w:rsid w:val="0010021A"/>
    <w:rsid w:val="00101365"/>
    <w:rsid w:val="00101A28"/>
    <w:rsid w:val="0010238D"/>
    <w:rsid w:val="001038A6"/>
    <w:rsid w:val="00104158"/>
    <w:rsid w:val="00106A91"/>
    <w:rsid w:val="00110E59"/>
    <w:rsid w:val="00110EB2"/>
    <w:rsid w:val="001131C5"/>
    <w:rsid w:val="00113DA8"/>
    <w:rsid w:val="00114E92"/>
    <w:rsid w:val="00115306"/>
    <w:rsid w:val="00116160"/>
    <w:rsid w:val="00116947"/>
    <w:rsid w:val="00116D3C"/>
    <w:rsid w:val="00121D50"/>
    <w:rsid w:val="0012228D"/>
    <w:rsid w:val="001224A4"/>
    <w:rsid w:val="0012358F"/>
    <w:rsid w:val="00124391"/>
    <w:rsid w:val="00125036"/>
    <w:rsid w:val="00125CCF"/>
    <w:rsid w:val="00127617"/>
    <w:rsid w:val="00127692"/>
    <w:rsid w:val="00130671"/>
    <w:rsid w:val="00134BBA"/>
    <w:rsid w:val="0014143A"/>
    <w:rsid w:val="00142F5D"/>
    <w:rsid w:val="00143D33"/>
    <w:rsid w:val="001464C4"/>
    <w:rsid w:val="001471E3"/>
    <w:rsid w:val="00147ADC"/>
    <w:rsid w:val="00150566"/>
    <w:rsid w:val="00151013"/>
    <w:rsid w:val="0015299A"/>
    <w:rsid w:val="00153D01"/>
    <w:rsid w:val="00153E44"/>
    <w:rsid w:val="00160611"/>
    <w:rsid w:val="00160794"/>
    <w:rsid w:val="00161B04"/>
    <w:rsid w:val="00163672"/>
    <w:rsid w:val="00164DA4"/>
    <w:rsid w:val="00165E2D"/>
    <w:rsid w:val="00170D2D"/>
    <w:rsid w:val="00170E2E"/>
    <w:rsid w:val="00172C4D"/>
    <w:rsid w:val="00173463"/>
    <w:rsid w:val="00173AD1"/>
    <w:rsid w:val="00173BB6"/>
    <w:rsid w:val="001740A8"/>
    <w:rsid w:val="00174DDC"/>
    <w:rsid w:val="001820CB"/>
    <w:rsid w:val="001829C9"/>
    <w:rsid w:val="00182A19"/>
    <w:rsid w:val="00183A7D"/>
    <w:rsid w:val="00183D4E"/>
    <w:rsid w:val="00187300"/>
    <w:rsid w:val="00187DEE"/>
    <w:rsid w:val="00190E01"/>
    <w:rsid w:val="00193B59"/>
    <w:rsid w:val="00194641"/>
    <w:rsid w:val="00194817"/>
    <w:rsid w:val="001966BD"/>
    <w:rsid w:val="00197279"/>
    <w:rsid w:val="00197500"/>
    <w:rsid w:val="00197889"/>
    <w:rsid w:val="001A02D8"/>
    <w:rsid w:val="001A031A"/>
    <w:rsid w:val="001A3BEA"/>
    <w:rsid w:val="001A6270"/>
    <w:rsid w:val="001B0805"/>
    <w:rsid w:val="001B0ED1"/>
    <w:rsid w:val="001B2503"/>
    <w:rsid w:val="001B58D6"/>
    <w:rsid w:val="001B5CBB"/>
    <w:rsid w:val="001C08C8"/>
    <w:rsid w:val="001C4BB6"/>
    <w:rsid w:val="001C58EE"/>
    <w:rsid w:val="001C60C0"/>
    <w:rsid w:val="001C619C"/>
    <w:rsid w:val="001D0A44"/>
    <w:rsid w:val="001D418D"/>
    <w:rsid w:val="001D46B3"/>
    <w:rsid w:val="001D4CAC"/>
    <w:rsid w:val="001E1C49"/>
    <w:rsid w:val="001E1D3D"/>
    <w:rsid w:val="001E23DD"/>
    <w:rsid w:val="001E41CB"/>
    <w:rsid w:val="001E45CB"/>
    <w:rsid w:val="001E4E2A"/>
    <w:rsid w:val="001E6894"/>
    <w:rsid w:val="001E6B3C"/>
    <w:rsid w:val="001F1461"/>
    <w:rsid w:val="001F2765"/>
    <w:rsid w:val="001F447E"/>
    <w:rsid w:val="001F5407"/>
    <w:rsid w:val="001F5453"/>
    <w:rsid w:val="001F583C"/>
    <w:rsid w:val="001F640B"/>
    <w:rsid w:val="001F6482"/>
    <w:rsid w:val="001F66F2"/>
    <w:rsid w:val="00202A78"/>
    <w:rsid w:val="00203166"/>
    <w:rsid w:val="00203D06"/>
    <w:rsid w:val="00204CD9"/>
    <w:rsid w:val="00206E3F"/>
    <w:rsid w:val="002075B5"/>
    <w:rsid w:val="0021077F"/>
    <w:rsid w:val="002129D4"/>
    <w:rsid w:val="00212ADD"/>
    <w:rsid w:val="00214736"/>
    <w:rsid w:val="00216AB0"/>
    <w:rsid w:val="0021777A"/>
    <w:rsid w:val="002178CF"/>
    <w:rsid w:val="00217F27"/>
    <w:rsid w:val="00220B36"/>
    <w:rsid w:val="0022140D"/>
    <w:rsid w:val="00222725"/>
    <w:rsid w:val="0022285B"/>
    <w:rsid w:val="00222B0A"/>
    <w:rsid w:val="002238C7"/>
    <w:rsid w:val="00223BC7"/>
    <w:rsid w:val="002249D0"/>
    <w:rsid w:val="0022564A"/>
    <w:rsid w:val="00227C3E"/>
    <w:rsid w:val="00230B23"/>
    <w:rsid w:val="00231638"/>
    <w:rsid w:val="00232D16"/>
    <w:rsid w:val="0023426E"/>
    <w:rsid w:val="00235213"/>
    <w:rsid w:val="00237E07"/>
    <w:rsid w:val="00240E75"/>
    <w:rsid w:val="0024182F"/>
    <w:rsid w:val="002427F3"/>
    <w:rsid w:val="00242B4C"/>
    <w:rsid w:val="00242DB4"/>
    <w:rsid w:val="0024386A"/>
    <w:rsid w:val="00244994"/>
    <w:rsid w:val="00245CA3"/>
    <w:rsid w:val="00246C00"/>
    <w:rsid w:val="002502D0"/>
    <w:rsid w:val="00250503"/>
    <w:rsid w:val="00252E51"/>
    <w:rsid w:val="0025314B"/>
    <w:rsid w:val="0025332F"/>
    <w:rsid w:val="00255282"/>
    <w:rsid w:val="002557C6"/>
    <w:rsid w:val="00256C64"/>
    <w:rsid w:val="00256EC8"/>
    <w:rsid w:val="00260C21"/>
    <w:rsid w:val="002616D6"/>
    <w:rsid w:val="00264030"/>
    <w:rsid w:val="0026498D"/>
    <w:rsid w:val="00265FB1"/>
    <w:rsid w:val="002674DC"/>
    <w:rsid w:val="00270442"/>
    <w:rsid w:val="00270F7E"/>
    <w:rsid w:val="00271CCF"/>
    <w:rsid w:val="00272692"/>
    <w:rsid w:val="0027288A"/>
    <w:rsid w:val="002739CB"/>
    <w:rsid w:val="0027545A"/>
    <w:rsid w:val="00275641"/>
    <w:rsid w:val="00280516"/>
    <w:rsid w:val="002826D8"/>
    <w:rsid w:val="0028687D"/>
    <w:rsid w:val="00292B0D"/>
    <w:rsid w:val="002937D8"/>
    <w:rsid w:val="00295CF7"/>
    <w:rsid w:val="002A0F1B"/>
    <w:rsid w:val="002A1088"/>
    <w:rsid w:val="002A18BE"/>
    <w:rsid w:val="002A2348"/>
    <w:rsid w:val="002A255A"/>
    <w:rsid w:val="002A2A08"/>
    <w:rsid w:val="002A4398"/>
    <w:rsid w:val="002B1386"/>
    <w:rsid w:val="002B39CD"/>
    <w:rsid w:val="002B414C"/>
    <w:rsid w:val="002B450E"/>
    <w:rsid w:val="002B4561"/>
    <w:rsid w:val="002B53C7"/>
    <w:rsid w:val="002B5A34"/>
    <w:rsid w:val="002B7928"/>
    <w:rsid w:val="002C1CEF"/>
    <w:rsid w:val="002D0A9E"/>
    <w:rsid w:val="002D1050"/>
    <w:rsid w:val="002D2EE7"/>
    <w:rsid w:val="002D4335"/>
    <w:rsid w:val="002D7607"/>
    <w:rsid w:val="002E0102"/>
    <w:rsid w:val="002E01AC"/>
    <w:rsid w:val="002E1A67"/>
    <w:rsid w:val="002E421D"/>
    <w:rsid w:val="002E4A94"/>
    <w:rsid w:val="002E4C3C"/>
    <w:rsid w:val="002E69EA"/>
    <w:rsid w:val="002F17C8"/>
    <w:rsid w:val="002F1D79"/>
    <w:rsid w:val="002F1EDF"/>
    <w:rsid w:val="002F2D4F"/>
    <w:rsid w:val="002F4371"/>
    <w:rsid w:val="002F4F7C"/>
    <w:rsid w:val="002F59D4"/>
    <w:rsid w:val="002F7DF9"/>
    <w:rsid w:val="00300C3E"/>
    <w:rsid w:val="003030D3"/>
    <w:rsid w:val="00303293"/>
    <w:rsid w:val="00306EA8"/>
    <w:rsid w:val="003074E6"/>
    <w:rsid w:val="00310639"/>
    <w:rsid w:val="00312061"/>
    <w:rsid w:val="00315964"/>
    <w:rsid w:val="0031621F"/>
    <w:rsid w:val="00316E62"/>
    <w:rsid w:val="00316F83"/>
    <w:rsid w:val="00323F78"/>
    <w:rsid w:val="00324EC3"/>
    <w:rsid w:val="00325E40"/>
    <w:rsid w:val="00327594"/>
    <w:rsid w:val="003318F3"/>
    <w:rsid w:val="00332F1C"/>
    <w:rsid w:val="00334E62"/>
    <w:rsid w:val="0033702B"/>
    <w:rsid w:val="003405B8"/>
    <w:rsid w:val="003407F8"/>
    <w:rsid w:val="00341796"/>
    <w:rsid w:val="00341FE4"/>
    <w:rsid w:val="00345004"/>
    <w:rsid w:val="00345595"/>
    <w:rsid w:val="00346BC7"/>
    <w:rsid w:val="00353169"/>
    <w:rsid w:val="00353E20"/>
    <w:rsid w:val="00354CCE"/>
    <w:rsid w:val="0035511A"/>
    <w:rsid w:val="00356377"/>
    <w:rsid w:val="003574CE"/>
    <w:rsid w:val="00361E38"/>
    <w:rsid w:val="00365315"/>
    <w:rsid w:val="0036686D"/>
    <w:rsid w:val="0036751E"/>
    <w:rsid w:val="003703D6"/>
    <w:rsid w:val="003730AB"/>
    <w:rsid w:val="0037463B"/>
    <w:rsid w:val="003748A9"/>
    <w:rsid w:val="00375B8C"/>
    <w:rsid w:val="003767D6"/>
    <w:rsid w:val="003769DA"/>
    <w:rsid w:val="003774AE"/>
    <w:rsid w:val="00380797"/>
    <w:rsid w:val="00380F9F"/>
    <w:rsid w:val="00384938"/>
    <w:rsid w:val="00386493"/>
    <w:rsid w:val="00386AEF"/>
    <w:rsid w:val="00387CE8"/>
    <w:rsid w:val="00387F27"/>
    <w:rsid w:val="0039030B"/>
    <w:rsid w:val="00391D9E"/>
    <w:rsid w:val="00392440"/>
    <w:rsid w:val="0039288E"/>
    <w:rsid w:val="00395332"/>
    <w:rsid w:val="00396551"/>
    <w:rsid w:val="003971BD"/>
    <w:rsid w:val="003A058D"/>
    <w:rsid w:val="003A3148"/>
    <w:rsid w:val="003A3D5D"/>
    <w:rsid w:val="003A3E16"/>
    <w:rsid w:val="003A71F9"/>
    <w:rsid w:val="003B08DA"/>
    <w:rsid w:val="003B1439"/>
    <w:rsid w:val="003B3E5F"/>
    <w:rsid w:val="003B535F"/>
    <w:rsid w:val="003B5A19"/>
    <w:rsid w:val="003B5BAD"/>
    <w:rsid w:val="003B6993"/>
    <w:rsid w:val="003B78FC"/>
    <w:rsid w:val="003C1141"/>
    <w:rsid w:val="003C1691"/>
    <w:rsid w:val="003C2092"/>
    <w:rsid w:val="003C25F1"/>
    <w:rsid w:val="003C5B78"/>
    <w:rsid w:val="003C6D5C"/>
    <w:rsid w:val="003C7FE0"/>
    <w:rsid w:val="003D029D"/>
    <w:rsid w:val="003D23A4"/>
    <w:rsid w:val="003D4B97"/>
    <w:rsid w:val="003D4F3C"/>
    <w:rsid w:val="003E0077"/>
    <w:rsid w:val="003E0283"/>
    <w:rsid w:val="003E0BE0"/>
    <w:rsid w:val="003E116E"/>
    <w:rsid w:val="003E1FCC"/>
    <w:rsid w:val="003E2D7B"/>
    <w:rsid w:val="003E32C2"/>
    <w:rsid w:val="003E4175"/>
    <w:rsid w:val="003E4F2D"/>
    <w:rsid w:val="003E6930"/>
    <w:rsid w:val="003E6E3A"/>
    <w:rsid w:val="003E7D37"/>
    <w:rsid w:val="003F55CB"/>
    <w:rsid w:val="004003D2"/>
    <w:rsid w:val="004014F7"/>
    <w:rsid w:val="0040249E"/>
    <w:rsid w:val="00402AA0"/>
    <w:rsid w:val="00403F1B"/>
    <w:rsid w:val="00403F77"/>
    <w:rsid w:val="00404308"/>
    <w:rsid w:val="004064F4"/>
    <w:rsid w:val="00406D36"/>
    <w:rsid w:val="00410A07"/>
    <w:rsid w:val="004121CE"/>
    <w:rsid w:val="004125DC"/>
    <w:rsid w:val="00412B38"/>
    <w:rsid w:val="00413095"/>
    <w:rsid w:val="00413D7B"/>
    <w:rsid w:val="004142E0"/>
    <w:rsid w:val="004204F6"/>
    <w:rsid w:val="00420A10"/>
    <w:rsid w:val="00421D2A"/>
    <w:rsid w:val="004222D7"/>
    <w:rsid w:val="00422EC9"/>
    <w:rsid w:val="00425603"/>
    <w:rsid w:val="00426941"/>
    <w:rsid w:val="0042694E"/>
    <w:rsid w:val="0042730F"/>
    <w:rsid w:val="004275A6"/>
    <w:rsid w:val="00430CAF"/>
    <w:rsid w:val="00432160"/>
    <w:rsid w:val="004344C4"/>
    <w:rsid w:val="00435346"/>
    <w:rsid w:val="0043585E"/>
    <w:rsid w:val="004403F1"/>
    <w:rsid w:val="00440549"/>
    <w:rsid w:val="00444C44"/>
    <w:rsid w:val="00444F4F"/>
    <w:rsid w:val="00445001"/>
    <w:rsid w:val="00446095"/>
    <w:rsid w:val="0045392E"/>
    <w:rsid w:val="004574A4"/>
    <w:rsid w:val="00457B90"/>
    <w:rsid w:val="00460D8B"/>
    <w:rsid w:val="004612AE"/>
    <w:rsid w:val="004616D1"/>
    <w:rsid w:val="00464DDB"/>
    <w:rsid w:val="00465486"/>
    <w:rsid w:val="00465B9E"/>
    <w:rsid w:val="00465D89"/>
    <w:rsid w:val="00466DA7"/>
    <w:rsid w:val="004678D3"/>
    <w:rsid w:val="00467B9B"/>
    <w:rsid w:val="004730F8"/>
    <w:rsid w:val="00473C53"/>
    <w:rsid w:val="00474591"/>
    <w:rsid w:val="00475759"/>
    <w:rsid w:val="004764B4"/>
    <w:rsid w:val="004830F6"/>
    <w:rsid w:val="00485137"/>
    <w:rsid w:val="00486C22"/>
    <w:rsid w:val="00490198"/>
    <w:rsid w:val="004902F4"/>
    <w:rsid w:val="0049107E"/>
    <w:rsid w:val="00491817"/>
    <w:rsid w:val="00492EAE"/>
    <w:rsid w:val="00493D3A"/>
    <w:rsid w:val="00494D0B"/>
    <w:rsid w:val="004A06CB"/>
    <w:rsid w:val="004A174A"/>
    <w:rsid w:val="004A7C9F"/>
    <w:rsid w:val="004B04DC"/>
    <w:rsid w:val="004B0531"/>
    <w:rsid w:val="004B11D8"/>
    <w:rsid w:val="004B1716"/>
    <w:rsid w:val="004B3921"/>
    <w:rsid w:val="004C0418"/>
    <w:rsid w:val="004C0632"/>
    <w:rsid w:val="004C3BFC"/>
    <w:rsid w:val="004C7C4C"/>
    <w:rsid w:val="004D01D9"/>
    <w:rsid w:val="004D1C02"/>
    <w:rsid w:val="004D1F84"/>
    <w:rsid w:val="004D28F2"/>
    <w:rsid w:val="004D2AB2"/>
    <w:rsid w:val="004D313E"/>
    <w:rsid w:val="004D4F91"/>
    <w:rsid w:val="004D69A7"/>
    <w:rsid w:val="004D770A"/>
    <w:rsid w:val="004D79F4"/>
    <w:rsid w:val="004D7BB6"/>
    <w:rsid w:val="004E0350"/>
    <w:rsid w:val="004E2404"/>
    <w:rsid w:val="004E27CF"/>
    <w:rsid w:val="004E4195"/>
    <w:rsid w:val="004E66DE"/>
    <w:rsid w:val="004E6BB7"/>
    <w:rsid w:val="004F0239"/>
    <w:rsid w:val="004F0F46"/>
    <w:rsid w:val="004F137C"/>
    <w:rsid w:val="004F1B90"/>
    <w:rsid w:val="004F1CDA"/>
    <w:rsid w:val="004F431B"/>
    <w:rsid w:val="004F5001"/>
    <w:rsid w:val="004F5A98"/>
    <w:rsid w:val="004F6FD5"/>
    <w:rsid w:val="005010FE"/>
    <w:rsid w:val="005041F5"/>
    <w:rsid w:val="00504D83"/>
    <w:rsid w:val="00504E6F"/>
    <w:rsid w:val="00504F7C"/>
    <w:rsid w:val="005069A7"/>
    <w:rsid w:val="00506A61"/>
    <w:rsid w:val="00510A59"/>
    <w:rsid w:val="0051301B"/>
    <w:rsid w:val="0051359A"/>
    <w:rsid w:val="0051487B"/>
    <w:rsid w:val="00514C2D"/>
    <w:rsid w:val="00514E13"/>
    <w:rsid w:val="00517DDB"/>
    <w:rsid w:val="0052163B"/>
    <w:rsid w:val="00523FB7"/>
    <w:rsid w:val="0052428A"/>
    <w:rsid w:val="0052493B"/>
    <w:rsid w:val="005252F6"/>
    <w:rsid w:val="005257D4"/>
    <w:rsid w:val="00525984"/>
    <w:rsid w:val="00527F2D"/>
    <w:rsid w:val="00532D89"/>
    <w:rsid w:val="0053303F"/>
    <w:rsid w:val="00533266"/>
    <w:rsid w:val="00534B28"/>
    <w:rsid w:val="00535946"/>
    <w:rsid w:val="00535C53"/>
    <w:rsid w:val="00536F0E"/>
    <w:rsid w:val="00537AAB"/>
    <w:rsid w:val="00540BFF"/>
    <w:rsid w:val="00540D41"/>
    <w:rsid w:val="00541019"/>
    <w:rsid w:val="00543038"/>
    <w:rsid w:val="00544AC2"/>
    <w:rsid w:val="00545309"/>
    <w:rsid w:val="005455A2"/>
    <w:rsid w:val="0054591E"/>
    <w:rsid w:val="00547EE2"/>
    <w:rsid w:val="005526A9"/>
    <w:rsid w:val="005527CB"/>
    <w:rsid w:val="00554B5A"/>
    <w:rsid w:val="005554BD"/>
    <w:rsid w:val="0055632C"/>
    <w:rsid w:val="00562285"/>
    <w:rsid w:val="005625C0"/>
    <w:rsid w:val="00562BEC"/>
    <w:rsid w:val="00563D2E"/>
    <w:rsid w:val="00566662"/>
    <w:rsid w:val="00567C2E"/>
    <w:rsid w:val="00570063"/>
    <w:rsid w:val="00570B16"/>
    <w:rsid w:val="00570F81"/>
    <w:rsid w:val="0057107B"/>
    <w:rsid w:val="0057764C"/>
    <w:rsid w:val="00577FF9"/>
    <w:rsid w:val="00581922"/>
    <w:rsid w:val="005836BA"/>
    <w:rsid w:val="005852BE"/>
    <w:rsid w:val="00587A90"/>
    <w:rsid w:val="00593258"/>
    <w:rsid w:val="005950F1"/>
    <w:rsid w:val="005A0768"/>
    <w:rsid w:val="005A0D4C"/>
    <w:rsid w:val="005A0D7D"/>
    <w:rsid w:val="005A12D3"/>
    <w:rsid w:val="005A2C10"/>
    <w:rsid w:val="005A2FAB"/>
    <w:rsid w:val="005A409C"/>
    <w:rsid w:val="005A4909"/>
    <w:rsid w:val="005A4C5A"/>
    <w:rsid w:val="005A4F0C"/>
    <w:rsid w:val="005A52E4"/>
    <w:rsid w:val="005A6B9A"/>
    <w:rsid w:val="005A7590"/>
    <w:rsid w:val="005B0A1E"/>
    <w:rsid w:val="005B1D02"/>
    <w:rsid w:val="005B63B0"/>
    <w:rsid w:val="005B74D3"/>
    <w:rsid w:val="005C0F00"/>
    <w:rsid w:val="005C19DD"/>
    <w:rsid w:val="005C2294"/>
    <w:rsid w:val="005C25A7"/>
    <w:rsid w:val="005C3AD2"/>
    <w:rsid w:val="005C4C3F"/>
    <w:rsid w:val="005C5871"/>
    <w:rsid w:val="005D09BF"/>
    <w:rsid w:val="005D2E38"/>
    <w:rsid w:val="005D7666"/>
    <w:rsid w:val="005E19BF"/>
    <w:rsid w:val="005E209A"/>
    <w:rsid w:val="005F1525"/>
    <w:rsid w:val="005F2E5D"/>
    <w:rsid w:val="005F3F67"/>
    <w:rsid w:val="005F587E"/>
    <w:rsid w:val="005F5E53"/>
    <w:rsid w:val="005F6E69"/>
    <w:rsid w:val="005F7CF9"/>
    <w:rsid w:val="006010E5"/>
    <w:rsid w:val="00602553"/>
    <w:rsid w:val="00602F4D"/>
    <w:rsid w:val="006044B7"/>
    <w:rsid w:val="006052A1"/>
    <w:rsid w:val="00611133"/>
    <w:rsid w:val="00611609"/>
    <w:rsid w:val="00613281"/>
    <w:rsid w:val="00615FE2"/>
    <w:rsid w:val="00616B68"/>
    <w:rsid w:val="006205AA"/>
    <w:rsid w:val="00620EC7"/>
    <w:rsid w:val="006211A4"/>
    <w:rsid w:val="0062133F"/>
    <w:rsid w:val="006225B0"/>
    <w:rsid w:val="0062300B"/>
    <w:rsid w:val="00623AD9"/>
    <w:rsid w:val="006259B8"/>
    <w:rsid w:val="006277C4"/>
    <w:rsid w:val="006304C4"/>
    <w:rsid w:val="00631B3B"/>
    <w:rsid w:val="00631C65"/>
    <w:rsid w:val="006321EE"/>
    <w:rsid w:val="006343B8"/>
    <w:rsid w:val="006344C0"/>
    <w:rsid w:val="00634785"/>
    <w:rsid w:val="00640AEB"/>
    <w:rsid w:val="00641EAC"/>
    <w:rsid w:val="00642EC8"/>
    <w:rsid w:val="00644BEF"/>
    <w:rsid w:val="006462D2"/>
    <w:rsid w:val="006507CB"/>
    <w:rsid w:val="00653E27"/>
    <w:rsid w:val="0065475D"/>
    <w:rsid w:val="00654953"/>
    <w:rsid w:val="00654E28"/>
    <w:rsid w:val="00656248"/>
    <w:rsid w:val="0065640B"/>
    <w:rsid w:val="00656D5E"/>
    <w:rsid w:val="006573AA"/>
    <w:rsid w:val="00657B64"/>
    <w:rsid w:val="00660A28"/>
    <w:rsid w:val="006624F1"/>
    <w:rsid w:val="006705B2"/>
    <w:rsid w:val="00672A97"/>
    <w:rsid w:val="00674D3D"/>
    <w:rsid w:val="00675183"/>
    <w:rsid w:val="00675B57"/>
    <w:rsid w:val="0067676D"/>
    <w:rsid w:val="00677DBA"/>
    <w:rsid w:val="00680ED6"/>
    <w:rsid w:val="0068238D"/>
    <w:rsid w:val="00682D48"/>
    <w:rsid w:val="00684217"/>
    <w:rsid w:val="0068654D"/>
    <w:rsid w:val="00686E52"/>
    <w:rsid w:val="0068769D"/>
    <w:rsid w:val="00692AC7"/>
    <w:rsid w:val="00693BBD"/>
    <w:rsid w:val="00695810"/>
    <w:rsid w:val="006967C2"/>
    <w:rsid w:val="00696CF8"/>
    <w:rsid w:val="00697776"/>
    <w:rsid w:val="006A0EB7"/>
    <w:rsid w:val="006A32A4"/>
    <w:rsid w:val="006A40C2"/>
    <w:rsid w:val="006A48E4"/>
    <w:rsid w:val="006A682A"/>
    <w:rsid w:val="006A7EC1"/>
    <w:rsid w:val="006B02C1"/>
    <w:rsid w:val="006B2044"/>
    <w:rsid w:val="006B2345"/>
    <w:rsid w:val="006B3A28"/>
    <w:rsid w:val="006B49F6"/>
    <w:rsid w:val="006B4D8C"/>
    <w:rsid w:val="006C0BF4"/>
    <w:rsid w:val="006C2819"/>
    <w:rsid w:val="006C4E1A"/>
    <w:rsid w:val="006C5208"/>
    <w:rsid w:val="006C5A78"/>
    <w:rsid w:val="006D195D"/>
    <w:rsid w:val="006D2590"/>
    <w:rsid w:val="006D3004"/>
    <w:rsid w:val="006D4AD0"/>
    <w:rsid w:val="006D4C09"/>
    <w:rsid w:val="006D621B"/>
    <w:rsid w:val="006D6529"/>
    <w:rsid w:val="006D7651"/>
    <w:rsid w:val="006D7734"/>
    <w:rsid w:val="006D7C21"/>
    <w:rsid w:val="006E140A"/>
    <w:rsid w:val="006E2A2E"/>
    <w:rsid w:val="006E3860"/>
    <w:rsid w:val="006E3BBC"/>
    <w:rsid w:val="006E4340"/>
    <w:rsid w:val="006E511C"/>
    <w:rsid w:val="006E68A2"/>
    <w:rsid w:val="006E79B7"/>
    <w:rsid w:val="006E7E4D"/>
    <w:rsid w:val="006F2CC6"/>
    <w:rsid w:val="006F3945"/>
    <w:rsid w:val="006F3D73"/>
    <w:rsid w:val="006F498F"/>
    <w:rsid w:val="006F51DC"/>
    <w:rsid w:val="00700ED6"/>
    <w:rsid w:val="007022BB"/>
    <w:rsid w:val="00704F7A"/>
    <w:rsid w:val="007055EA"/>
    <w:rsid w:val="00706547"/>
    <w:rsid w:val="0071359E"/>
    <w:rsid w:val="00715021"/>
    <w:rsid w:val="007158D6"/>
    <w:rsid w:val="00720C52"/>
    <w:rsid w:val="00720E41"/>
    <w:rsid w:val="00721842"/>
    <w:rsid w:val="00721C1E"/>
    <w:rsid w:val="00722522"/>
    <w:rsid w:val="007226EE"/>
    <w:rsid w:val="00723E82"/>
    <w:rsid w:val="00724D14"/>
    <w:rsid w:val="00724E3D"/>
    <w:rsid w:val="0072586F"/>
    <w:rsid w:val="007265BE"/>
    <w:rsid w:val="00726BAB"/>
    <w:rsid w:val="00727B6F"/>
    <w:rsid w:val="00727FF4"/>
    <w:rsid w:val="007334B7"/>
    <w:rsid w:val="00734047"/>
    <w:rsid w:val="0073585B"/>
    <w:rsid w:val="0073727B"/>
    <w:rsid w:val="00737FD1"/>
    <w:rsid w:val="007411EB"/>
    <w:rsid w:val="0074342A"/>
    <w:rsid w:val="00743C66"/>
    <w:rsid w:val="00743EBF"/>
    <w:rsid w:val="0074512A"/>
    <w:rsid w:val="00746A53"/>
    <w:rsid w:val="00746A80"/>
    <w:rsid w:val="00747142"/>
    <w:rsid w:val="0075157B"/>
    <w:rsid w:val="007531E7"/>
    <w:rsid w:val="00754C1C"/>
    <w:rsid w:val="007559C8"/>
    <w:rsid w:val="0075731A"/>
    <w:rsid w:val="00757612"/>
    <w:rsid w:val="00761F92"/>
    <w:rsid w:val="00762780"/>
    <w:rsid w:val="00763871"/>
    <w:rsid w:val="0076396F"/>
    <w:rsid w:val="0076597D"/>
    <w:rsid w:val="0076675B"/>
    <w:rsid w:val="0076730B"/>
    <w:rsid w:val="00767F93"/>
    <w:rsid w:val="0077158B"/>
    <w:rsid w:val="00771D8B"/>
    <w:rsid w:val="00773400"/>
    <w:rsid w:val="0077477D"/>
    <w:rsid w:val="00774ADF"/>
    <w:rsid w:val="0077663D"/>
    <w:rsid w:val="00776FF6"/>
    <w:rsid w:val="00782752"/>
    <w:rsid w:val="00782EA2"/>
    <w:rsid w:val="007840A9"/>
    <w:rsid w:val="00787F0C"/>
    <w:rsid w:val="00790115"/>
    <w:rsid w:val="00790220"/>
    <w:rsid w:val="007903DD"/>
    <w:rsid w:val="007918E3"/>
    <w:rsid w:val="007920B5"/>
    <w:rsid w:val="0079288B"/>
    <w:rsid w:val="00793A5D"/>
    <w:rsid w:val="00793AB6"/>
    <w:rsid w:val="007A054F"/>
    <w:rsid w:val="007A09D0"/>
    <w:rsid w:val="007A14CF"/>
    <w:rsid w:val="007A2213"/>
    <w:rsid w:val="007A303A"/>
    <w:rsid w:val="007A3322"/>
    <w:rsid w:val="007A39D6"/>
    <w:rsid w:val="007A51B8"/>
    <w:rsid w:val="007A584A"/>
    <w:rsid w:val="007B0F0E"/>
    <w:rsid w:val="007B1A79"/>
    <w:rsid w:val="007B2150"/>
    <w:rsid w:val="007B31F1"/>
    <w:rsid w:val="007B35DC"/>
    <w:rsid w:val="007B514B"/>
    <w:rsid w:val="007B76A9"/>
    <w:rsid w:val="007C738A"/>
    <w:rsid w:val="007D060D"/>
    <w:rsid w:val="007D077F"/>
    <w:rsid w:val="007D13BD"/>
    <w:rsid w:val="007D1FD0"/>
    <w:rsid w:val="007D65AB"/>
    <w:rsid w:val="007D6EDE"/>
    <w:rsid w:val="007D71B8"/>
    <w:rsid w:val="007E0150"/>
    <w:rsid w:val="007E03A7"/>
    <w:rsid w:val="007E1F8A"/>
    <w:rsid w:val="007E2359"/>
    <w:rsid w:val="007E2E61"/>
    <w:rsid w:val="007E3207"/>
    <w:rsid w:val="007E34EB"/>
    <w:rsid w:val="007E4B42"/>
    <w:rsid w:val="007E52F5"/>
    <w:rsid w:val="007E6619"/>
    <w:rsid w:val="007E6B52"/>
    <w:rsid w:val="007E6EFA"/>
    <w:rsid w:val="007E6F76"/>
    <w:rsid w:val="007E7149"/>
    <w:rsid w:val="007F0D4F"/>
    <w:rsid w:val="007F152A"/>
    <w:rsid w:val="007F1C71"/>
    <w:rsid w:val="007F2DCB"/>
    <w:rsid w:val="007F4037"/>
    <w:rsid w:val="007F4B6E"/>
    <w:rsid w:val="007F5221"/>
    <w:rsid w:val="007F6808"/>
    <w:rsid w:val="007F79EF"/>
    <w:rsid w:val="007F7CFA"/>
    <w:rsid w:val="00800394"/>
    <w:rsid w:val="00800ED7"/>
    <w:rsid w:val="00802936"/>
    <w:rsid w:val="008069E3"/>
    <w:rsid w:val="0080715C"/>
    <w:rsid w:val="00810401"/>
    <w:rsid w:val="00810514"/>
    <w:rsid w:val="00810F37"/>
    <w:rsid w:val="00811560"/>
    <w:rsid w:val="00812240"/>
    <w:rsid w:val="00813CDE"/>
    <w:rsid w:val="00814276"/>
    <w:rsid w:val="00816919"/>
    <w:rsid w:val="00820738"/>
    <w:rsid w:val="00822F31"/>
    <w:rsid w:val="00826C2A"/>
    <w:rsid w:val="008301B3"/>
    <w:rsid w:val="008312B4"/>
    <w:rsid w:val="00831345"/>
    <w:rsid w:val="00833066"/>
    <w:rsid w:val="00834FC0"/>
    <w:rsid w:val="00835FD5"/>
    <w:rsid w:val="00836586"/>
    <w:rsid w:val="008365F3"/>
    <w:rsid w:val="00842792"/>
    <w:rsid w:val="00842A3A"/>
    <w:rsid w:val="00844447"/>
    <w:rsid w:val="00845343"/>
    <w:rsid w:val="00846272"/>
    <w:rsid w:val="008507EC"/>
    <w:rsid w:val="00853840"/>
    <w:rsid w:val="008540CC"/>
    <w:rsid w:val="008546CF"/>
    <w:rsid w:val="0085495E"/>
    <w:rsid w:val="00855BC2"/>
    <w:rsid w:val="00855C0C"/>
    <w:rsid w:val="008569C8"/>
    <w:rsid w:val="0086046A"/>
    <w:rsid w:val="00861129"/>
    <w:rsid w:val="008613F8"/>
    <w:rsid w:val="00861563"/>
    <w:rsid w:val="00864E86"/>
    <w:rsid w:val="008662CA"/>
    <w:rsid w:val="00866A2D"/>
    <w:rsid w:val="00866FE1"/>
    <w:rsid w:val="008676D9"/>
    <w:rsid w:val="0087019B"/>
    <w:rsid w:val="00871509"/>
    <w:rsid w:val="00872584"/>
    <w:rsid w:val="0087516A"/>
    <w:rsid w:val="0087794B"/>
    <w:rsid w:val="0088032C"/>
    <w:rsid w:val="00880D54"/>
    <w:rsid w:val="00881F72"/>
    <w:rsid w:val="00883352"/>
    <w:rsid w:val="00887617"/>
    <w:rsid w:val="008904E6"/>
    <w:rsid w:val="00891994"/>
    <w:rsid w:val="008939C9"/>
    <w:rsid w:val="00894086"/>
    <w:rsid w:val="00894204"/>
    <w:rsid w:val="00894DF9"/>
    <w:rsid w:val="008A1260"/>
    <w:rsid w:val="008A3E84"/>
    <w:rsid w:val="008A4837"/>
    <w:rsid w:val="008A64A7"/>
    <w:rsid w:val="008A69D0"/>
    <w:rsid w:val="008A768E"/>
    <w:rsid w:val="008B02DD"/>
    <w:rsid w:val="008B3841"/>
    <w:rsid w:val="008B4797"/>
    <w:rsid w:val="008B4E3A"/>
    <w:rsid w:val="008B6A3F"/>
    <w:rsid w:val="008B703B"/>
    <w:rsid w:val="008C008D"/>
    <w:rsid w:val="008C0404"/>
    <w:rsid w:val="008C0F77"/>
    <w:rsid w:val="008C2FFA"/>
    <w:rsid w:val="008C3A4A"/>
    <w:rsid w:val="008C5020"/>
    <w:rsid w:val="008C51CC"/>
    <w:rsid w:val="008D1DEB"/>
    <w:rsid w:val="008D24DD"/>
    <w:rsid w:val="008D3295"/>
    <w:rsid w:val="008D347C"/>
    <w:rsid w:val="008D4B62"/>
    <w:rsid w:val="008D6D99"/>
    <w:rsid w:val="008D71C5"/>
    <w:rsid w:val="008D7893"/>
    <w:rsid w:val="008E0220"/>
    <w:rsid w:val="008E6B51"/>
    <w:rsid w:val="008E6CCC"/>
    <w:rsid w:val="008F2922"/>
    <w:rsid w:val="008F2CCC"/>
    <w:rsid w:val="008F4896"/>
    <w:rsid w:val="008F5ECF"/>
    <w:rsid w:val="00902305"/>
    <w:rsid w:val="009033E3"/>
    <w:rsid w:val="009036D7"/>
    <w:rsid w:val="009051CA"/>
    <w:rsid w:val="00910554"/>
    <w:rsid w:val="0091068D"/>
    <w:rsid w:val="00910957"/>
    <w:rsid w:val="00910A53"/>
    <w:rsid w:val="00913694"/>
    <w:rsid w:val="00914A59"/>
    <w:rsid w:val="00916DDE"/>
    <w:rsid w:val="009206E6"/>
    <w:rsid w:val="00920877"/>
    <w:rsid w:val="009247AC"/>
    <w:rsid w:val="009248D0"/>
    <w:rsid w:val="00927D41"/>
    <w:rsid w:val="00930895"/>
    <w:rsid w:val="009325E3"/>
    <w:rsid w:val="0093417D"/>
    <w:rsid w:val="0093649F"/>
    <w:rsid w:val="00937192"/>
    <w:rsid w:val="00937DC4"/>
    <w:rsid w:val="00941ADC"/>
    <w:rsid w:val="00941B91"/>
    <w:rsid w:val="00941FA4"/>
    <w:rsid w:val="00942103"/>
    <w:rsid w:val="00943F88"/>
    <w:rsid w:val="009440E6"/>
    <w:rsid w:val="00944752"/>
    <w:rsid w:val="009447CE"/>
    <w:rsid w:val="00944933"/>
    <w:rsid w:val="00945C6D"/>
    <w:rsid w:val="00945ED8"/>
    <w:rsid w:val="009473A7"/>
    <w:rsid w:val="009479A8"/>
    <w:rsid w:val="009525C5"/>
    <w:rsid w:val="00952D67"/>
    <w:rsid w:val="00955772"/>
    <w:rsid w:val="009564E2"/>
    <w:rsid w:val="0096101E"/>
    <w:rsid w:val="0096443D"/>
    <w:rsid w:val="00967737"/>
    <w:rsid w:val="00970D5B"/>
    <w:rsid w:val="00971C81"/>
    <w:rsid w:val="00972334"/>
    <w:rsid w:val="00972EB5"/>
    <w:rsid w:val="009736F5"/>
    <w:rsid w:val="009737DD"/>
    <w:rsid w:val="00973F16"/>
    <w:rsid w:val="0097560B"/>
    <w:rsid w:val="00976C61"/>
    <w:rsid w:val="00976FFC"/>
    <w:rsid w:val="00981926"/>
    <w:rsid w:val="009862F5"/>
    <w:rsid w:val="009865C8"/>
    <w:rsid w:val="0098677E"/>
    <w:rsid w:val="009871B6"/>
    <w:rsid w:val="00987F9F"/>
    <w:rsid w:val="0099216B"/>
    <w:rsid w:val="009925F6"/>
    <w:rsid w:val="009944AB"/>
    <w:rsid w:val="00994908"/>
    <w:rsid w:val="009A24C0"/>
    <w:rsid w:val="009A28BA"/>
    <w:rsid w:val="009A36C5"/>
    <w:rsid w:val="009A4949"/>
    <w:rsid w:val="009A58EE"/>
    <w:rsid w:val="009A6083"/>
    <w:rsid w:val="009A6611"/>
    <w:rsid w:val="009A66A3"/>
    <w:rsid w:val="009B058E"/>
    <w:rsid w:val="009B06D1"/>
    <w:rsid w:val="009B4E10"/>
    <w:rsid w:val="009B53EB"/>
    <w:rsid w:val="009B5643"/>
    <w:rsid w:val="009B565C"/>
    <w:rsid w:val="009B7B2B"/>
    <w:rsid w:val="009C1359"/>
    <w:rsid w:val="009C148B"/>
    <w:rsid w:val="009C488D"/>
    <w:rsid w:val="009C5F5A"/>
    <w:rsid w:val="009C67E2"/>
    <w:rsid w:val="009D04A9"/>
    <w:rsid w:val="009D06DE"/>
    <w:rsid w:val="009D22D6"/>
    <w:rsid w:val="009D2FC0"/>
    <w:rsid w:val="009D5843"/>
    <w:rsid w:val="009D6051"/>
    <w:rsid w:val="009E0011"/>
    <w:rsid w:val="009E0266"/>
    <w:rsid w:val="009E12C1"/>
    <w:rsid w:val="009E19B8"/>
    <w:rsid w:val="009E1D2D"/>
    <w:rsid w:val="009E277E"/>
    <w:rsid w:val="009E2CA8"/>
    <w:rsid w:val="009E2F9E"/>
    <w:rsid w:val="009E59E5"/>
    <w:rsid w:val="009E64FC"/>
    <w:rsid w:val="009E6B94"/>
    <w:rsid w:val="009F0ED7"/>
    <w:rsid w:val="009F5614"/>
    <w:rsid w:val="009F57E7"/>
    <w:rsid w:val="009F5854"/>
    <w:rsid w:val="009F58C7"/>
    <w:rsid w:val="009F59E5"/>
    <w:rsid w:val="009F5BE6"/>
    <w:rsid w:val="009F6C9F"/>
    <w:rsid w:val="00A00491"/>
    <w:rsid w:val="00A01422"/>
    <w:rsid w:val="00A036F8"/>
    <w:rsid w:val="00A037F2"/>
    <w:rsid w:val="00A07AF3"/>
    <w:rsid w:val="00A114AE"/>
    <w:rsid w:val="00A11756"/>
    <w:rsid w:val="00A1212F"/>
    <w:rsid w:val="00A1313E"/>
    <w:rsid w:val="00A13ABA"/>
    <w:rsid w:val="00A14DC3"/>
    <w:rsid w:val="00A15472"/>
    <w:rsid w:val="00A155FB"/>
    <w:rsid w:val="00A15EA2"/>
    <w:rsid w:val="00A203A8"/>
    <w:rsid w:val="00A2078F"/>
    <w:rsid w:val="00A212C0"/>
    <w:rsid w:val="00A212FD"/>
    <w:rsid w:val="00A22065"/>
    <w:rsid w:val="00A243F9"/>
    <w:rsid w:val="00A24527"/>
    <w:rsid w:val="00A26797"/>
    <w:rsid w:val="00A305A5"/>
    <w:rsid w:val="00A30A0D"/>
    <w:rsid w:val="00A31D9F"/>
    <w:rsid w:val="00A34A5D"/>
    <w:rsid w:val="00A36371"/>
    <w:rsid w:val="00A36ACB"/>
    <w:rsid w:val="00A40DDB"/>
    <w:rsid w:val="00A41A37"/>
    <w:rsid w:val="00A43118"/>
    <w:rsid w:val="00A52801"/>
    <w:rsid w:val="00A5424D"/>
    <w:rsid w:val="00A55999"/>
    <w:rsid w:val="00A561DB"/>
    <w:rsid w:val="00A5678D"/>
    <w:rsid w:val="00A60932"/>
    <w:rsid w:val="00A6183E"/>
    <w:rsid w:val="00A628CC"/>
    <w:rsid w:val="00A65F84"/>
    <w:rsid w:val="00A65FFF"/>
    <w:rsid w:val="00A72F6B"/>
    <w:rsid w:val="00A7452F"/>
    <w:rsid w:val="00A74DFC"/>
    <w:rsid w:val="00A75BDC"/>
    <w:rsid w:val="00A770E6"/>
    <w:rsid w:val="00A77152"/>
    <w:rsid w:val="00A81608"/>
    <w:rsid w:val="00A8161F"/>
    <w:rsid w:val="00A83A3E"/>
    <w:rsid w:val="00A84914"/>
    <w:rsid w:val="00A849C8"/>
    <w:rsid w:val="00A917BA"/>
    <w:rsid w:val="00A92BD2"/>
    <w:rsid w:val="00A950CB"/>
    <w:rsid w:val="00A96157"/>
    <w:rsid w:val="00A967A9"/>
    <w:rsid w:val="00AA078B"/>
    <w:rsid w:val="00AA1129"/>
    <w:rsid w:val="00AA17B9"/>
    <w:rsid w:val="00AA35EC"/>
    <w:rsid w:val="00AA396A"/>
    <w:rsid w:val="00AA3EF9"/>
    <w:rsid w:val="00AA3F4F"/>
    <w:rsid w:val="00AA4741"/>
    <w:rsid w:val="00AA5405"/>
    <w:rsid w:val="00AA566B"/>
    <w:rsid w:val="00AA743F"/>
    <w:rsid w:val="00AA761F"/>
    <w:rsid w:val="00AB12A0"/>
    <w:rsid w:val="00AB184A"/>
    <w:rsid w:val="00AB194F"/>
    <w:rsid w:val="00AB195E"/>
    <w:rsid w:val="00AB216A"/>
    <w:rsid w:val="00AB260C"/>
    <w:rsid w:val="00AB6A76"/>
    <w:rsid w:val="00AB7CAF"/>
    <w:rsid w:val="00AC07C0"/>
    <w:rsid w:val="00AC2935"/>
    <w:rsid w:val="00AC4072"/>
    <w:rsid w:val="00AC46BC"/>
    <w:rsid w:val="00AC741B"/>
    <w:rsid w:val="00AC7B19"/>
    <w:rsid w:val="00AD0F50"/>
    <w:rsid w:val="00AD3C53"/>
    <w:rsid w:val="00AD3C71"/>
    <w:rsid w:val="00AD4165"/>
    <w:rsid w:val="00AD41C7"/>
    <w:rsid w:val="00AD4555"/>
    <w:rsid w:val="00AD5A9E"/>
    <w:rsid w:val="00AD75FC"/>
    <w:rsid w:val="00AD7784"/>
    <w:rsid w:val="00AE0328"/>
    <w:rsid w:val="00AE0D97"/>
    <w:rsid w:val="00AE2331"/>
    <w:rsid w:val="00AE3E0A"/>
    <w:rsid w:val="00AE45B5"/>
    <w:rsid w:val="00AE466A"/>
    <w:rsid w:val="00AE5A6F"/>
    <w:rsid w:val="00AE5FBE"/>
    <w:rsid w:val="00AE6155"/>
    <w:rsid w:val="00AE6AB1"/>
    <w:rsid w:val="00AE7A43"/>
    <w:rsid w:val="00AF0D3F"/>
    <w:rsid w:val="00AF1459"/>
    <w:rsid w:val="00AF251B"/>
    <w:rsid w:val="00AF4857"/>
    <w:rsid w:val="00AF4E6A"/>
    <w:rsid w:val="00AF55A6"/>
    <w:rsid w:val="00B023FA"/>
    <w:rsid w:val="00B02A73"/>
    <w:rsid w:val="00B05DF5"/>
    <w:rsid w:val="00B075E9"/>
    <w:rsid w:val="00B11AC4"/>
    <w:rsid w:val="00B121A9"/>
    <w:rsid w:val="00B12C08"/>
    <w:rsid w:val="00B17B08"/>
    <w:rsid w:val="00B20F42"/>
    <w:rsid w:val="00B24E2E"/>
    <w:rsid w:val="00B265FF"/>
    <w:rsid w:val="00B270DB"/>
    <w:rsid w:val="00B30B4A"/>
    <w:rsid w:val="00B3440F"/>
    <w:rsid w:val="00B349AC"/>
    <w:rsid w:val="00B34B56"/>
    <w:rsid w:val="00B361D3"/>
    <w:rsid w:val="00B36BA5"/>
    <w:rsid w:val="00B408D2"/>
    <w:rsid w:val="00B43153"/>
    <w:rsid w:val="00B44C5F"/>
    <w:rsid w:val="00B4542E"/>
    <w:rsid w:val="00B45B91"/>
    <w:rsid w:val="00B4601B"/>
    <w:rsid w:val="00B47269"/>
    <w:rsid w:val="00B47C90"/>
    <w:rsid w:val="00B508C0"/>
    <w:rsid w:val="00B52A3C"/>
    <w:rsid w:val="00B559E4"/>
    <w:rsid w:val="00B55CD5"/>
    <w:rsid w:val="00B57391"/>
    <w:rsid w:val="00B607BF"/>
    <w:rsid w:val="00B60DF8"/>
    <w:rsid w:val="00B610BC"/>
    <w:rsid w:val="00B61B95"/>
    <w:rsid w:val="00B636EB"/>
    <w:rsid w:val="00B642A0"/>
    <w:rsid w:val="00B652AD"/>
    <w:rsid w:val="00B65FCD"/>
    <w:rsid w:val="00B66F60"/>
    <w:rsid w:val="00B67C9E"/>
    <w:rsid w:val="00B70216"/>
    <w:rsid w:val="00B726EA"/>
    <w:rsid w:val="00B72A2E"/>
    <w:rsid w:val="00B73F84"/>
    <w:rsid w:val="00B744D4"/>
    <w:rsid w:val="00B750A3"/>
    <w:rsid w:val="00B76BB1"/>
    <w:rsid w:val="00B819FB"/>
    <w:rsid w:val="00B855E9"/>
    <w:rsid w:val="00B92253"/>
    <w:rsid w:val="00B945E1"/>
    <w:rsid w:val="00B94CAE"/>
    <w:rsid w:val="00B96290"/>
    <w:rsid w:val="00B96C6D"/>
    <w:rsid w:val="00B96EE9"/>
    <w:rsid w:val="00B975E1"/>
    <w:rsid w:val="00B97F80"/>
    <w:rsid w:val="00BA03BD"/>
    <w:rsid w:val="00BA45BF"/>
    <w:rsid w:val="00BA4E09"/>
    <w:rsid w:val="00BA5954"/>
    <w:rsid w:val="00BA661A"/>
    <w:rsid w:val="00BA6AC2"/>
    <w:rsid w:val="00BB03A0"/>
    <w:rsid w:val="00BB10B2"/>
    <w:rsid w:val="00BB2AA6"/>
    <w:rsid w:val="00BB3BC7"/>
    <w:rsid w:val="00BB3EE0"/>
    <w:rsid w:val="00BB4E7D"/>
    <w:rsid w:val="00BB6A31"/>
    <w:rsid w:val="00BB6E3F"/>
    <w:rsid w:val="00BB7AA9"/>
    <w:rsid w:val="00BC094D"/>
    <w:rsid w:val="00BC15C0"/>
    <w:rsid w:val="00BC45D7"/>
    <w:rsid w:val="00BC5F14"/>
    <w:rsid w:val="00BD025D"/>
    <w:rsid w:val="00BD5D70"/>
    <w:rsid w:val="00BD5E59"/>
    <w:rsid w:val="00BD650F"/>
    <w:rsid w:val="00BE36B0"/>
    <w:rsid w:val="00BE4259"/>
    <w:rsid w:val="00BE46CE"/>
    <w:rsid w:val="00BE5C37"/>
    <w:rsid w:val="00BE7795"/>
    <w:rsid w:val="00BE783F"/>
    <w:rsid w:val="00BF0336"/>
    <w:rsid w:val="00BF12C3"/>
    <w:rsid w:val="00BF1899"/>
    <w:rsid w:val="00BF38EC"/>
    <w:rsid w:val="00BF4470"/>
    <w:rsid w:val="00BF4F8A"/>
    <w:rsid w:val="00BF55DC"/>
    <w:rsid w:val="00BF58A6"/>
    <w:rsid w:val="00BF7429"/>
    <w:rsid w:val="00BF7477"/>
    <w:rsid w:val="00BF7562"/>
    <w:rsid w:val="00BF7697"/>
    <w:rsid w:val="00BF7A14"/>
    <w:rsid w:val="00C002D6"/>
    <w:rsid w:val="00C00B02"/>
    <w:rsid w:val="00C012A7"/>
    <w:rsid w:val="00C01550"/>
    <w:rsid w:val="00C026B2"/>
    <w:rsid w:val="00C02AF8"/>
    <w:rsid w:val="00C04624"/>
    <w:rsid w:val="00C05CA8"/>
    <w:rsid w:val="00C05EC9"/>
    <w:rsid w:val="00C0632C"/>
    <w:rsid w:val="00C069C4"/>
    <w:rsid w:val="00C078F5"/>
    <w:rsid w:val="00C07F6F"/>
    <w:rsid w:val="00C13494"/>
    <w:rsid w:val="00C161D3"/>
    <w:rsid w:val="00C16289"/>
    <w:rsid w:val="00C1644D"/>
    <w:rsid w:val="00C172F5"/>
    <w:rsid w:val="00C17868"/>
    <w:rsid w:val="00C215FB"/>
    <w:rsid w:val="00C218BD"/>
    <w:rsid w:val="00C22367"/>
    <w:rsid w:val="00C229DE"/>
    <w:rsid w:val="00C23A77"/>
    <w:rsid w:val="00C23BBB"/>
    <w:rsid w:val="00C23D02"/>
    <w:rsid w:val="00C2596C"/>
    <w:rsid w:val="00C30B00"/>
    <w:rsid w:val="00C31D4E"/>
    <w:rsid w:val="00C337A8"/>
    <w:rsid w:val="00C34810"/>
    <w:rsid w:val="00C36A60"/>
    <w:rsid w:val="00C375F7"/>
    <w:rsid w:val="00C43F58"/>
    <w:rsid w:val="00C44731"/>
    <w:rsid w:val="00C46C61"/>
    <w:rsid w:val="00C47097"/>
    <w:rsid w:val="00C470B7"/>
    <w:rsid w:val="00C55C99"/>
    <w:rsid w:val="00C56BB0"/>
    <w:rsid w:val="00C56F28"/>
    <w:rsid w:val="00C5716E"/>
    <w:rsid w:val="00C60EC4"/>
    <w:rsid w:val="00C60FB1"/>
    <w:rsid w:val="00C61B1B"/>
    <w:rsid w:val="00C622AC"/>
    <w:rsid w:val="00C62F5C"/>
    <w:rsid w:val="00C63403"/>
    <w:rsid w:val="00C63685"/>
    <w:rsid w:val="00C63BE5"/>
    <w:rsid w:val="00C64722"/>
    <w:rsid w:val="00C65723"/>
    <w:rsid w:val="00C66A71"/>
    <w:rsid w:val="00C676DB"/>
    <w:rsid w:val="00C70785"/>
    <w:rsid w:val="00C721C4"/>
    <w:rsid w:val="00C7320E"/>
    <w:rsid w:val="00C73635"/>
    <w:rsid w:val="00C765C4"/>
    <w:rsid w:val="00C80832"/>
    <w:rsid w:val="00C82590"/>
    <w:rsid w:val="00C838BB"/>
    <w:rsid w:val="00C846C3"/>
    <w:rsid w:val="00C84BED"/>
    <w:rsid w:val="00C85471"/>
    <w:rsid w:val="00C85AC9"/>
    <w:rsid w:val="00C90762"/>
    <w:rsid w:val="00C9094D"/>
    <w:rsid w:val="00C90C12"/>
    <w:rsid w:val="00C96C40"/>
    <w:rsid w:val="00CA68CB"/>
    <w:rsid w:val="00CA6FD8"/>
    <w:rsid w:val="00CA7767"/>
    <w:rsid w:val="00CA7B56"/>
    <w:rsid w:val="00CB0950"/>
    <w:rsid w:val="00CB1C6C"/>
    <w:rsid w:val="00CB2562"/>
    <w:rsid w:val="00CB2FDD"/>
    <w:rsid w:val="00CB31E8"/>
    <w:rsid w:val="00CB3B9E"/>
    <w:rsid w:val="00CB41DE"/>
    <w:rsid w:val="00CB500B"/>
    <w:rsid w:val="00CB697B"/>
    <w:rsid w:val="00CC0E22"/>
    <w:rsid w:val="00CC106C"/>
    <w:rsid w:val="00CC1B62"/>
    <w:rsid w:val="00CC3E15"/>
    <w:rsid w:val="00CC4F82"/>
    <w:rsid w:val="00CC55B2"/>
    <w:rsid w:val="00CC5EEA"/>
    <w:rsid w:val="00CC69A6"/>
    <w:rsid w:val="00CC73D0"/>
    <w:rsid w:val="00CD0871"/>
    <w:rsid w:val="00CD0946"/>
    <w:rsid w:val="00CD1479"/>
    <w:rsid w:val="00CD3B31"/>
    <w:rsid w:val="00CD6358"/>
    <w:rsid w:val="00CD7375"/>
    <w:rsid w:val="00CE1461"/>
    <w:rsid w:val="00CE160A"/>
    <w:rsid w:val="00CE206E"/>
    <w:rsid w:val="00CE2320"/>
    <w:rsid w:val="00CE25F7"/>
    <w:rsid w:val="00CE3F22"/>
    <w:rsid w:val="00CE662B"/>
    <w:rsid w:val="00CF176F"/>
    <w:rsid w:val="00CF19CB"/>
    <w:rsid w:val="00CF1BD6"/>
    <w:rsid w:val="00CF2CE8"/>
    <w:rsid w:val="00CF318A"/>
    <w:rsid w:val="00CF3E69"/>
    <w:rsid w:val="00CF4D31"/>
    <w:rsid w:val="00CF53B3"/>
    <w:rsid w:val="00CF742E"/>
    <w:rsid w:val="00CF78D7"/>
    <w:rsid w:val="00CF79BD"/>
    <w:rsid w:val="00D032ED"/>
    <w:rsid w:val="00D0794A"/>
    <w:rsid w:val="00D116D8"/>
    <w:rsid w:val="00D14EEB"/>
    <w:rsid w:val="00D152CD"/>
    <w:rsid w:val="00D16236"/>
    <w:rsid w:val="00D16AB6"/>
    <w:rsid w:val="00D16EB3"/>
    <w:rsid w:val="00D16FC4"/>
    <w:rsid w:val="00D2046C"/>
    <w:rsid w:val="00D229C5"/>
    <w:rsid w:val="00D236BE"/>
    <w:rsid w:val="00D26E25"/>
    <w:rsid w:val="00D278C9"/>
    <w:rsid w:val="00D3032C"/>
    <w:rsid w:val="00D30F5C"/>
    <w:rsid w:val="00D3185D"/>
    <w:rsid w:val="00D3225E"/>
    <w:rsid w:val="00D33702"/>
    <w:rsid w:val="00D338B0"/>
    <w:rsid w:val="00D35C66"/>
    <w:rsid w:val="00D37013"/>
    <w:rsid w:val="00D37740"/>
    <w:rsid w:val="00D44DF6"/>
    <w:rsid w:val="00D452A8"/>
    <w:rsid w:val="00D45E8F"/>
    <w:rsid w:val="00D468EA"/>
    <w:rsid w:val="00D50FDB"/>
    <w:rsid w:val="00D51765"/>
    <w:rsid w:val="00D55F76"/>
    <w:rsid w:val="00D57016"/>
    <w:rsid w:val="00D57552"/>
    <w:rsid w:val="00D6186F"/>
    <w:rsid w:val="00D61AA6"/>
    <w:rsid w:val="00D61D0C"/>
    <w:rsid w:val="00D63B62"/>
    <w:rsid w:val="00D64A63"/>
    <w:rsid w:val="00D67FE6"/>
    <w:rsid w:val="00D72047"/>
    <w:rsid w:val="00D74372"/>
    <w:rsid w:val="00D754EF"/>
    <w:rsid w:val="00D76C5A"/>
    <w:rsid w:val="00D7792C"/>
    <w:rsid w:val="00D818E7"/>
    <w:rsid w:val="00D82BB7"/>
    <w:rsid w:val="00D8357D"/>
    <w:rsid w:val="00D842C2"/>
    <w:rsid w:val="00D8587B"/>
    <w:rsid w:val="00D85D9A"/>
    <w:rsid w:val="00D8716C"/>
    <w:rsid w:val="00D90121"/>
    <w:rsid w:val="00D92DF2"/>
    <w:rsid w:val="00D95A06"/>
    <w:rsid w:val="00D96A21"/>
    <w:rsid w:val="00D971F5"/>
    <w:rsid w:val="00D97F80"/>
    <w:rsid w:val="00DA00E7"/>
    <w:rsid w:val="00DA14DE"/>
    <w:rsid w:val="00DA332D"/>
    <w:rsid w:val="00DA347B"/>
    <w:rsid w:val="00DA37CD"/>
    <w:rsid w:val="00DA533B"/>
    <w:rsid w:val="00DA5EDD"/>
    <w:rsid w:val="00DA618E"/>
    <w:rsid w:val="00DA6735"/>
    <w:rsid w:val="00DA74B7"/>
    <w:rsid w:val="00DA7B4E"/>
    <w:rsid w:val="00DB0D70"/>
    <w:rsid w:val="00DB274F"/>
    <w:rsid w:val="00DB283E"/>
    <w:rsid w:val="00DB58FB"/>
    <w:rsid w:val="00DB6110"/>
    <w:rsid w:val="00DC0AD5"/>
    <w:rsid w:val="00DC11C4"/>
    <w:rsid w:val="00DC17E5"/>
    <w:rsid w:val="00DC1A14"/>
    <w:rsid w:val="00DC258A"/>
    <w:rsid w:val="00DC46AB"/>
    <w:rsid w:val="00DD03A6"/>
    <w:rsid w:val="00DD16CA"/>
    <w:rsid w:val="00DD4992"/>
    <w:rsid w:val="00DD4B83"/>
    <w:rsid w:val="00DD4D7E"/>
    <w:rsid w:val="00DD54FD"/>
    <w:rsid w:val="00DD5CB7"/>
    <w:rsid w:val="00DD69FD"/>
    <w:rsid w:val="00DE32A5"/>
    <w:rsid w:val="00DE3F9E"/>
    <w:rsid w:val="00DE4A3C"/>
    <w:rsid w:val="00DE5A1B"/>
    <w:rsid w:val="00DE5B53"/>
    <w:rsid w:val="00DE62C2"/>
    <w:rsid w:val="00DE7DEC"/>
    <w:rsid w:val="00DE7EA1"/>
    <w:rsid w:val="00DE7FCE"/>
    <w:rsid w:val="00DF1281"/>
    <w:rsid w:val="00DF147F"/>
    <w:rsid w:val="00DF18D2"/>
    <w:rsid w:val="00DF3581"/>
    <w:rsid w:val="00DF3940"/>
    <w:rsid w:val="00DF7A59"/>
    <w:rsid w:val="00E025EA"/>
    <w:rsid w:val="00E03300"/>
    <w:rsid w:val="00E036B5"/>
    <w:rsid w:val="00E03B8A"/>
    <w:rsid w:val="00E03FA5"/>
    <w:rsid w:val="00E0436B"/>
    <w:rsid w:val="00E05290"/>
    <w:rsid w:val="00E0710E"/>
    <w:rsid w:val="00E13D99"/>
    <w:rsid w:val="00E13FD3"/>
    <w:rsid w:val="00E1697B"/>
    <w:rsid w:val="00E17E1A"/>
    <w:rsid w:val="00E205F7"/>
    <w:rsid w:val="00E212E0"/>
    <w:rsid w:val="00E21843"/>
    <w:rsid w:val="00E218C8"/>
    <w:rsid w:val="00E2216C"/>
    <w:rsid w:val="00E22DE5"/>
    <w:rsid w:val="00E30170"/>
    <w:rsid w:val="00E31A48"/>
    <w:rsid w:val="00E33E15"/>
    <w:rsid w:val="00E3545E"/>
    <w:rsid w:val="00E35CF4"/>
    <w:rsid w:val="00E37963"/>
    <w:rsid w:val="00E40AEF"/>
    <w:rsid w:val="00E42662"/>
    <w:rsid w:val="00E435E6"/>
    <w:rsid w:val="00E438E3"/>
    <w:rsid w:val="00E455AE"/>
    <w:rsid w:val="00E45B35"/>
    <w:rsid w:val="00E46023"/>
    <w:rsid w:val="00E464BA"/>
    <w:rsid w:val="00E46B1F"/>
    <w:rsid w:val="00E474BD"/>
    <w:rsid w:val="00E47C3A"/>
    <w:rsid w:val="00E505A7"/>
    <w:rsid w:val="00E50F1A"/>
    <w:rsid w:val="00E5211F"/>
    <w:rsid w:val="00E52E47"/>
    <w:rsid w:val="00E56792"/>
    <w:rsid w:val="00E56EFB"/>
    <w:rsid w:val="00E61595"/>
    <w:rsid w:val="00E62058"/>
    <w:rsid w:val="00E66F6F"/>
    <w:rsid w:val="00E720A0"/>
    <w:rsid w:val="00E721B9"/>
    <w:rsid w:val="00E7253E"/>
    <w:rsid w:val="00E732BC"/>
    <w:rsid w:val="00E73903"/>
    <w:rsid w:val="00E73BC1"/>
    <w:rsid w:val="00E75E49"/>
    <w:rsid w:val="00E765F4"/>
    <w:rsid w:val="00E77EDA"/>
    <w:rsid w:val="00E82DC4"/>
    <w:rsid w:val="00E82EB5"/>
    <w:rsid w:val="00E8378B"/>
    <w:rsid w:val="00E848C6"/>
    <w:rsid w:val="00E85197"/>
    <w:rsid w:val="00E859A9"/>
    <w:rsid w:val="00E86970"/>
    <w:rsid w:val="00E86D64"/>
    <w:rsid w:val="00E9006F"/>
    <w:rsid w:val="00E918C1"/>
    <w:rsid w:val="00E93E6B"/>
    <w:rsid w:val="00E93F89"/>
    <w:rsid w:val="00E972CA"/>
    <w:rsid w:val="00EA0141"/>
    <w:rsid w:val="00EA049A"/>
    <w:rsid w:val="00EA1555"/>
    <w:rsid w:val="00EA162A"/>
    <w:rsid w:val="00EA2B64"/>
    <w:rsid w:val="00EA4D62"/>
    <w:rsid w:val="00EA65B1"/>
    <w:rsid w:val="00EA74DC"/>
    <w:rsid w:val="00EA76F0"/>
    <w:rsid w:val="00EB01B0"/>
    <w:rsid w:val="00EB0912"/>
    <w:rsid w:val="00EB0962"/>
    <w:rsid w:val="00EB1CD9"/>
    <w:rsid w:val="00EB3773"/>
    <w:rsid w:val="00EB4717"/>
    <w:rsid w:val="00EB4902"/>
    <w:rsid w:val="00EB4AC9"/>
    <w:rsid w:val="00EB6757"/>
    <w:rsid w:val="00EC08FB"/>
    <w:rsid w:val="00EC1D2D"/>
    <w:rsid w:val="00EC395F"/>
    <w:rsid w:val="00EC54B2"/>
    <w:rsid w:val="00ED0582"/>
    <w:rsid w:val="00ED5478"/>
    <w:rsid w:val="00ED54DD"/>
    <w:rsid w:val="00EE0447"/>
    <w:rsid w:val="00EE07C2"/>
    <w:rsid w:val="00EE2097"/>
    <w:rsid w:val="00EE2802"/>
    <w:rsid w:val="00EE3501"/>
    <w:rsid w:val="00EE356A"/>
    <w:rsid w:val="00EE4B7E"/>
    <w:rsid w:val="00EE578E"/>
    <w:rsid w:val="00EE63EB"/>
    <w:rsid w:val="00EF0733"/>
    <w:rsid w:val="00EF1AD6"/>
    <w:rsid w:val="00EF3F52"/>
    <w:rsid w:val="00EF4A4B"/>
    <w:rsid w:val="00EF6360"/>
    <w:rsid w:val="00F01CCC"/>
    <w:rsid w:val="00F0289C"/>
    <w:rsid w:val="00F02B43"/>
    <w:rsid w:val="00F03F3C"/>
    <w:rsid w:val="00F052E9"/>
    <w:rsid w:val="00F068C5"/>
    <w:rsid w:val="00F076FC"/>
    <w:rsid w:val="00F07A90"/>
    <w:rsid w:val="00F07D20"/>
    <w:rsid w:val="00F10063"/>
    <w:rsid w:val="00F10ED4"/>
    <w:rsid w:val="00F1160A"/>
    <w:rsid w:val="00F12239"/>
    <w:rsid w:val="00F141CE"/>
    <w:rsid w:val="00F1434D"/>
    <w:rsid w:val="00F15409"/>
    <w:rsid w:val="00F15521"/>
    <w:rsid w:val="00F15786"/>
    <w:rsid w:val="00F1591A"/>
    <w:rsid w:val="00F179AD"/>
    <w:rsid w:val="00F17A6E"/>
    <w:rsid w:val="00F20273"/>
    <w:rsid w:val="00F212B0"/>
    <w:rsid w:val="00F2176B"/>
    <w:rsid w:val="00F23683"/>
    <w:rsid w:val="00F246B1"/>
    <w:rsid w:val="00F25363"/>
    <w:rsid w:val="00F25DB5"/>
    <w:rsid w:val="00F26213"/>
    <w:rsid w:val="00F3048A"/>
    <w:rsid w:val="00F30B6D"/>
    <w:rsid w:val="00F3258F"/>
    <w:rsid w:val="00F32D7C"/>
    <w:rsid w:val="00F35E73"/>
    <w:rsid w:val="00F406EC"/>
    <w:rsid w:val="00F40A16"/>
    <w:rsid w:val="00F4149D"/>
    <w:rsid w:val="00F414E2"/>
    <w:rsid w:val="00F43652"/>
    <w:rsid w:val="00F43B3D"/>
    <w:rsid w:val="00F4491D"/>
    <w:rsid w:val="00F44935"/>
    <w:rsid w:val="00F46AD4"/>
    <w:rsid w:val="00F505D3"/>
    <w:rsid w:val="00F50A09"/>
    <w:rsid w:val="00F51B61"/>
    <w:rsid w:val="00F573F9"/>
    <w:rsid w:val="00F57DA5"/>
    <w:rsid w:val="00F61AA3"/>
    <w:rsid w:val="00F620FC"/>
    <w:rsid w:val="00F63F13"/>
    <w:rsid w:val="00F6463A"/>
    <w:rsid w:val="00F646FD"/>
    <w:rsid w:val="00F65251"/>
    <w:rsid w:val="00F65357"/>
    <w:rsid w:val="00F6695E"/>
    <w:rsid w:val="00F678EB"/>
    <w:rsid w:val="00F7089D"/>
    <w:rsid w:val="00F709CD"/>
    <w:rsid w:val="00F70D85"/>
    <w:rsid w:val="00F72F62"/>
    <w:rsid w:val="00F733B6"/>
    <w:rsid w:val="00F73F35"/>
    <w:rsid w:val="00F744EE"/>
    <w:rsid w:val="00F74A91"/>
    <w:rsid w:val="00F74B89"/>
    <w:rsid w:val="00F7655E"/>
    <w:rsid w:val="00F81B26"/>
    <w:rsid w:val="00F835B3"/>
    <w:rsid w:val="00F83C2D"/>
    <w:rsid w:val="00F841D3"/>
    <w:rsid w:val="00F84E04"/>
    <w:rsid w:val="00F8663C"/>
    <w:rsid w:val="00F86CFC"/>
    <w:rsid w:val="00F87584"/>
    <w:rsid w:val="00F87ACC"/>
    <w:rsid w:val="00F92EE7"/>
    <w:rsid w:val="00F939BA"/>
    <w:rsid w:val="00F94B27"/>
    <w:rsid w:val="00F94EC4"/>
    <w:rsid w:val="00F952D7"/>
    <w:rsid w:val="00F9540D"/>
    <w:rsid w:val="00F97C04"/>
    <w:rsid w:val="00FA01E3"/>
    <w:rsid w:val="00FA0EB1"/>
    <w:rsid w:val="00FA1611"/>
    <w:rsid w:val="00FA30C8"/>
    <w:rsid w:val="00FA331C"/>
    <w:rsid w:val="00FA3A1D"/>
    <w:rsid w:val="00FA5235"/>
    <w:rsid w:val="00FA556B"/>
    <w:rsid w:val="00FA5872"/>
    <w:rsid w:val="00FB3C3D"/>
    <w:rsid w:val="00FB5B54"/>
    <w:rsid w:val="00FB5CDE"/>
    <w:rsid w:val="00FC15E2"/>
    <w:rsid w:val="00FC172C"/>
    <w:rsid w:val="00FC2C70"/>
    <w:rsid w:val="00FC45AA"/>
    <w:rsid w:val="00FC4A70"/>
    <w:rsid w:val="00FC4B79"/>
    <w:rsid w:val="00FC654F"/>
    <w:rsid w:val="00FD3779"/>
    <w:rsid w:val="00FE3498"/>
    <w:rsid w:val="00FE4DB8"/>
    <w:rsid w:val="00FE54DD"/>
    <w:rsid w:val="00FE5804"/>
    <w:rsid w:val="00FE64A1"/>
    <w:rsid w:val="00FF080B"/>
    <w:rsid w:val="00FF1CB3"/>
    <w:rsid w:val="00FF1E3F"/>
    <w:rsid w:val="00FF276A"/>
    <w:rsid w:val="00FF36AD"/>
    <w:rsid w:val="00FF59FE"/>
    <w:rsid w:val="00FF7C6D"/>
    <w:rsid w:val="02F09484"/>
    <w:rsid w:val="052557E4"/>
    <w:rsid w:val="06640E1D"/>
    <w:rsid w:val="07102935"/>
    <w:rsid w:val="0764E1C0"/>
    <w:rsid w:val="0969E3F6"/>
    <w:rsid w:val="0BE68E81"/>
    <w:rsid w:val="0E242CBC"/>
    <w:rsid w:val="14F52168"/>
    <w:rsid w:val="1A76F61A"/>
    <w:rsid w:val="1E2A6FF0"/>
    <w:rsid w:val="1E391EF8"/>
    <w:rsid w:val="275DB139"/>
    <w:rsid w:val="29DDE64B"/>
    <w:rsid w:val="2D184E0A"/>
    <w:rsid w:val="2EE61559"/>
    <w:rsid w:val="30447CAF"/>
    <w:rsid w:val="35B0E7E9"/>
    <w:rsid w:val="362C4114"/>
    <w:rsid w:val="38422618"/>
    <w:rsid w:val="3C4C3B3E"/>
    <w:rsid w:val="440368FC"/>
    <w:rsid w:val="45442304"/>
    <w:rsid w:val="458B84F8"/>
    <w:rsid w:val="4BD2FEA6"/>
    <w:rsid w:val="4C80BCD9"/>
    <w:rsid w:val="4EED84A6"/>
    <w:rsid w:val="50E1EC04"/>
    <w:rsid w:val="5193F0BB"/>
    <w:rsid w:val="53539BF6"/>
    <w:rsid w:val="54B05F5D"/>
    <w:rsid w:val="598AA3F5"/>
    <w:rsid w:val="5A90BBD0"/>
    <w:rsid w:val="5FF13A59"/>
    <w:rsid w:val="61A63C10"/>
    <w:rsid w:val="61D2AA64"/>
    <w:rsid w:val="65D259E6"/>
    <w:rsid w:val="66A3DB0C"/>
    <w:rsid w:val="69C09F75"/>
    <w:rsid w:val="6F38F91A"/>
    <w:rsid w:val="785FFD38"/>
    <w:rsid w:val="79E9619C"/>
    <w:rsid w:val="7D33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FB7D1"/>
  <w15:chartTrackingRefBased/>
  <w15:docId w15:val="{AE4527A0-4CC4-443E-8BCD-1426C523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354CC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aliases w:val="Section Heading,Hoofdstuk,hoofdstuk,sectionHeading,h1,1,Niet als kop gebruiken"/>
    <w:basedOn w:val="TitelHoofdstuk"/>
    <w:next w:val="Plattetekst"/>
    <w:link w:val="Kop1Char"/>
    <w:qFormat/>
    <w:rsid w:val="00CB2FDD"/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Tussenkop"/>
    <w:next w:val="Plattetekst"/>
    <w:link w:val="Kop2Char"/>
    <w:qFormat/>
    <w:rsid w:val="00CB2FDD"/>
  </w:style>
  <w:style w:type="paragraph" w:styleId="Kop3">
    <w:name w:val="heading 3"/>
    <w:basedOn w:val="Subkop"/>
    <w:next w:val="Plattetekst"/>
    <w:link w:val="Kop3Char"/>
    <w:qFormat/>
    <w:rsid w:val="00CB2FDD"/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rsid w:val="00CB2FDD"/>
    <w:rPr>
      <w:rFonts w:ascii="Arial" w:hAnsi="Arial"/>
      <w:i/>
      <w:sz w:val="20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aliases w:val="Lijstalinea niv 1,Kop 2 Blauw RIJK,List level 1,Bulletlijst NS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aliases w:val="Lijstalinea niv 1 Char,Kop 2 Blauw RIJK Char,List level 1 Char,Bulletlijst NS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link w:val="GeenafstandChar"/>
    <w:uiPriority w:val="1"/>
    <w:qFormat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numPr>
        <w:ilvl w:val="2"/>
        <w:numId w:val="10"/>
      </w:numPr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numPr>
        <w:ilvl w:val="1"/>
        <w:numId w:val="10"/>
      </w:numPr>
      <w:outlineLvl w:val="1"/>
    </w:pPr>
    <w:rPr>
      <w:b/>
    </w:rPr>
  </w:style>
  <w:style w:type="paragraph" w:styleId="Lijstnummering">
    <w:name w:val="List Number"/>
    <w:basedOn w:val="Standaard"/>
    <w:qFormat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1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qFormat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FA30C8"/>
    <w:pPr>
      <w:tabs>
        <w:tab w:val="right" w:pos="8777"/>
      </w:tabs>
      <w:ind w:left="1066" w:hanging="709"/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FA30C8"/>
    <w:pPr>
      <w:tabs>
        <w:tab w:val="left" w:pos="357"/>
        <w:tab w:val="right" w:pos="8777"/>
      </w:tabs>
      <w:spacing w:before="160"/>
    </w:pPr>
    <w:rPr>
      <w:rFonts w:eastAsiaTheme="minorEastAsia"/>
      <w:b/>
    </w:rPr>
  </w:style>
  <w:style w:type="paragraph" w:styleId="Inhopg3">
    <w:name w:val="toc 3"/>
    <w:basedOn w:val="Standaard"/>
    <w:next w:val="Standaard"/>
    <w:uiPriority w:val="39"/>
    <w:unhideWhenUsed/>
    <w:rsid w:val="00FA30C8"/>
    <w:pPr>
      <w:tabs>
        <w:tab w:val="right" w:pos="8777"/>
      </w:tabs>
      <w:ind w:left="1066" w:hanging="709"/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7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8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8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053581"/>
    <w:pPr>
      <w:numPr>
        <w:numId w:val="9"/>
      </w:numPr>
    </w:pPr>
  </w:style>
  <w:style w:type="paragraph" w:styleId="Titel">
    <w:name w:val="Title"/>
    <w:aliases w:val="Titel HS-BOMW"/>
    <w:basedOn w:val="Standaard"/>
    <w:next w:val="Standaard"/>
    <w:link w:val="TitelChar"/>
    <w:rsid w:val="007A3322"/>
    <w:pPr>
      <w:pBdr>
        <w:bottom w:val="single" w:sz="12" w:space="12" w:color="FF0061"/>
      </w:pBdr>
      <w:tabs>
        <w:tab w:val="left" w:pos="567"/>
        <w:tab w:val="left" w:pos="851"/>
        <w:tab w:val="left" w:pos="1134"/>
        <w:tab w:val="left" w:pos="1418"/>
      </w:tabs>
      <w:spacing w:before="1080" w:after="480" w:line="240" w:lineRule="auto"/>
      <w:contextualSpacing/>
    </w:pPr>
    <w:rPr>
      <w:rFonts w:ascii="Verdana" w:eastAsiaTheme="majorEastAsia" w:hAnsi="Verdana" w:cstheme="majorBidi"/>
      <w:b/>
      <w:sz w:val="40"/>
      <w:szCs w:val="52"/>
      <w:lang w:eastAsia="en-US"/>
    </w:rPr>
  </w:style>
  <w:style w:type="character" w:customStyle="1" w:styleId="TitelChar">
    <w:name w:val="Titel Char"/>
    <w:aliases w:val="Titel HS-BOMW Char"/>
    <w:basedOn w:val="Standaardalinea-lettertype"/>
    <w:link w:val="Titel"/>
    <w:rsid w:val="007A3322"/>
    <w:rPr>
      <w:rFonts w:ascii="Verdana" w:eastAsiaTheme="majorEastAsia" w:hAnsi="Verdana" w:cstheme="majorBidi"/>
      <w:b/>
      <w:sz w:val="40"/>
      <w:szCs w:val="52"/>
      <w:lang w:eastAsia="en-US"/>
    </w:rPr>
  </w:style>
  <w:style w:type="paragraph" w:customStyle="1" w:styleId="opsomming-cijfersjustitie">
    <w:name w:val="opsomming-cijfers_justitie"/>
    <w:basedOn w:val="Standaard"/>
    <w:rsid w:val="0015299A"/>
    <w:pPr>
      <w:numPr>
        <w:numId w:val="11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5299A"/>
    <w:rPr>
      <w:color w:val="605E5C"/>
      <w:shd w:val="clear" w:color="auto" w:fill="E1DFDD"/>
    </w:rPr>
  </w:style>
  <w:style w:type="paragraph" w:customStyle="1" w:styleId="Huisstijl-Titel">
    <w:name w:val="Huisstijl-Titel"/>
    <w:basedOn w:val="Huisstijl-Kleur"/>
    <w:semiHidden/>
    <w:qFormat/>
    <w:rsid w:val="0015299A"/>
  </w:style>
  <w:style w:type="paragraph" w:customStyle="1" w:styleId="Huisstijl-Versie">
    <w:name w:val="Huisstijl-Versie"/>
    <w:basedOn w:val="Huisstijl-Kleur"/>
    <w:next w:val="Standaard"/>
    <w:semiHidden/>
    <w:qFormat/>
    <w:rsid w:val="0015299A"/>
  </w:style>
  <w:style w:type="table" w:styleId="Lichtelijst">
    <w:name w:val="Light List"/>
    <w:basedOn w:val="Standaardtabel"/>
    <w:uiPriority w:val="61"/>
    <w:rsid w:val="0015299A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15299A"/>
    <w:pPr>
      <w:spacing w:line="280" w:lineRule="exact"/>
    </w:pPr>
    <w:rPr>
      <w:rFonts w:eastAsia="MS Mincho" w:cs="Times New Roman"/>
      <w:noProof/>
      <w:szCs w:val="24"/>
    </w:rPr>
  </w:style>
  <w:style w:type="character" w:customStyle="1" w:styleId="Huisstijl-Gegeven">
    <w:name w:val="Huisstijl-Gegeven"/>
    <w:semiHidden/>
    <w:rsid w:val="0015299A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15299A"/>
    <w:pPr>
      <w:pageBreakBefore/>
      <w:numPr>
        <w:numId w:val="0"/>
      </w:numPr>
      <w:pBdr>
        <w:bottom w:val="none" w:sz="0" w:space="0" w:color="auto"/>
      </w:pBdr>
      <w:spacing w:after="960" w:line="600" w:lineRule="atLeast"/>
      <w:contextualSpacing w:val="0"/>
    </w:pPr>
    <w:rPr>
      <w:rFonts w:eastAsia="MS Mincho"/>
      <w:b w:val="0"/>
      <w:bCs/>
      <w:color w:val="00314E"/>
      <w:sz w:val="60"/>
      <w:szCs w:val="32"/>
      <w:lang w:eastAsia="nl-NL"/>
    </w:rPr>
  </w:style>
  <w:style w:type="character" w:customStyle="1" w:styleId="Huisstijl-Kopje">
    <w:name w:val="Huisstijl-Kopje"/>
    <w:basedOn w:val="Huisstijl-Gegeven"/>
    <w:semiHidden/>
    <w:rsid w:val="0015299A"/>
    <w:rPr>
      <w:rFonts w:ascii="Arial" w:hAnsi="Arial"/>
      <w:sz w:val="20"/>
    </w:rPr>
  </w:style>
  <w:style w:type="numbering" w:customStyle="1" w:styleId="Huisstijl-Letter">
    <w:name w:val="Huisstijl-Letter"/>
    <w:basedOn w:val="Geenlijst"/>
    <w:rsid w:val="0015299A"/>
    <w:pPr>
      <w:numPr>
        <w:numId w:val="13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15299A"/>
  </w:style>
  <w:style w:type="numbering" w:customStyle="1" w:styleId="Huisstijl-Nummer">
    <w:name w:val="Huisstijl-Nummer"/>
    <w:basedOn w:val="Geenlijst"/>
    <w:uiPriority w:val="99"/>
    <w:rsid w:val="0015299A"/>
    <w:pPr>
      <w:numPr>
        <w:numId w:val="14"/>
      </w:numPr>
    </w:pPr>
  </w:style>
  <w:style w:type="numbering" w:customStyle="1" w:styleId="Huisstijl-Opsomming">
    <w:name w:val="Huisstijl-Opsomming"/>
    <w:basedOn w:val="Geenlijst"/>
    <w:rsid w:val="0015299A"/>
    <w:pPr>
      <w:numPr>
        <w:numId w:val="15"/>
      </w:numPr>
    </w:pPr>
  </w:style>
  <w:style w:type="paragraph" w:customStyle="1" w:styleId="Huisstijl-Pagina">
    <w:name w:val="Huisstijl-Pagina"/>
    <w:basedOn w:val="Standaard"/>
    <w:semiHidden/>
    <w:qFormat/>
    <w:rsid w:val="0015299A"/>
    <w:pPr>
      <w:spacing w:line="240" w:lineRule="auto"/>
      <w:jc w:val="right"/>
    </w:pPr>
    <w:rPr>
      <w:rFonts w:eastAsia="MS Mincho" w:cs="Times New Roman"/>
      <w:b/>
      <w:noProof/>
      <w:color w:val="4F81BD" w:themeColor="accent1"/>
      <w:sz w:val="16"/>
      <w:szCs w:val="24"/>
    </w:rPr>
  </w:style>
  <w:style w:type="paragraph" w:customStyle="1" w:styleId="Kop2zondernummer">
    <w:name w:val="Kop 2 zonder nummer"/>
    <w:basedOn w:val="Kop2"/>
    <w:next w:val="Standaard"/>
    <w:qFormat/>
    <w:rsid w:val="0015299A"/>
    <w:pPr>
      <w:numPr>
        <w:ilvl w:val="0"/>
        <w:numId w:val="0"/>
      </w:numPr>
      <w:spacing w:before="560" w:after="280" w:line="320" w:lineRule="atLeast"/>
    </w:pPr>
    <w:rPr>
      <w:rFonts w:eastAsia="MS Mincho" w:cs="Arial"/>
      <w:b w:val="0"/>
      <w:iCs/>
      <w:color w:val="BA4133"/>
      <w:sz w:val="30"/>
      <w:szCs w:val="28"/>
    </w:rPr>
  </w:style>
  <w:style w:type="paragraph" w:customStyle="1" w:styleId="Huisstijl-Voettekst">
    <w:name w:val="Huisstijl-Voettekst"/>
    <w:basedOn w:val="Huisstijl-Kleur"/>
    <w:next w:val="Standaard"/>
    <w:semiHidden/>
    <w:rsid w:val="0015299A"/>
  </w:style>
  <w:style w:type="paragraph" w:customStyle="1" w:styleId="Huisstijl-AlineaNa">
    <w:name w:val="Huisstijl-AlineaNa"/>
    <w:basedOn w:val="Standaard"/>
    <w:semiHidden/>
    <w:qFormat/>
    <w:rsid w:val="0015299A"/>
    <w:pPr>
      <w:spacing w:before="760" w:line="280" w:lineRule="atLeast"/>
    </w:pPr>
    <w:rPr>
      <w:rFonts w:eastAsia="Times New Roman" w:cs="Times New Roman"/>
      <w:szCs w:val="20"/>
    </w:rPr>
  </w:style>
  <w:style w:type="paragraph" w:customStyle="1" w:styleId="KopBijlage">
    <w:name w:val="Kop Bijlage"/>
    <w:basedOn w:val="Kop1zondernummer"/>
    <w:next w:val="Standaard"/>
    <w:qFormat/>
    <w:rsid w:val="0015299A"/>
  </w:style>
  <w:style w:type="paragraph" w:styleId="Lijstopsomteken">
    <w:name w:val="List Bullet"/>
    <w:basedOn w:val="Standaard"/>
    <w:uiPriority w:val="99"/>
    <w:semiHidden/>
    <w:rsid w:val="0015299A"/>
    <w:pPr>
      <w:tabs>
        <w:tab w:val="left" w:pos="397"/>
      </w:tabs>
      <w:spacing w:line="280" w:lineRule="atLeast"/>
    </w:pPr>
    <w:rPr>
      <w:rFonts w:eastAsia="Times New Roman" w:cs="Times New Roman"/>
      <w:szCs w:val="20"/>
    </w:rPr>
  </w:style>
  <w:style w:type="paragraph" w:styleId="Lijstopsomteken2">
    <w:name w:val="List Bullet 2"/>
    <w:basedOn w:val="Standaard"/>
    <w:semiHidden/>
    <w:rsid w:val="0015299A"/>
    <w:pPr>
      <w:spacing w:line="280" w:lineRule="atLeast"/>
      <w:contextualSpacing/>
    </w:pPr>
    <w:rPr>
      <w:rFonts w:eastAsia="Times New Roman" w:cs="Times New Roman"/>
      <w:szCs w:val="20"/>
    </w:rPr>
  </w:style>
  <w:style w:type="paragraph" w:customStyle="1" w:styleId="KoponderBijlage">
    <w:name w:val="Kop onder Bijlage"/>
    <w:basedOn w:val="KopBijlage"/>
    <w:next w:val="Standaard"/>
    <w:qFormat/>
    <w:rsid w:val="0015299A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15299A"/>
  </w:style>
  <w:style w:type="paragraph" w:styleId="Bijschrift">
    <w:name w:val="caption"/>
    <w:basedOn w:val="Standaard"/>
    <w:next w:val="Standaard"/>
    <w:unhideWhenUsed/>
    <w:qFormat/>
    <w:rsid w:val="0015299A"/>
    <w:pPr>
      <w:spacing w:after="280" w:line="280" w:lineRule="atLeast"/>
    </w:pPr>
    <w:rPr>
      <w:rFonts w:eastAsia="Times New Roman" w:cs="Times New Roman"/>
      <w:b/>
      <w:iCs/>
      <w:color w:val="1F497D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qFormat/>
    <w:rsid w:val="0015299A"/>
    <w:pPr>
      <w:spacing w:before="140" w:line="200" w:lineRule="atLeast"/>
    </w:pPr>
    <w:rPr>
      <w:rFonts w:eastAsia="Times New Roman" w:cs="Times New Roman"/>
      <w:sz w:val="15"/>
      <w:szCs w:val="20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15299A"/>
    <w:pPr>
      <w:tabs>
        <w:tab w:val="left" w:pos="660"/>
      </w:tabs>
      <w:spacing w:before="280" w:after="280"/>
      <w:ind w:left="680"/>
    </w:pPr>
  </w:style>
  <w:style w:type="paragraph" w:customStyle="1" w:styleId="Bijschriftondertabel">
    <w:name w:val="Bijschrift onder tabel"/>
    <w:basedOn w:val="Bijschriftonderfiguur"/>
    <w:qFormat/>
    <w:rsid w:val="0015299A"/>
    <w:pPr>
      <w:spacing w:before="250"/>
    </w:pPr>
  </w:style>
  <w:style w:type="character" w:styleId="Tekstvantijdelijkeaanduiding">
    <w:name w:val="Placeholder Text"/>
    <w:basedOn w:val="Standaardalinea-lettertype"/>
    <w:uiPriority w:val="99"/>
    <w:semiHidden/>
    <w:rsid w:val="0015299A"/>
    <w:rPr>
      <w:color w:val="808080"/>
    </w:rPr>
  </w:style>
  <w:style w:type="table" w:styleId="Tabellijst1">
    <w:name w:val="Table List 1"/>
    <w:basedOn w:val="Standaardtabel"/>
    <w:semiHidden/>
    <w:unhideWhenUsed/>
    <w:rsid w:val="0015299A"/>
    <w:pPr>
      <w:spacing w:line="280" w:lineRule="atLeast"/>
    </w:pPr>
    <w:rPr>
      <w:rFonts w:ascii="Arial" w:eastAsia="Times New Roman" w:hAnsi="Arial" w:cs="Times New Roman"/>
      <w:sz w:val="20"/>
      <w:szCs w:val="20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15299A"/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15299A"/>
    <w:pPr>
      <w:spacing w:line="280" w:lineRule="atLeast"/>
    </w:pPr>
    <w:rPr>
      <w:rFonts w:eastAsia="Times New Roman" w:cs="Times New Roman"/>
      <w:color w:val="00314E"/>
      <w:szCs w:val="20"/>
    </w:rPr>
  </w:style>
  <w:style w:type="paragraph" w:customStyle="1" w:styleId="Kop3zondernummer">
    <w:name w:val="Kop 3 zonder nummer"/>
    <w:basedOn w:val="Kop3"/>
    <w:next w:val="Standaard"/>
    <w:qFormat/>
    <w:rsid w:val="0015299A"/>
    <w:pPr>
      <w:numPr>
        <w:ilvl w:val="0"/>
        <w:numId w:val="0"/>
      </w:numPr>
      <w:spacing w:before="280" w:line="280" w:lineRule="atLeast"/>
      <w:contextualSpacing/>
    </w:pPr>
    <w:rPr>
      <w:rFonts w:eastAsia="MS Mincho" w:cs="Arial"/>
      <w:b/>
      <w:i w:val="0"/>
      <w:iCs/>
      <w:color w:val="BA4133"/>
      <w:sz w:val="23"/>
      <w:szCs w:val="26"/>
    </w:rPr>
  </w:style>
  <w:style w:type="paragraph" w:styleId="Voetnoottekst">
    <w:name w:val="footnote text"/>
    <w:basedOn w:val="Standaard"/>
    <w:link w:val="VoetnoottekstChar"/>
    <w:uiPriority w:val="99"/>
    <w:qFormat/>
    <w:rsid w:val="0015299A"/>
    <w:pPr>
      <w:spacing w:line="200" w:lineRule="exact"/>
      <w:ind w:left="91" w:hanging="91"/>
    </w:pPr>
    <w:rPr>
      <w:rFonts w:eastAsia="Times New Roman" w:cs="Times New Roman"/>
      <w:sz w:val="15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5299A"/>
    <w:rPr>
      <w:rFonts w:ascii="Arial" w:eastAsia="Times New Roman" w:hAnsi="Arial" w:cs="Times New Roman"/>
      <w:sz w:val="15"/>
      <w:szCs w:val="20"/>
    </w:rPr>
  </w:style>
  <w:style w:type="character" w:styleId="Voetnootmarkering">
    <w:name w:val="footnote reference"/>
    <w:basedOn w:val="Standaardalinea-lettertype"/>
    <w:semiHidden/>
    <w:unhideWhenUsed/>
    <w:rsid w:val="0015299A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15299A"/>
    <w:pPr>
      <w:spacing w:before="200" w:after="200" w:line="240" w:lineRule="auto"/>
      <w:ind w:left="680"/>
    </w:pPr>
    <w:rPr>
      <w:rFonts w:eastAsia="Times New Roman" w:cs="Times New Roman"/>
      <w:color w:val="00314E"/>
      <w:szCs w:val="20"/>
    </w:rPr>
  </w:style>
  <w:style w:type="paragraph" w:styleId="Inhopg4">
    <w:name w:val="toc 4"/>
    <w:basedOn w:val="Inhopg1"/>
    <w:next w:val="Standaard"/>
    <w:autoRedefine/>
    <w:uiPriority w:val="39"/>
    <w:unhideWhenUsed/>
    <w:rsid w:val="0015299A"/>
    <w:pPr>
      <w:tabs>
        <w:tab w:val="clear" w:pos="357"/>
        <w:tab w:val="clear" w:pos="8777"/>
        <w:tab w:val="right" w:pos="8211"/>
      </w:tabs>
      <w:spacing w:before="280" w:after="100" w:line="280" w:lineRule="atLeast"/>
      <w:ind w:left="680"/>
    </w:pPr>
    <w:rPr>
      <w:rFonts w:eastAsia="Times New Roman" w:cs="Times New Roman"/>
      <w:noProof/>
      <w:szCs w:val="20"/>
    </w:rPr>
  </w:style>
  <w:style w:type="table" w:customStyle="1" w:styleId="Lichtelijst1">
    <w:name w:val="Lichte lijst1"/>
    <w:basedOn w:val="Standaardtabel"/>
    <w:uiPriority w:val="61"/>
    <w:rsid w:val="0015299A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15299A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15299A"/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1529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5299A"/>
    <w:pPr>
      <w:spacing w:line="240" w:lineRule="auto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5299A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29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299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Alinea0">
    <w:name w:val="Alinea 0"/>
    <w:basedOn w:val="Standaard"/>
    <w:link w:val="Alinea0Char"/>
    <w:rsid w:val="0015299A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eastAsia="Times New Roman" w:cs="Times New Roman"/>
      <w:szCs w:val="20"/>
      <w:lang w:val="nl" w:eastAsia="x-none"/>
    </w:rPr>
  </w:style>
  <w:style w:type="character" w:customStyle="1" w:styleId="Alinea0Char">
    <w:name w:val="Alinea 0 Char"/>
    <w:link w:val="Alinea0"/>
    <w:rsid w:val="0015299A"/>
    <w:rPr>
      <w:rFonts w:ascii="Arial" w:eastAsia="Times New Roman" w:hAnsi="Arial" w:cs="Times New Roman"/>
      <w:sz w:val="20"/>
      <w:szCs w:val="20"/>
      <w:lang w:val="nl" w:eastAsia="x-none"/>
    </w:rPr>
  </w:style>
  <w:style w:type="paragraph" w:customStyle="1" w:styleId="Opsomming3">
    <w:name w:val="Opsomming 3"/>
    <w:basedOn w:val="Standaard"/>
    <w:qFormat/>
    <w:rsid w:val="0015299A"/>
    <w:pPr>
      <w:widowControl w:val="0"/>
      <w:numPr>
        <w:ilvl w:val="1"/>
        <w:numId w:val="1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Cs w:val="20"/>
    </w:rPr>
  </w:style>
  <w:style w:type="paragraph" w:customStyle="1" w:styleId="Opsomming1genummerd">
    <w:name w:val="Opsomming 1 genummerd"/>
    <w:basedOn w:val="Standaard"/>
    <w:qFormat/>
    <w:rsid w:val="0015299A"/>
    <w:pPr>
      <w:widowControl w:val="0"/>
      <w:numPr>
        <w:numId w:val="1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Cs w:val="20"/>
    </w:rPr>
  </w:style>
  <w:style w:type="character" w:styleId="GevolgdeHyperlink">
    <w:name w:val="FollowedHyperlink"/>
    <w:basedOn w:val="Standaardalinea-lettertype"/>
    <w:semiHidden/>
    <w:unhideWhenUsed/>
    <w:rsid w:val="0015299A"/>
    <w:rPr>
      <w:color w:val="800080" w:themeColor="followedHyperlink"/>
      <w:u w:val="single"/>
    </w:rPr>
  </w:style>
  <w:style w:type="paragraph" w:customStyle="1" w:styleId="Alinea1">
    <w:name w:val="Alinea 1"/>
    <w:basedOn w:val="Standaard"/>
    <w:qFormat/>
    <w:rsid w:val="0015299A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eastAsia="Times New Roman" w:cs="Arial"/>
      <w:szCs w:val="20"/>
      <w:lang w:val="nl"/>
    </w:rPr>
  </w:style>
  <w:style w:type="table" w:customStyle="1" w:styleId="Tabelraster1">
    <w:name w:val="Tabelraster1"/>
    <w:basedOn w:val="Standaardtabel"/>
    <w:next w:val="Tabelraster"/>
    <w:rsid w:val="0015299A"/>
    <w:pPr>
      <w:spacing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5299A"/>
  </w:style>
  <w:style w:type="paragraph" w:customStyle="1" w:styleId="Default">
    <w:name w:val="Default"/>
    <w:rsid w:val="0015299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table" w:customStyle="1" w:styleId="Tabelraster2">
    <w:name w:val="Tabelraster2"/>
    <w:basedOn w:val="Standaardtabel"/>
    <w:next w:val="Tabelraster"/>
    <w:uiPriority w:val="39"/>
    <w:rsid w:val="0015299A"/>
    <w:pPr>
      <w:spacing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15299A"/>
    <w:rPr>
      <w:rFonts w:ascii="Arial" w:eastAsia="Times New Roman" w:hAnsi="Arial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15299A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15299A"/>
    <w:pPr>
      <w:spacing w:after="100" w:line="259" w:lineRule="auto"/>
      <w:ind w:left="880"/>
    </w:pPr>
    <w:rPr>
      <w:rFonts w:asciiTheme="minorHAnsi" w:eastAsiaTheme="minorEastAsia" w:hAnsiTheme="minorHAnsi"/>
      <w:sz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15299A"/>
    <w:pPr>
      <w:spacing w:after="100" w:line="259" w:lineRule="auto"/>
      <w:ind w:left="1100"/>
    </w:pPr>
    <w:rPr>
      <w:rFonts w:asciiTheme="minorHAnsi" w:eastAsiaTheme="minorEastAsia" w:hAnsiTheme="minorHAnsi"/>
      <w:sz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15299A"/>
    <w:pPr>
      <w:spacing w:after="100" w:line="259" w:lineRule="auto"/>
      <w:ind w:left="1320"/>
    </w:pPr>
    <w:rPr>
      <w:rFonts w:asciiTheme="minorHAnsi" w:eastAsiaTheme="minorEastAsia" w:hAnsiTheme="minorHAnsi"/>
      <w:sz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15299A"/>
    <w:pPr>
      <w:spacing w:after="100" w:line="259" w:lineRule="auto"/>
      <w:ind w:left="1540"/>
    </w:pPr>
    <w:rPr>
      <w:rFonts w:asciiTheme="minorHAnsi" w:eastAsiaTheme="minorEastAsia" w:hAnsiTheme="minorHAnsi"/>
      <w:sz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15299A"/>
    <w:pPr>
      <w:spacing w:after="100" w:line="259" w:lineRule="auto"/>
      <w:ind w:left="1760"/>
    </w:pPr>
    <w:rPr>
      <w:rFonts w:asciiTheme="minorHAnsi" w:eastAsiaTheme="minorEastAsia" w:hAnsiTheme="minorHAnsi"/>
      <w:sz w:val="22"/>
    </w:rPr>
  </w:style>
  <w:style w:type="character" w:customStyle="1" w:styleId="apple-converted-space">
    <w:name w:val="apple-converted-space"/>
    <w:basedOn w:val="Standaardalinea-lettertype"/>
    <w:rsid w:val="0015299A"/>
  </w:style>
  <w:style w:type="paragraph" w:customStyle="1" w:styleId="broodtekst">
    <w:name w:val="broodtekst"/>
    <w:basedOn w:val="Standaard"/>
    <w:link w:val="broodtekstChar"/>
    <w:rsid w:val="0015299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sz w:val="18"/>
      <w:szCs w:val="18"/>
    </w:rPr>
  </w:style>
  <w:style w:type="character" w:customStyle="1" w:styleId="broodtekstChar">
    <w:name w:val="broodtekst Char"/>
    <w:link w:val="broodtekst"/>
    <w:rsid w:val="0015299A"/>
    <w:rPr>
      <w:rFonts w:ascii="Verdana" w:eastAsia="MS Mincho" w:hAnsi="Verdana" w:cs="Times New Roman"/>
      <w:sz w:val="18"/>
      <w:szCs w:val="18"/>
    </w:rPr>
  </w:style>
  <w:style w:type="paragraph" w:customStyle="1" w:styleId="opsommingsvinkUit">
    <w:name w:val="opsommingsvink_Uit"/>
    <w:basedOn w:val="broodtekst"/>
    <w:rsid w:val="0015299A"/>
    <w:pPr>
      <w:widowControl w:val="0"/>
      <w:numPr>
        <w:numId w:val="19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360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15299A"/>
    <w:rPr>
      <w:b/>
    </w:rPr>
  </w:style>
  <w:style w:type="character" w:customStyle="1" w:styleId="broodtekst-boldChar">
    <w:name w:val="broodtekst-bold Char"/>
    <w:link w:val="broodtekst-bold"/>
    <w:rsid w:val="0015299A"/>
    <w:rPr>
      <w:rFonts w:ascii="Verdana" w:eastAsia="MS Mincho" w:hAnsi="Verdana" w:cs="Times New Roman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15299A"/>
    <w:pPr>
      <w:numPr>
        <w:numId w:val="20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360" w:hanging="360"/>
    </w:pPr>
  </w:style>
  <w:style w:type="paragraph" w:customStyle="1" w:styleId="opsommingsvinkAan">
    <w:name w:val="opsommingsvink_Aan"/>
    <w:basedOn w:val="broodtekst"/>
    <w:rsid w:val="0015299A"/>
    <w:pPr>
      <w:widowControl w:val="0"/>
      <w:numPr>
        <w:numId w:val="2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MIOpsomming">
    <w:name w:val="MI_Opsomming"/>
    <w:basedOn w:val="Standaard"/>
    <w:qFormat/>
    <w:rsid w:val="00944933"/>
    <w:pPr>
      <w:numPr>
        <w:numId w:val="38"/>
      </w:numPr>
      <w:spacing w:line="240" w:lineRule="auto"/>
    </w:pPr>
    <w:rPr>
      <w:rFonts w:asciiTheme="minorHAnsi" w:hAnsiTheme="minorHAnsi"/>
      <w:sz w:val="21"/>
      <w:szCs w:val="17"/>
      <w:lang w:eastAsia="en-US"/>
    </w:rPr>
  </w:style>
  <w:style w:type="table" w:customStyle="1" w:styleId="Lijsttabel31">
    <w:name w:val="Lijsttabel 31"/>
    <w:basedOn w:val="Standaardtabel"/>
    <w:uiPriority w:val="48"/>
    <w:rsid w:val="00944933"/>
    <w:rPr>
      <w:rFonts w:ascii="Yu Mincho" w:eastAsia="Yu Mincho" w:hAnsi="Yu Mincho" w:cs="Yu Mincho"/>
      <w:sz w:val="20"/>
      <w:szCs w:val="20"/>
      <w:lang w:val="en-GB" w:eastAsia="zh-C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Eis">
    <w:name w:val="Eis"/>
    <w:basedOn w:val="Standaard"/>
    <w:next w:val="Standaard"/>
    <w:qFormat/>
    <w:rsid w:val="002739CB"/>
    <w:pPr>
      <w:numPr>
        <w:numId w:val="39"/>
      </w:numPr>
      <w:spacing w:line="240" w:lineRule="auto"/>
    </w:pPr>
    <w:rPr>
      <w:rFonts w:asciiTheme="minorHAnsi" w:hAnsiTheme="minorHAnsi" w:cstheme="minorHAnsi"/>
      <w:sz w:val="21"/>
      <w:szCs w:val="21"/>
      <w:lang w:eastAsia="en-US"/>
    </w:rPr>
  </w:style>
  <w:style w:type="character" w:customStyle="1" w:styleId="cf01">
    <w:name w:val="cf01"/>
    <w:basedOn w:val="Standaardalinea-lettertype"/>
    <w:rsid w:val="0026498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BAD10C4683A409BEB9B05711BA020" ma:contentTypeVersion="2" ma:contentTypeDescription="Een nieuw document maken." ma:contentTypeScope="" ma:versionID="2c2f8533ad791519ee157c6631e13aef">
  <xsd:schema xmlns:xsd="http://www.w3.org/2001/XMLSchema" xmlns:xs="http://www.w3.org/2001/XMLSchema" xmlns:p="http://schemas.microsoft.com/office/2006/metadata/properties" xmlns:ns2="d4b05097-02a9-436a-97d9-87b3ca462136" targetNamespace="http://schemas.microsoft.com/office/2006/metadata/properties" ma:root="true" ma:fieldsID="ca9b2fbac790f1bb7dee2de2bfe183a0" ns2:_="">
    <xsd:import namespace="d4b05097-02a9-436a-97d9-87b3ca462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05097-02a9-436a-97d9-87b3ca462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1A5DF-6434-4F4C-BDA7-62C23BD13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05097-02a9-436a-97d9-87b3ca462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A7468A-0B11-408F-9619-0B489AE67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CBD35-F2C8-4918-BD09-323624F308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51477F-EFD3-4404-8D73-78CC3D2F47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 document inhoudsopgave Bevolkingsonderzoek Nederland</vt:lpstr>
    </vt:vector>
  </TitlesOfParts>
  <Company>Bevolkingsonderzoek Noord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 inhoudsopgave Bevolkingsonderzoek Nederland</dc:title>
  <dc:subject/>
  <dc:creator>Irma Brouwer</dc:creator>
  <cp:keywords/>
  <dc:description/>
  <cp:lastModifiedBy>Kees Koopmans</cp:lastModifiedBy>
  <cp:revision>2</cp:revision>
  <cp:lastPrinted>2013-04-04T23:35:00Z</cp:lastPrinted>
  <dcterms:created xsi:type="dcterms:W3CDTF">2023-05-17T10:59:00Z</dcterms:created>
  <dcterms:modified xsi:type="dcterms:W3CDTF">2023-05-17T10:59:00Z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0x010100B20BAD10C4683A409BEB9B05711BA020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2022-09-13T15:44:10Z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bcab49c7-8966-4be0-b0b8-a15a992e4079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