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536" w:rsidRPr="00B9449F" w:rsidRDefault="00FF5536" w:rsidP="00FF5536">
      <w:pPr>
        <w:pStyle w:val="Titel"/>
        <w:rPr>
          <w:rFonts w:ascii="Arial" w:hAnsi="Arial" w:cs="Arial"/>
          <w:sz w:val="36"/>
          <w:szCs w:val="36"/>
        </w:rPr>
      </w:pPr>
      <w:bookmarkStart w:id="0" w:name="_Toc111799582"/>
      <w:bookmarkStart w:id="1" w:name="_Toc112336173"/>
      <w:r w:rsidRPr="00C04DBF">
        <w:rPr>
          <w:rStyle w:val="Kop1Char"/>
          <w:rFonts w:cs="Arial"/>
          <w:b/>
        </w:rPr>
        <w:t>Bijlage B2</w:t>
      </w:r>
      <w:bookmarkEnd w:id="0"/>
      <w:bookmarkEnd w:id="1"/>
      <w:r w:rsidRPr="00B9449F">
        <w:rPr>
          <w:rStyle w:val="Kop1Char"/>
          <w:rFonts w:cs="Arial"/>
        </w:rPr>
        <w:t xml:space="preserve"> </w:t>
      </w:r>
      <w:r w:rsidRPr="00B9449F">
        <w:rPr>
          <w:rFonts w:ascii="Arial" w:hAnsi="Arial" w:cs="Arial"/>
          <w:sz w:val="36"/>
          <w:szCs w:val="36"/>
        </w:rPr>
        <w:t>Verklaring van geen Russische betrokkenheid</w:t>
      </w:r>
    </w:p>
    <w:p w:rsidR="00FF5536" w:rsidRDefault="00FF5536" w:rsidP="00FF5536">
      <w:pPr>
        <w:pStyle w:val="Normaalweb"/>
        <w:rPr>
          <w:rFonts w:ascii="Arial" w:hAnsi="Arial" w:cs="Arial"/>
          <w:color w:val="343434"/>
        </w:rPr>
      </w:pPr>
    </w:p>
    <w:p w:rsidR="00FF5536" w:rsidRDefault="00FF5536" w:rsidP="00FF5536">
      <w:pPr>
        <w:pStyle w:val="Normaalweb"/>
        <w:rPr>
          <w:rFonts w:ascii="Arial" w:hAnsi="Arial" w:cs="Arial"/>
          <w:color w:val="343434"/>
        </w:rPr>
      </w:pPr>
      <w:r>
        <w:rPr>
          <w:rFonts w:ascii="Arial" w:hAnsi="Arial" w:cs="Arial"/>
          <w:color w:val="343434"/>
        </w:rPr>
        <w:t xml:space="preserve">Hierbij verklaar ik naar eer en geweten dat er geen sprake is van Russische betrokkenheid bij de uitvoering van deze overeenkomst die de drempels van artikel 5 </w:t>
      </w:r>
      <w:proofErr w:type="spellStart"/>
      <w:r>
        <w:rPr>
          <w:rFonts w:ascii="Arial" w:hAnsi="Arial" w:cs="Arial"/>
          <w:color w:val="343434"/>
        </w:rPr>
        <w:t>duodecies</w:t>
      </w:r>
      <w:proofErr w:type="spellEnd"/>
      <w:r>
        <w:rPr>
          <w:rFonts w:ascii="Arial" w:hAnsi="Arial" w:cs="Arial"/>
          <w:color w:val="343434"/>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00FF5536" w:rsidRDefault="00FF5536" w:rsidP="00FF5536">
      <w:pPr>
        <w:pStyle w:val="Normaalweb"/>
        <w:rPr>
          <w:rFonts w:ascii="Arial" w:hAnsi="Arial" w:cs="Arial"/>
          <w:color w:val="343434"/>
        </w:rPr>
      </w:pPr>
      <w:r>
        <w:rPr>
          <w:rFonts w:ascii="Arial" w:hAnsi="Arial" w:cs="Arial"/>
          <w:color w:val="343434"/>
        </w:rPr>
        <w:t>Ik verklaar in het bijzonder dat:</w:t>
      </w:r>
    </w:p>
    <w:p w:rsidR="00FF5536" w:rsidRDefault="00FF5536" w:rsidP="00FF5536">
      <w:pPr>
        <w:pStyle w:val="Normaalweb"/>
        <w:rPr>
          <w:rFonts w:ascii="Arial" w:hAnsi="Arial" w:cs="Arial"/>
          <w:color w:val="343434"/>
        </w:rPr>
      </w:pPr>
      <w:r>
        <w:rPr>
          <w:rFonts w:ascii="Arial" w:hAnsi="Arial" w:cs="Arial"/>
          <w:color w:val="343434"/>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rsidR="00FF5536" w:rsidRDefault="00FF5536" w:rsidP="00FF5536">
      <w:pPr>
        <w:pStyle w:val="Normaalweb"/>
        <w:rPr>
          <w:rFonts w:ascii="Arial" w:hAnsi="Arial" w:cs="Arial"/>
          <w:color w:val="343434"/>
        </w:rPr>
      </w:pPr>
      <w:r>
        <w:rPr>
          <w:rFonts w:ascii="Arial" w:hAnsi="Arial" w:cs="Arial"/>
          <w:color w:val="343434"/>
        </w:rPr>
        <w:t>b) de opdrachtnemer die ik vertegenwoordig (en de bedrijven die een onderdeel zijn van ons consortium) geen rechtspersonen zijn (gevestigd in Rusland of een ander land) die voor meer dan 50% eigendom zijn van een Russische partij zoals hierboven onder a) genoemd; </w:t>
      </w:r>
    </w:p>
    <w:p w:rsidR="00FF5536" w:rsidRDefault="00FF5536" w:rsidP="00FF5536">
      <w:pPr>
        <w:pStyle w:val="Normaalweb"/>
        <w:rPr>
          <w:rFonts w:ascii="Arial" w:hAnsi="Arial" w:cs="Arial"/>
          <w:color w:val="343434"/>
        </w:rPr>
      </w:pPr>
      <w:r>
        <w:rPr>
          <w:rFonts w:ascii="Arial" w:hAnsi="Arial" w:cs="Arial"/>
          <w:color w:val="343434"/>
        </w:rPr>
        <w:t>c) noch ik noch de onderneming die ik vertegenwoordig een (rechts)persoon (gevestigd in Rusland of een ander land) is die handelt in belang van of op aanwijzing van een Russische partij, zoals bedoeld onder a) en b);</w:t>
      </w:r>
    </w:p>
    <w:p w:rsidR="00FF5536" w:rsidRDefault="00FF5536" w:rsidP="00FF5536">
      <w:pPr>
        <w:pStyle w:val="Normaalweb"/>
        <w:rPr>
          <w:rFonts w:ascii="Arial" w:hAnsi="Arial" w:cs="Arial"/>
          <w:color w:val="343434"/>
        </w:rPr>
      </w:pPr>
      <w:r>
        <w:rPr>
          <w:rFonts w:ascii="Arial" w:hAnsi="Arial" w:cs="Arial"/>
          <w:color w:val="343434"/>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00FF5536" w:rsidRDefault="00FF5536" w:rsidP="00FF5536">
      <w:pPr>
        <w:pStyle w:val="Normaalweb"/>
        <w:rPr>
          <w:rFonts w:ascii="Arial" w:hAnsi="Arial" w:cs="Arial"/>
          <w:color w:val="343434"/>
        </w:rPr>
      </w:pPr>
    </w:p>
    <w:p w:rsidR="00FF5536" w:rsidRDefault="00FF5536" w:rsidP="00FF5536">
      <w:pPr>
        <w:pStyle w:val="Normaalweb"/>
        <w:rPr>
          <w:rFonts w:ascii="Arial" w:hAnsi="Arial" w:cs="Arial"/>
          <w:color w:val="343434"/>
        </w:rPr>
      </w:pPr>
      <w:r>
        <w:rPr>
          <w:rFonts w:ascii="Arial" w:hAnsi="Arial" w:cs="Arial"/>
          <w:color w:val="343434"/>
        </w:rPr>
        <w:t>Datum:</w:t>
      </w:r>
    </w:p>
    <w:p w:rsidR="00FF5536" w:rsidRDefault="00FF5536" w:rsidP="00FF5536">
      <w:pPr>
        <w:pStyle w:val="Normaalweb"/>
        <w:rPr>
          <w:rFonts w:ascii="Arial" w:hAnsi="Arial" w:cs="Arial"/>
          <w:color w:val="343434"/>
        </w:rPr>
      </w:pPr>
      <w:r>
        <w:rPr>
          <w:rFonts w:ascii="Arial" w:hAnsi="Arial" w:cs="Arial"/>
          <w:color w:val="343434"/>
        </w:rPr>
        <w:t>Naam Opdrachtnemer:</w:t>
      </w:r>
    </w:p>
    <w:p w:rsidR="00FF5536" w:rsidRDefault="00FF5536" w:rsidP="00FF5536">
      <w:pPr>
        <w:pStyle w:val="Normaalweb"/>
        <w:rPr>
          <w:rFonts w:ascii="Arial" w:hAnsi="Arial" w:cs="Arial"/>
          <w:color w:val="343434"/>
        </w:rPr>
      </w:pPr>
      <w:r>
        <w:rPr>
          <w:rFonts w:ascii="Arial" w:hAnsi="Arial" w:cs="Arial"/>
          <w:color w:val="343434"/>
        </w:rPr>
        <w:t>Naam ondertekenaar:</w:t>
      </w:r>
    </w:p>
    <w:p w:rsidR="00FF5536" w:rsidRDefault="00FF5536" w:rsidP="00FF5536">
      <w:pPr>
        <w:pStyle w:val="Normaalweb"/>
        <w:rPr>
          <w:rFonts w:ascii="Arial" w:hAnsi="Arial" w:cs="Arial"/>
          <w:color w:val="343434"/>
        </w:rPr>
      </w:pPr>
      <w:r>
        <w:rPr>
          <w:rFonts w:ascii="Arial" w:hAnsi="Arial" w:cs="Arial"/>
          <w:color w:val="343434"/>
        </w:rPr>
        <w:t>Functie ondertekenaar:</w:t>
      </w:r>
    </w:p>
    <w:p w:rsidR="00FF5536" w:rsidRDefault="00FF5536" w:rsidP="00FF5536">
      <w:pPr>
        <w:pStyle w:val="Normaalweb"/>
        <w:rPr>
          <w:rFonts w:ascii="Arial" w:hAnsi="Arial" w:cs="Arial"/>
          <w:color w:val="343434"/>
        </w:rPr>
      </w:pPr>
      <w:r>
        <w:rPr>
          <w:rFonts w:ascii="Arial" w:hAnsi="Arial" w:cs="Arial"/>
          <w:color w:val="343434"/>
        </w:rPr>
        <w:t>Handtekening:</w:t>
      </w:r>
    </w:p>
    <w:p w:rsidR="004258D4" w:rsidRPr="005D12D5" w:rsidRDefault="00FF5536" w:rsidP="00AB381C">
      <w:r>
        <w:br w:type="page"/>
      </w:r>
      <w:bookmarkStart w:id="2" w:name="_GoBack"/>
      <w:bookmarkEnd w:id="2"/>
    </w:p>
    <w:sectPr w:rsidR="004258D4" w:rsidRPr="005D12D5" w:rsidSect="00C071D2">
      <w:footerReference w:type="default" r:id="rId8"/>
      <w:headerReference w:type="first" r:id="rId9"/>
      <w:footerReference w:type="first" r:id="rId10"/>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536" w:rsidRDefault="00FF5536" w:rsidP="00F70BDC">
      <w:r>
        <w:separator/>
      </w:r>
    </w:p>
  </w:endnote>
  <w:endnote w:type="continuationSeparator" w:id="0">
    <w:p w:rsidR="00FF5536" w:rsidRDefault="00FF5536"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8C1" w:rsidRPr="00E2459A" w:rsidRDefault="009414AA" w:rsidP="00FF58C1">
    <w:pPr>
      <w:pStyle w:val="Voettekst"/>
      <w:tabs>
        <w:tab w:val="clear" w:pos="4536"/>
        <w:tab w:val="clear" w:pos="9072"/>
        <w:tab w:val="right" w:pos="6047"/>
        <w:tab w:val="left" w:pos="6495"/>
      </w:tabs>
    </w:pPr>
    <w:r>
      <w:rPr>
        <w:rFonts w:cs="Arial"/>
        <w:sz w:val="16"/>
      </w:rPr>
      <w:tab/>
      <w:t xml:space="preserve"> </w:t>
    </w:r>
    <w:r>
      <w:rPr>
        <w:noProof/>
      </w:rPr>
      <w:t xml:space="preserve">pagina </w:t>
    </w:r>
    <w:r w:rsidR="009B04B3">
      <w:rPr>
        <w:noProof/>
      </w:rPr>
      <w:fldChar w:fldCharType="begin"/>
    </w:r>
    <w:r>
      <w:rPr>
        <w:noProof/>
      </w:rPr>
      <w:instrText xml:space="preserve"> PAGE   \* MERGEFORMAT </w:instrText>
    </w:r>
    <w:r w:rsidR="009B04B3">
      <w:rPr>
        <w:noProof/>
      </w:rPr>
      <w:fldChar w:fldCharType="separate"/>
    </w:r>
    <w:r w:rsidR="00FF5536">
      <w:rPr>
        <w:noProof/>
      </w:rPr>
      <w:t>2</w:t>
    </w:r>
    <w:r w:rsidR="009B04B3">
      <w:rPr>
        <w:noProof/>
      </w:rPr>
      <w:fldChar w:fldCharType="end"/>
    </w:r>
  </w:p>
  <w:p w:rsidR="00FF58C1" w:rsidRDefault="00482248">
    <w:pPr>
      <w:pStyle w:val="Voettekst"/>
    </w:pPr>
    <w:r>
      <w:rPr>
        <w:noProof/>
      </w:rPr>
      <mc:AlternateContent>
        <mc:Choice Requires="wps">
          <w:drawing>
            <wp:anchor distT="0" distB="0" distL="114300" distR="114300" simplePos="0" relativeHeight="251657728" behindDoc="1" locked="0" layoutInCell="1" allowOverlap="1">
              <wp:simplePos x="0" y="0"/>
              <wp:positionH relativeFrom="column">
                <wp:posOffset>-48895</wp:posOffset>
              </wp:positionH>
              <wp:positionV relativeFrom="paragraph">
                <wp:posOffset>132080</wp:posOffset>
              </wp:positionV>
              <wp:extent cx="3886200" cy="228600"/>
              <wp:effectExtent l="0" t="0" r="1270" b="1270"/>
              <wp:wrapNone/>
              <wp:docPr id="1"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228600"/>
                      </a:xfrm>
                      <a:prstGeom prst="rect">
                        <a:avLst/>
                      </a:prstGeom>
                      <a:solidFill>
                        <a:srgbClr val="FF39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2C2AFE" id="Rectangle 1025" o:spid="_x0000_s1026" style="position:absolute;margin-left:-3.85pt;margin-top:10.4pt;width:306pt;height:18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" fillcolor="#ff3932" stroked="f">
              <v:stroke joinstyle="round"/>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EC5" w:rsidRPr="00E2459A" w:rsidRDefault="009414AA" w:rsidP="00BD7D8E">
    <w:pPr>
      <w:pStyle w:val="Voettekst"/>
      <w:tabs>
        <w:tab w:val="clear" w:pos="4536"/>
        <w:tab w:val="clear" w:pos="9072"/>
        <w:tab w:val="right" w:pos="6047"/>
      </w:tabs>
      <w:rPr>
        <w:lang w:bidi="en-US"/>
      </w:rPr>
    </w:pPr>
    <w:r>
      <w:rPr>
        <w:rFonts w:cs="Arial"/>
        <w:sz w:val="16"/>
      </w:rPr>
      <w:tab/>
      <w:t xml:space="preserve">  </w:t>
    </w:r>
  </w:p>
  <w:p w:rsidR="00FF58C1" w:rsidRDefault="00FF5536">
    <w:pPr>
      <w:pStyle w:val="Voettekst"/>
      <w:rPr>
        <w:lang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536" w:rsidRDefault="00FF5536" w:rsidP="00F70BDC">
      <w:r>
        <w:separator/>
      </w:r>
    </w:p>
  </w:footnote>
  <w:footnote w:type="continuationSeparator" w:id="0">
    <w:p w:rsidR="00FF5536" w:rsidRDefault="00FF5536"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B46" w:rsidRDefault="00FF5536" w:rsidP="00526EC5">
    <w:pPr>
      <w:pStyle w:val="Koptekst"/>
      <w:rPr>
        <w:noProof/>
      </w:rPr>
    </w:pPr>
  </w:p>
  <w:p w:rsidR="00FF58C1" w:rsidRPr="00526EC5" w:rsidRDefault="00FF5536" w:rsidP="00526E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5"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E2E1130"/>
    <w:multiLevelType w:val="multilevel"/>
    <w:tmpl w:val="52340D02"/>
    <w:lvl w:ilvl="0">
      <w:start w:val="1"/>
      <w:numFmt w:val="decimal"/>
      <w:pStyle w:val="Kop1"/>
      <w:lvlText w:val="%1."/>
      <w:lvlJc w:val="left"/>
      <w:pPr>
        <w:tabs>
          <w:tab w:val="num" w:pos="737"/>
        </w:tabs>
        <w:ind w:left="737" w:hanging="737"/>
      </w:pPr>
      <w:rPr>
        <w:rFonts w:hint="default"/>
        <w:b/>
        <w:i w:val="0"/>
        <w:sz w:val="36"/>
      </w:rPr>
    </w:lvl>
    <w:lvl w:ilvl="1">
      <w:start w:val="1"/>
      <w:numFmt w:val="decimal"/>
      <w:pStyle w:val="Kop2"/>
      <w:lvlText w:val="%1.%2."/>
      <w:lvlJc w:val="left"/>
      <w:pPr>
        <w:tabs>
          <w:tab w:val="num" w:pos="964"/>
        </w:tabs>
        <w:ind w:left="964" w:hanging="964"/>
      </w:pPr>
      <w:rPr>
        <w:rFonts w:hint="default"/>
      </w:rPr>
    </w:lvl>
    <w:lvl w:ilvl="2">
      <w:start w:val="1"/>
      <w:numFmt w:val="decimal"/>
      <w:pStyle w:val="Kop3"/>
      <w:lvlText w:val="%1.%2.%3."/>
      <w:lvlJc w:val="left"/>
      <w:pPr>
        <w:tabs>
          <w:tab w:val="num" w:pos="1389"/>
        </w:tabs>
        <w:ind w:left="1389" w:hanging="964"/>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tabs>
          <w:tab w:val="num" w:pos="1440"/>
        </w:tabs>
        <w:ind w:left="907" w:hanging="907"/>
      </w:pPr>
      <w:rPr>
        <w:rFonts w:hint="default"/>
        <w:color w:val="auto"/>
      </w:rPr>
    </w:lvl>
    <w:lvl w:ilvl="4">
      <w:start w:val="1"/>
      <w:numFmt w:val="decimal"/>
      <w:lvlText w:val="%1.%2.%3.%4.%5."/>
      <w:lvlJc w:val="left"/>
      <w:pPr>
        <w:tabs>
          <w:tab w:val="num" w:pos="1701"/>
        </w:tabs>
        <w:ind w:left="1701" w:hanging="1701"/>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701"/>
        </w:tabs>
        <w:ind w:left="1701" w:hanging="1701"/>
      </w:pPr>
      <w:rPr>
        <w:rFonts w:hint="default"/>
      </w:rPr>
    </w:lvl>
    <w:lvl w:ilvl="8">
      <w:start w:val="1"/>
      <w:numFmt w:val="decimal"/>
      <w:lvlText w:val="%1.%2.%3.%4.%5.%6.%7.%8.%9."/>
      <w:lvlJc w:val="left"/>
      <w:pPr>
        <w:tabs>
          <w:tab w:val="num" w:pos="1701"/>
        </w:tabs>
        <w:ind w:left="1701" w:hanging="1701"/>
      </w:pPr>
      <w:rPr>
        <w:rFonts w:hint="default"/>
      </w:rPr>
    </w:lvl>
  </w:abstractNum>
  <w:abstractNum w:abstractNumId="13"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5"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19"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6"/>
  </w:num>
  <w:num w:numId="3">
    <w:abstractNumId w:val="10"/>
  </w:num>
  <w:num w:numId="4">
    <w:abstractNumId w:val="2"/>
  </w:num>
  <w:num w:numId="5">
    <w:abstractNumId w:val="9"/>
  </w:num>
  <w:num w:numId="6">
    <w:abstractNumId w:val="10"/>
    <w:lvlOverride w:ilvl="0">
      <w:startOverride w:val="1"/>
    </w:lvlOverride>
    <w:lvlOverride w:ilvl="1">
      <w:startOverride w:val="1"/>
    </w:lvlOverride>
  </w:num>
  <w:num w:numId="7">
    <w:abstractNumId w:val="15"/>
  </w:num>
  <w:num w:numId="8">
    <w:abstractNumId w:val="8"/>
  </w:num>
  <w:num w:numId="9">
    <w:abstractNumId w:val="13"/>
  </w:num>
  <w:num w:numId="10">
    <w:abstractNumId w:val="18"/>
  </w:num>
  <w:num w:numId="11">
    <w:abstractNumId w:val="11"/>
  </w:num>
  <w:num w:numId="12">
    <w:abstractNumId w:val="16"/>
  </w:num>
  <w:num w:numId="13">
    <w:abstractNumId w:val="1"/>
  </w:num>
  <w:num w:numId="14">
    <w:abstractNumId w:val="0"/>
  </w:num>
  <w:num w:numId="15">
    <w:abstractNumId w:val="14"/>
  </w:num>
  <w:num w:numId="16">
    <w:abstractNumId w:val="7"/>
  </w:num>
  <w:num w:numId="17">
    <w:abstractNumId w:val="5"/>
  </w:num>
  <w:num w:numId="18">
    <w:abstractNumId w:val="17"/>
  </w:num>
  <w:num w:numId="19">
    <w:abstractNumId w:val="19"/>
  </w:num>
  <w:num w:numId="20">
    <w:abstractNumId w:val="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536"/>
    <w:rsid w:val="004258D4"/>
    <w:rsid w:val="00482248"/>
    <w:rsid w:val="005D12D5"/>
    <w:rsid w:val="009414AA"/>
    <w:rsid w:val="009B04B3"/>
    <w:rsid w:val="00AB381C"/>
    <w:rsid w:val="00C76FD9"/>
    <w:rsid w:val="00F70BDC"/>
    <w:rsid w:val="00FF55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5926A1"/>
  <w15:chartTrackingRefBased/>
  <w15:docId w15:val="{770317C6-9BF9-41CA-8777-75606CDD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F5536"/>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Paragraafkop"/>
    <w:basedOn w:val="Standaard"/>
    <w:next w:val="Standaardingesprongen"/>
    <w:link w:val="Kop2Char"/>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qFormat/>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semiHidden/>
    <w:unhideWhenUsed/>
    <w:rsid w:val="00CE441D"/>
    <w:pPr>
      <w:tabs>
        <w:tab w:val="center" w:pos="4536"/>
        <w:tab w:val="right" w:pos="9072"/>
      </w:tabs>
    </w:pPr>
  </w:style>
  <w:style w:type="character" w:customStyle="1" w:styleId="KoptekstChar">
    <w:name w:val="Koptekst Char"/>
    <w:basedOn w:val="Standaardalinea-lettertype"/>
    <w:link w:val="Koptekst"/>
    <w:uiPriority w:val="99"/>
    <w:semiHidden/>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FF553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9005E-76E1-4A9F-9938-304759D79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250</Words>
  <Characters>1381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Hooft, Simon 't</dc:creator>
  <cp:keywords/>
  <dc:description/>
  <cp:lastModifiedBy>Hooft, Simon 't</cp:lastModifiedBy>
  <cp:revision>1</cp:revision>
  <dcterms:created xsi:type="dcterms:W3CDTF">2022-08-26T08:13:00Z</dcterms:created>
  <dcterms:modified xsi:type="dcterms:W3CDTF">2022-08-26T08:14:00Z</dcterms:modified>
</cp:coreProperties>
</file>