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ACF" w:rsidRDefault="00150ACF" w:rsidP="00150ACF">
      <w:pPr>
        <w:pStyle w:val="1-Kop1MemoCorversenBS"/>
        <w:numPr>
          <w:ilvl w:val="0"/>
          <w:numId w:val="0"/>
        </w:numPr>
        <w:ind w:left="425" w:hanging="425"/>
      </w:pPr>
      <w:bookmarkStart w:id="0" w:name="_Toc136530932"/>
      <w:bookmarkStart w:id="1" w:name="_GoBack"/>
      <w:r w:rsidRPr="00291F81">
        <w:t xml:space="preserve">Bijlage </w:t>
      </w:r>
      <w:r>
        <w:t xml:space="preserve">1 </w:t>
      </w:r>
      <w:r w:rsidRPr="00291F81">
        <w:t>Aanmeldingsformulier</w:t>
      </w:r>
      <w:bookmarkEnd w:id="0"/>
    </w:p>
    <w:bookmarkEnd w:id="1"/>
    <w:p w:rsidR="00150ACF" w:rsidRDefault="00150ACF" w:rsidP="00150ACF">
      <w:pPr>
        <w:spacing w:line="280" w:lineRule="atLeast"/>
        <w:jc w:val="both"/>
        <w:rPr>
          <w:color w:val="FF0000"/>
        </w:rPr>
      </w:pPr>
    </w:p>
    <w:p w:rsidR="00150ACF" w:rsidRPr="00291F81" w:rsidRDefault="00150ACF" w:rsidP="00150ACF">
      <w:pPr>
        <w:spacing w:line="280" w:lineRule="atLeast"/>
        <w:jc w:val="both"/>
      </w:pPr>
      <w:r w:rsidRPr="00291F81">
        <w:t xml:space="preserve">Let op: Indien meerdere ondernemers in een samenwerkingsverband zich aanmelden, moet iedere partij van het verband een eigen ingevuld en rechtsgeldig ondertekend Aanmeldingsformulier bij de aanmelding indienen. </w:t>
      </w:r>
    </w:p>
    <w:p w:rsidR="00150ACF" w:rsidRPr="00291F81" w:rsidRDefault="00150ACF" w:rsidP="00150ACF">
      <w:pPr>
        <w:tabs>
          <w:tab w:val="left" w:pos="709"/>
        </w:tabs>
        <w:spacing w:line="280" w:lineRule="atLeast"/>
      </w:pPr>
    </w:p>
    <w:p w:rsidR="00150ACF" w:rsidRDefault="00150ACF" w:rsidP="00150ACF">
      <w:pPr>
        <w:spacing w:line="280" w:lineRule="atLeast"/>
      </w:pPr>
      <w:r w:rsidRPr="00291F81">
        <w:t xml:space="preserve">Ondergetekende wenst zich door middel van dit volledig ingevulde en ondertekende Aanmeldingsformulier aan te melden voor de selectiefase van de </w:t>
      </w:r>
      <w:r>
        <w:t>Nationale</w:t>
      </w:r>
      <w:r w:rsidRPr="00291F81">
        <w:t xml:space="preserve"> niet-openbare procedure </w:t>
      </w:r>
      <w:r w:rsidRPr="00D23A74">
        <w:t>“</w:t>
      </w:r>
      <w:r>
        <w:t xml:space="preserve">Drukrioolsysteem </w:t>
      </w:r>
      <w:proofErr w:type="spellStart"/>
      <w:r>
        <w:t>Rottekade</w:t>
      </w:r>
      <w:proofErr w:type="spellEnd"/>
      <w:r w:rsidRPr="00D23A74">
        <w:t>”.</w:t>
      </w:r>
    </w:p>
    <w:p w:rsidR="00150ACF" w:rsidRPr="00291F81" w:rsidRDefault="00150ACF" w:rsidP="00150ACF">
      <w:pPr>
        <w:spacing w:line="280" w:lineRule="atLeast"/>
        <w:rPr>
          <w:color w:val="00B0F0"/>
        </w:rPr>
      </w:pPr>
    </w:p>
    <w:p w:rsidR="00150ACF" w:rsidRPr="00291F81" w:rsidRDefault="00150ACF" w:rsidP="00150ACF">
      <w:pPr>
        <w:tabs>
          <w:tab w:val="left" w:pos="709"/>
        </w:tabs>
        <w:spacing w:line="280" w:lineRule="atLeast"/>
        <w:rPr>
          <w:color w:val="00B0F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214"/>
      </w:tblGrid>
      <w:tr w:rsidR="00150ACF" w:rsidRPr="00291F81" w:rsidTr="004C7AF5">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0ACF" w:rsidRPr="006B40BE" w:rsidRDefault="00150ACF" w:rsidP="004C7AF5">
            <w:pPr>
              <w:spacing w:line="280" w:lineRule="atLeast"/>
              <w:rPr>
                <w:b/>
              </w:rPr>
            </w:pPr>
            <w:r w:rsidRPr="006B40BE">
              <w:rPr>
                <w:b/>
              </w:rPr>
              <w:t>Door aanmelding conformeert de gegadigde zich aan het navolgende. De ondergetekende(n) verklaart (verklaren) naar waarheid namens gegadigde:</w:t>
            </w:r>
            <w:r w:rsidRPr="006B40BE">
              <w:rPr>
                <w:b/>
                <w:bCs/>
              </w:rPr>
              <w:t xml:space="preserve"> </w:t>
            </w:r>
          </w:p>
        </w:tc>
      </w:tr>
      <w:tr w:rsidR="00150ACF" w:rsidRPr="00291F81" w:rsidTr="004C7AF5">
        <w:tc>
          <w:tcPr>
            <w:tcW w:w="567" w:type="dxa"/>
            <w:tcBorders>
              <w:top w:val="single" w:sz="4" w:space="0" w:color="auto"/>
              <w:left w:val="single" w:sz="4" w:space="0" w:color="auto"/>
              <w:bottom w:val="single" w:sz="4" w:space="0" w:color="auto"/>
              <w:right w:val="single" w:sz="4" w:space="0" w:color="auto"/>
            </w:tcBorders>
          </w:tcPr>
          <w:p w:rsidR="00150ACF" w:rsidRPr="00291F81" w:rsidRDefault="00150ACF" w:rsidP="004C7AF5">
            <w:pPr>
              <w:spacing w:line="280" w:lineRule="atLeast"/>
            </w:pPr>
            <w:r w:rsidRPr="00291F81">
              <w:t>1.</w:t>
            </w:r>
          </w:p>
        </w:tc>
        <w:tc>
          <w:tcPr>
            <w:tcW w:w="9214" w:type="dxa"/>
            <w:tcBorders>
              <w:top w:val="single" w:sz="4" w:space="0" w:color="auto"/>
              <w:left w:val="single" w:sz="4" w:space="0" w:color="auto"/>
              <w:bottom w:val="single" w:sz="4" w:space="0" w:color="auto"/>
              <w:right w:val="single" w:sz="4" w:space="0" w:color="auto"/>
            </w:tcBorders>
          </w:tcPr>
          <w:p w:rsidR="00150ACF" w:rsidRPr="00291F81" w:rsidRDefault="00150ACF" w:rsidP="004C7AF5">
            <w:pPr>
              <w:spacing w:line="280" w:lineRule="atLeast"/>
            </w:pPr>
            <w:r w:rsidRPr="00291F81">
              <w:t xml:space="preserve">Het indienen van een aanmelding houdt in dat door gegadigde onvoorwaardelijk met de bepalingen, eisen en voorwaarden van deze selectieleidraad inclusief alle bijlagen en de Nota(‘s) van Inlichtingen wordt ingestemd. </w:t>
            </w:r>
          </w:p>
        </w:tc>
      </w:tr>
      <w:tr w:rsidR="00150ACF" w:rsidRPr="00291F81" w:rsidTr="004C7AF5">
        <w:tc>
          <w:tcPr>
            <w:tcW w:w="567" w:type="dxa"/>
            <w:tcBorders>
              <w:top w:val="single" w:sz="4" w:space="0" w:color="auto"/>
              <w:left w:val="single" w:sz="4" w:space="0" w:color="auto"/>
              <w:bottom w:val="single" w:sz="4" w:space="0" w:color="auto"/>
              <w:right w:val="single" w:sz="4" w:space="0" w:color="auto"/>
            </w:tcBorders>
          </w:tcPr>
          <w:p w:rsidR="00150ACF" w:rsidRPr="00291F81" w:rsidRDefault="00150ACF" w:rsidP="004C7AF5">
            <w:pPr>
              <w:spacing w:line="280" w:lineRule="atLeast"/>
            </w:pPr>
            <w:r w:rsidRPr="00291F81">
              <w:t>2.</w:t>
            </w:r>
          </w:p>
        </w:tc>
        <w:tc>
          <w:tcPr>
            <w:tcW w:w="9214" w:type="dxa"/>
            <w:tcBorders>
              <w:top w:val="single" w:sz="4" w:space="0" w:color="auto"/>
              <w:left w:val="single" w:sz="4" w:space="0" w:color="auto"/>
              <w:bottom w:val="single" w:sz="4" w:space="0" w:color="auto"/>
              <w:right w:val="single" w:sz="4" w:space="0" w:color="auto"/>
            </w:tcBorders>
          </w:tcPr>
          <w:p w:rsidR="00150ACF" w:rsidRPr="00291F81" w:rsidRDefault="00150ACF" w:rsidP="004C7AF5">
            <w:pPr>
              <w:spacing w:line="280" w:lineRule="atLeast"/>
            </w:pPr>
            <w:r w:rsidRPr="00291F81">
              <w:t>De uitsluitingsgronden zijn op hem niet van toepassing (hoofdstuk De uitsluitingsgronden en minimumeisen).</w:t>
            </w:r>
          </w:p>
        </w:tc>
      </w:tr>
      <w:tr w:rsidR="00150ACF" w:rsidRPr="00291F81" w:rsidTr="004C7AF5">
        <w:tc>
          <w:tcPr>
            <w:tcW w:w="567" w:type="dxa"/>
            <w:tcBorders>
              <w:top w:val="single" w:sz="4" w:space="0" w:color="auto"/>
              <w:left w:val="single" w:sz="4" w:space="0" w:color="auto"/>
              <w:bottom w:val="single" w:sz="4" w:space="0" w:color="auto"/>
              <w:right w:val="single" w:sz="4" w:space="0" w:color="auto"/>
            </w:tcBorders>
          </w:tcPr>
          <w:p w:rsidR="00150ACF" w:rsidRPr="00291F81" w:rsidRDefault="00150ACF" w:rsidP="004C7AF5">
            <w:pPr>
              <w:spacing w:line="280" w:lineRule="atLeast"/>
            </w:pPr>
            <w:r w:rsidRPr="00291F81">
              <w:t>3.</w:t>
            </w:r>
          </w:p>
        </w:tc>
        <w:tc>
          <w:tcPr>
            <w:tcW w:w="9214" w:type="dxa"/>
            <w:tcBorders>
              <w:top w:val="single" w:sz="4" w:space="0" w:color="auto"/>
              <w:left w:val="single" w:sz="4" w:space="0" w:color="auto"/>
              <w:bottom w:val="single" w:sz="4" w:space="0" w:color="auto"/>
              <w:right w:val="single" w:sz="4" w:space="0" w:color="auto"/>
            </w:tcBorders>
          </w:tcPr>
          <w:p w:rsidR="00150ACF" w:rsidRPr="00291F81" w:rsidRDefault="00150ACF" w:rsidP="004C7AF5">
            <w:pPr>
              <w:spacing w:line="280" w:lineRule="atLeast"/>
            </w:pPr>
            <w:r w:rsidRPr="00291F81">
              <w:t>Hij voldoet aan de geschiktheidseisen (hoofdstuk De uitsluitingsgronden en minimumeisen).</w:t>
            </w:r>
          </w:p>
        </w:tc>
      </w:tr>
      <w:tr w:rsidR="00150ACF" w:rsidRPr="00291F81" w:rsidTr="004C7AF5">
        <w:tc>
          <w:tcPr>
            <w:tcW w:w="567" w:type="dxa"/>
            <w:tcBorders>
              <w:top w:val="single" w:sz="4" w:space="0" w:color="auto"/>
              <w:left w:val="single" w:sz="4" w:space="0" w:color="auto"/>
              <w:bottom w:val="single" w:sz="4" w:space="0" w:color="auto"/>
              <w:right w:val="single" w:sz="4" w:space="0" w:color="auto"/>
            </w:tcBorders>
          </w:tcPr>
          <w:p w:rsidR="00150ACF" w:rsidRPr="00291F81" w:rsidRDefault="00150ACF" w:rsidP="004C7AF5">
            <w:pPr>
              <w:spacing w:line="280" w:lineRule="atLeast"/>
            </w:pPr>
            <w:r w:rsidRPr="00291F81">
              <w:t>4.</w:t>
            </w:r>
          </w:p>
        </w:tc>
        <w:tc>
          <w:tcPr>
            <w:tcW w:w="9214" w:type="dxa"/>
            <w:tcBorders>
              <w:top w:val="single" w:sz="4" w:space="0" w:color="auto"/>
              <w:left w:val="single" w:sz="4" w:space="0" w:color="auto"/>
              <w:bottom w:val="single" w:sz="4" w:space="0" w:color="auto"/>
              <w:right w:val="single" w:sz="4" w:space="0" w:color="auto"/>
            </w:tcBorders>
          </w:tcPr>
          <w:p w:rsidR="00150ACF" w:rsidRPr="00291F81" w:rsidRDefault="00150ACF" w:rsidP="004C7AF5">
            <w:pPr>
              <w:spacing w:line="280" w:lineRule="atLeast"/>
            </w:pPr>
            <w:r w:rsidRPr="00291F81">
              <w:t>Hij heeft kennis genomen van de beoordelingsmethodiek zoals opgenomen in deze selectieleidraad en gaat onverkort met deze procedure akkoord (hoofdstuk De selectie en selectiecriteria).</w:t>
            </w:r>
          </w:p>
        </w:tc>
      </w:tr>
    </w:tbl>
    <w:p w:rsidR="00150ACF" w:rsidRDefault="00150ACF" w:rsidP="00150ACF">
      <w:pPr>
        <w:jc w:val="both"/>
        <w:rPr>
          <w:rFonts w:ascii="Trebuchet MS" w:hAnsi="Trebuchet MS"/>
          <w:b/>
        </w:rPr>
      </w:pPr>
    </w:p>
    <w:p w:rsidR="00150ACF" w:rsidRPr="0098542A" w:rsidRDefault="00150ACF" w:rsidP="00150ACF">
      <w:pPr>
        <w:jc w:val="both"/>
        <w:rPr>
          <w:rFonts w:ascii="Trebuchet MS" w:hAnsi="Trebuchet MS"/>
        </w:rPr>
      </w:pPr>
      <w:r w:rsidRPr="0098542A">
        <w:rPr>
          <w:rFonts w:ascii="Trebuchet MS" w:hAnsi="Trebuchet MS"/>
          <w:b/>
        </w:rPr>
        <w:t>Verklaring Russische betrokkenheid</w:t>
      </w:r>
    </w:p>
    <w:p w:rsidR="00150ACF" w:rsidRPr="0098542A" w:rsidRDefault="00150ACF" w:rsidP="00150ACF">
      <w:pPr>
        <w:jc w:val="both"/>
        <w:rPr>
          <w:rFonts w:ascii="Trebuchet MS" w:hAnsi="Trebuchet MS"/>
        </w:rPr>
      </w:pPr>
      <w:r w:rsidRPr="0098542A">
        <w:rPr>
          <w:rFonts w:ascii="Trebuchet MS" w:hAnsi="Trebuchet MS"/>
        </w:rPr>
        <w:t xml:space="preserve">Hierbij verklaart </w:t>
      </w:r>
      <w:r>
        <w:rPr>
          <w:rFonts w:ascii="Trebuchet MS" w:hAnsi="Trebuchet MS"/>
        </w:rPr>
        <w:t>gegadigde</w:t>
      </w:r>
      <w:r w:rsidRPr="0098542A">
        <w:rPr>
          <w:rFonts w:ascii="Trebuchet MS" w:hAnsi="Trebuchet MS"/>
        </w:rPr>
        <w:t xml:space="preserve"> naar eer en geweten dat er geen sprake </w:t>
      </w:r>
      <w:r>
        <w:rPr>
          <w:rFonts w:ascii="Trebuchet MS" w:hAnsi="Trebuchet MS"/>
        </w:rPr>
        <w:t>zal zijn</w:t>
      </w:r>
      <w:r w:rsidRPr="0098542A">
        <w:rPr>
          <w:rFonts w:ascii="Trebuchet MS" w:hAnsi="Trebuchet MS"/>
        </w:rPr>
        <w:t xml:space="preserve"> van Russische betrokkenheid bij de uitvoering van deze overeenkomst.</w:t>
      </w:r>
    </w:p>
    <w:p w:rsidR="00150ACF" w:rsidRPr="0098542A" w:rsidRDefault="00150ACF" w:rsidP="00150ACF">
      <w:pPr>
        <w:jc w:val="both"/>
        <w:rPr>
          <w:rFonts w:ascii="Trebuchet MS" w:hAnsi="Trebuchet MS"/>
        </w:rPr>
      </w:pPr>
    </w:p>
    <w:p w:rsidR="00150ACF" w:rsidRPr="0098542A" w:rsidRDefault="00150ACF" w:rsidP="00150ACF">
      <w:pPr>
        <w:jc w:val="both"/>
        <w:rPr>
          <w:rFonts w:ascii="Trebuchet MS" w:hAnsi="Trebuchet MS"/>
        </w:rPr>
      </w:pPr>
      <w:r w:rsidRPr="0098542A">
        <w:rPr>
          <w:rFonts w:ascii="Trebuchet MS" w:hAnsi="Trebuchet MS"/>
        </w:rPr>
        <w:t>Inschrijver verklaart in het bijzonder dat:</w:t>
      </w:r>
    </w:p>
    <w:p w:rsidR="00150ACF" w:rsidRPr="0098542A" w:rsidRDefault="00150ACF" w:rsidP="00150ACF">
      <w:pPr>
        <w:numPr>
          <w:ilvl w:val="0"/>
          <w:numId w:val="42"/>
        </w:numPr>
        <w:spacing w:line="280" w:lineRule="atLeast"/>
        <w:contextualSpacing/>
        <w:jc w:val="both"/>
        <w:rPr>
          <w:rFonts w:ascii="Trebuchet MS" w:hAnsi="Trebuchet MS"/>
        </w:rPr>
      </w:pPr>
      <w:r w:rsidRPr="0098542A">
        <w:rPr>
          <w:rFonts w:ascii="Trebuchet MS" w:hAnsi="Trebuchet MS"/>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rsidR="00150ACF" w:rsidRPr="005E507A" w:rsidRDefault="00150ACF" w:rsidP="00150ACF">
      <w:pPr>
        <w:numPr>
          <w:ilvl w:val="0"/>
          <w:numId w:val="42"/>
        </w:numPr>
        <w:spacing w:line="280" w:lineRule="atLeast"/>
        <w:contextualSpacing/>
        <w:jc w:val="both"/>
        <w:rPr>
          <w:rFonts w:ascii="Trebuchet MS" w:hAnsi="Trebuchet MS"/>
        </w:rPr>
      </w:pPr>
      <w:r w:rsidRPr="0098542A">
        <w:rPr>
          <w:rFonts w:ascii="Trebuchet MS" w:hAnsi="Trebuchet MS"/>
        </w:rPr>
        <w:t>de opdrachtnemer die ik vertegenwoordig (en de bedrijven die een onderdeel zijn van de combinatie) geen rechtspersonen zijn (gevestigd in Rusland of een ander land) die voor meer dan 50% eigendom zijn van een Russische partij zoals hierboven onder a) genoemd; </w:t>
      </w:r>
    </w:p>
    <w:p w:rsidR="00150ACF" w:rsidRPr="0098542A" w:rsidRDefault="00150ACF" w:rsidP="00150ACF">
      <w:pPr>
        <w:numPr>
          <w:ilvl w:val="0"/>
          <w:numId w:val="42"/>
        </w:numPr>
        <w:spacing w:line="280" w:lineRule="atLeast"/>
        <w:contextualSpacing/>
        <w:jc w:val="both"/>
        <w:rPr>
          <w:rFonts w:ascii="Trebuchet MS" w:hAnsi="Trebuchet MS"/>
        </w:rPr>
      </w:pPr>
      <w:r w:rsidRPr="0098542A">
        <w:rPr>
          <w:rFonts w:ascii="Trebuchet MS" w:hAnsi="Trebuchet MS"/>
        </w:rPr>
        <w:t>noch ik noch de onderneming die ik vertegenwoordig een (rechts)persoon (gevestigd in Rusland of een ander land) is die handelt in belang van of op aanwijzing van een Russische partij, zoals bedoeld onder a) en b);</w:t>
      </w:r>
    </w:p>
    <w:p w:rsidR="00150ACF" w:rsidRDefault="00150ACF" w:rsidP="00150ACF">
      <w:pPr>
        <w:numPr>
          <w:ilvl w:val="0"/>
          <w:numId w:val="42"/>
        </w:numPr>
        <w:spacing w:line="280" w:lineRule="atLeast"/>
        <w:contextualSpacing/>
        <w:jc w:val="both"/>
        <w:rPr>
          <w:rFonts w:ascii="Trebuchet MS" w:hAnsi="Trebuchet MS"/>
        </w:rPr>
      </w:pPr>
      <w:r w:rsidRPr="0098542A">
        <w:rPr>
          <w:rFonts w:ascii="Trebuchet MS" w:hAnsi="Trebuchet MS"/>
        </w:rPr>
        <w:t>er geen onderaannemers, leveranciers of ondernemingen deelnemen wier capaciteit wordt ingeroepen door de opdrachtnemer die ik vertegenwoordig én die een aandeel hebben van meer dan 10% van de contractwaarde waarbij een situatie als onder a) t/m c) zich voordoet.</w:t>
      </w:r>
    </w:p>
    <w:p w:rsidR="00150ACF" w:rsidRDefault="00150ACF" w:rsidP="00150ACF">
      <w:pPr>
        <w:spacing w:line="280" w:lineRule="atLeast"/>
        <w:contextualSpacing/>
        <w:jc w:val="both"/>
        <w:rPr>
          <w:rFonts w:ascii="Trebuchet MS" w:hAnsi="Trebuchet MS"/>
        </w:rPr>
      </w:pPr>
    </w:p>
    <w:p w:rsidR="00150ACF" w:rsidRDefault="00150ACF" w:rsidP="00150ACF">
      <w:pPr>
        <w:spacing w:line="280" w:lineRule="atLeast"/>
        <w:contextualSpacing/>
        <w:jc w:val="both"/>
        <w:rPr>
          <w:rFonts w:ascii="Trebuchet MS" w:hAnsi="Trebuchet MS"/>
        </w:rPr>
      </w:pPr>
    </w:p>
    <w:p w:rsidR="00150ACF" w:rsidRDefault="00150ACF" w:rsidP="00150ACF">
      <w:pPr>
        <w:spacing w:line="280" w:lineRule="atLeast"/>
        <w:contextualSpacing/>
        <w:jc w:val="both"/>
        <w:rPr>
          <w:rFonts w:ascii="Trebuchet MS" w:hAnsi="Trebuchet MS"/>
        </w:rPr>
      </w:pPr>
    </w:p>
    <w:p w:rsidR="00150ACF" w:rsidRDefault="00150ACF" w:rsidP="00150ACF">
      <w:pPr>
        <w:spacing w:line="280" w:lineRule="atLeast"/>
        <w:contextualSpacing/>
        <w:jc w:val="both"/>
        <w:rPr>
          <w:rFonts w:ascii="Trebuchet MS" w:hAnsi="Trebuchet MS"/>
        </w:rPr>
      </w:pPr>
    </w:p>
    <w:p w:rsidR="00150ACF" w:rsidRPr="0098542A" w:rsidRDefault="00150ACF" w:rsidP="00150ACF">
      <w:pPr>
        <w:spacing w:line="280" w:lineRule="atLeast"/>
        <w:contextualSpacing/>
        <w:jc w:val="both"/>
        <w:rPr>
          <w:rFonts w:ascii="Trebuchet MS" w:hAnsi="Trebuchet MS"/>
        </w:rPr>
      </w:pPr>
    </w:p>
    <w:p w:rsidR="00150ACF" w:rsidRPr="00291F81" w:rsidRDefault="00150ACF" w:rsidP="00150ACF">
      <w:pPr>
        <w:spacing w:line="280" w:lineRule="atLeast"/>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150ACF" w:rsidRPr="00291F81" w:rsidTr="004C7AF5">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0ACF" w:rsidRPr="006B40BE" w:rsidRDefault="00150ACF" w:rsidP="004C7AF5">
            <w:pPr>
              <w:spacing w:line="280" w:lineRule="atLeast"/>
              <w:rPr>
                <w:b/>
              </w:rPr>
            </w:pPr>
            <w:r w:rsidRPr="006B40BE">
              <w:rPr>
                <w:b/>
              </w:rPr>
              <w:t>Getekend voor akkoord:</w:t>
            </w:r>
          </w:p>
        </w:tc>
      </w:tr>
      <w:tr w:rsidR="00150ACF" w:rsidRPr="00291F81" w:rsidTr="004C7AF5">
        <w:tc>
          <w:tcPr>
            <w:tcW w:w="3815" w:type="dxa"/>
            <w:tcBorders>
              <w:top w:val="single" w:sz="4" w:space="0" w:color="auto"/>
              <w:left w:val="single" w:sz="4" w:space="0" w:color="auto"/>
              <w:bottom w:val="single" w:sz="4" w:space="0" w:color="auto"/>
              <w:right w:val="single" w:sz="4" w:space="0" w:color="auto"/>
            </w:tcBorders>
          </w:tcPr>
          <w:p w:rsidR="00150ACF" w:rsidRPr="00291F81" w:rsidRDefault="00150ACF" w:rsidP="004C7AF5">
            <w:pPr>
              <w:spacing w:line="280" w:lineRule="atLeast"/>
            </w:pPr>
            <w:r w:rsidRPr="00291F81">
              <w:t>Naam gegadigde:</w:t>
            </w:r>
          </w:p>
        </w:tc>
        <w:tc>
          <w:tcPr>
            <w:tcW w:w="5966" w:type="dxa"/>
            <w:tcBorders>
              <w:top w:val="single" w:sz="4" w:space="0" w:color="auto"/>
              <w:left w:val="single" w:sz="4" w:space="0" w:color="auto"/>
              <w:bottom w:val="single" w:sz="4" w:space="0" w:color="auto"/>
              <w:right w:val="single" w:sz="4" w:space="0" w:color="auto"/>
            </w:tcBorders>
          </w:tcPr>
          <w:p w:rsidR="00150ACF" w:rsidRPr="00291F81" w:rsidRDefault="00150ACF" w:rsidP="004C7AF5">
            <w:pPr>
              <w:spacing w:line="280" w:lineRule="atLeast"/>
            </w:pPr>
          </w:p>
        </w:tc>
      </w:tr>
      <w:tr w:rsidR="00150ACF" w:rsidRPr="00291F81" w:rsidTr="004C7AF5">
        <w:tc>
          <w:tcPr>
            <w:tcW w:w="3815" w:type="dxa"/>
            <w:tcBorders>
              <w:top w:val="single" w:sz="4" w:space="0" w:color="auto"/>
              <w:left w:val="single" w:sz="4" w:space="0" w:color="auto"/>
              <w:bottom w:val="single" w:sz="4" w:space="0" w:color="auto"/>
              <w:right w:val="single" w:sz="4" w:space="0" w:color="auto"/>
            </w:tcBorders>
          </w:tcPr>
          <w:p w:rsidR="00150ACF" w:rsidRPr="00291F81" w:rsidRDefault="00150ACF" w:rsidP="004C7AF5">
            <w:pPr>
              <w:spacing w:line="280" w:lineRule="atLeast"/>
            </w:pPr>
            <w:r w:rsidRPr="00291F81">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150ACF" w:rsidRPr="00291F81" w:rsidRDefault="00150ACF" w:rsidP="004C7AF5">
            <w:pPr>
              <w:spacing w:line="280" w:lineRule="atLeast"/>
            </w:pPr>
          </w:p>
          <w:p w:rsidR="00150ACF" w:rsidRPr="00291F81" w:rsidRDefault="00150ACF" w:rsidP="004C7AF5">
            <w:pPr>
              <w:spacing w:line="280" w:lineRule="atLeast"/>
            </w:pPr>
          </w:p>
        </w:tc>
      </w:tr>
      <w:tr w:rsidR="00150ACF" w:rsidRPr="00291F81" w:rsidTr="004C7AF5">
        <w:tc>
          <w:tcPr>
            <w:tcW w:w="3815" w:type="dxa"/>
            <w:tcBorders>
              <w:top w:val="single" w:sz="4" w:space="0" w:color="auto"/>
              <w:left w:val="single" w:sz="4" w:space="0" w:color="auto"/>
              <w:bottom w:val="single" w:sz="4" w:space="0" w:color="auto"/>
              <w:right w:val="single" w:sz="4" w:space="0" w:color="auto"/>
            </w:tcBorders>
          </w:tcPr>
          <w:p w:rsidR="00150ACF" w:rsidRPr="00291F81" w:rsidRDefault="00150ACF" w:rsidP="004C7AF5">
            <w:pPr>
              <w:spacing w:line="280" w:lineRule="atLeast"/>
            </w:pPr>
            <w:r w:rsidRPr="00291F81">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150ACF" w:rsidRPr="00291F81" w:rsidRDefault="00150ACF" w:rsidP="004C7AF5">
            <w:pPr>
              <w:spacing w:line="280" w:lineRule="atLeast"/>
            </w:pPr>
          </w:p>
        </w:tc>
      </w:tr>
      <w:tr w:rsidR="00150ACF" w:rsidRPr="00291F81" w:rsidTr="004C7AF5">
        <w:tc>
          <w:tcPr>
            <w:tcW w:w="3815" w:type="dxa"/>
            <w:tcBorders>
              <w:top w:val="single" w:sz="4" w:space="0" w:color="auto"/>
              <w:left w:val="single" w:sz="4" w:space="0" w:color="auto"/>
              <w:bottom w:val="single" w:sz="4" w:space="0" w:color="auto"/>
              <w:right w:val="single" w:sz="4" w:space="0" w:color="auto"/>
            </w:tcBorders>
          </w:tcPr>
          <w:p w:rsidR="00150ACF" w:rsidRPr="00291F81" w:rsidRDefault="00150ACF" w:rsidP="004C7AF5">
            <w:pPr>
              <w:spacing w:line="280" w:lineRule="atLeast"/>
            </w:pPr>
            <w:r w:rsidRPr="00291F81">
              <w:t>Plaats:</w:t>
            </w:r>
          </w:p>
        </w:tc>
        <w:tc>
          <w:tcPr>
            <w:tcW w:w="5966" w:type="dxa"/>
            <w:tcBorders>
              <w:top w:val="single" w:sz="4" w:space="0" w:color="auto"/>
              <w:left w:val="single" w:sz="4" w:space="0" w:color="auto"/>
              <w:bottom w:val="single" w:sz="4" w:space="0" w:color="auto"/>
              <w:right w:val="single" w:sz="4" w:space="0" w:color="auto"/>
            </w:tcBorders>
          </w:tcPr>
          <w:p w:rsidR="00150ACF" w:rsidRPr="00291F81" w:rsidRDefault="00150ACF" w:rsidP="004C7AF5">
            <w:pPr>
              <w:spacing w:line="280" w:lineRule="atLeast"/>
            </w:pPr>
          </w:p>
        </w:tc>
      </w:tr>
      <w:tr w:rsidR="00150ACF" w:rsidRPr="00291F81" w:rsidTr="004C7AF5">
        <w:tc>
          <w:tcPr>
            <w:tcW w:w="3815" w:type="dxa"/>
            <w:tcBorders>
              <w:top w:val="single" w:sz="4" w:space="0" w:color="auto"/>
              <w:left w:val="single" w:sz="4" w:space="0" w:color="auto"/>
              <w:bottom w:val="single" w:sz="4" w:space="0" w:color="auto"/>
              <w:right w:val="single" w:sz="4" w:space="0" w:color="auto"/>
            </w:tcBorders>
          </w:tcPr>
          <w:p w:rsidR="00150ACF" w:rsidRPr="00291F81" w:rsidRDefault="00150ACF" w:rsidP="004C7AF5">
            <w:pPr>
              <w:spacing w:line="280" w:lineRule="atLeast"/>
            </w:pPr>
            <w:r w:rsidRPr="00291F81">
              <w:t>Datum:</w:t>
            </w:r>
          </w:p>
        </w:tc>
        <w:tc>
          <w:tcPr>
            <w:tcW w:w="5966" w:type="dxa"/>
            <w:tcBorders>
              <w:top w:val="single" w:sz="4" w:space="0" w:color="auto"/>
              <w:left w:val="single" w:sz="4" w:space="0" w:color="auto"/>
              <w:bottom w:val="single" w:sz="4" w:space="0" w:color="auto"/>
              <w:right w:val="single" w:sz="4" w:space="0" w:color="auto"/>
            </w:tcBorders>
          </w:tcPr>
          <w:p w:rsidR="00150ACF" w:rsidRPr="00291F81" w:rsidRDefault="00150ACF" w:rsidP="004C7AF5">
            <w:pPr>
              <w:spacing w:line="280" w:lineRule="atLeast"/>
            </w:pPr>
          </w:p>
        </w:tc>
      </w:tr>
      <w:tr w:rsidR="00150ACF" w:rsidRPr="00291F81" w:rsidTr="004C7AF5">
        <w:tc>
          <w:tcPr>
            <w:tcW w:w="3815" w:type="dxa"/>
            <w:tcBorders>
              <w:top w:val="single" w:sz="4" w:space="0" w:color="auto"/>
              <w:left w:val="single" w:sz="4" w:space="0" w:color="auto"/>
              <w:bottom w:val="single" w:sz="4" w:space="0" w:color="auto"/>
              <w:right w:val="single" w:sz="4" w:space="0" w:color="auto"/>
            </w:tcBorders>
          </w:tcPr>
          <w:p w:rsidR="00150ACF" w:rsidRPr="00291F81" w:rsidRDefault="00150ACF" w:rsidP="004C7AF5">
            <w:pPr>
              <w:spacing w:line="280" w:lineRule="atLeast"/>
            </w:pPr>
            <w:r w:rsidRPr="00291F81">
              <w:t>Handtekening:</w:t>
            </w:r>
          </w:p>
        </w:tc>
        <w:tc>
          <w:tcPr>
            <w:tcW w:w="5966" w:type="dxa"/>
            <w:tcBorders>
              <w:top w:val="single" w:sz="4" w:space="0" w:color="auto"/>
              <w:left w:val="single" w:sz="4" w:space="0" w:color="auto"/>
              <w:bottom w:val="single" w:sz="4" w:space="0" w:color="auto"/>
              <w:right w:val="single" w:sz="4" w:space="0" w:color="auto"/>
            </w:tcBorders>
          </w:tcPr>
          <w:p w:rsidR="00150ACF" w:rsidRPr="00291F81" w:rsidRDefault="00150ACF" w:rsidP="004C7AF5">
            <w:pPr>
              <w:spacing w:line="280" w:lineRule="atLeast"/>
            </w:pPr>
          </w:p>
        </w:tc>
      </w:tr>
    </w:tbl>
    <w:p w:rsidR="00150ACF" w:rsidRPr="00291F81" w:rsidRDefault="00150ACF" w:rsidP="00150ACF">
      <w:pPr>
        <w:spacing w:line="280" w:lineRule="atLeast"/>
        <w:rPr>
          <w:rFonts w:cs="Arial"/>
          <w:b/>
          <w:bCs/>
          <w:i/>
          <w:color w:val="00B0F0"/>
          <w:kern w:val="32"/>
        </w:rPr>
      </w:pPr>
      <w:r w:rsidRPr="00291F81">
        <w:rPr>
          <w:b/>
          <w:color w:val="00B0F0"/>
        </w:rPr>
        <w:br w:type="page"/>
      </w:r>
    </w:p>
    <w:p w:rsidR="00A311C8" w:rsidRPr="00150ACF" w:rsidRDefault="00A311C8" w:rsidP="00150ACF"/>
    <w:sectPr w:rsidR="00A311C8" w:rsidRPr="00150ACF" w:rsidSect="009A5015">
      <w:headerReference w:type="default" r:id="rId8"/>
      <w:footerReference w:type="default" r:id="rId9"/>
      <w:headerReference w:type="first" r:id="rId10"/>
      <w:footerReference w:type="first" r:id="rId11"/>
      <w:pgSz w:w="11906" w:h="16838"/>
      <w:pgMar w:top="2552" w:right="96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440" w:rsidRDefault="0059247E">
      <w:pPr>
        <w:spacing w:line="240" w:lineRule="auto"/>
      </w:pPr>
      <w:r>
        <w:separator/>
      </w:r>
    </w:p>
  </w:endnote>
  <w:endnote w:type="continuationSeparator" w:id="0">
    <w:p w:rsidR="00E41440" w:rsidRDefault="005924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rsidR="006E4784" w:rsidRDefault="0059247E" w:rsidP="006E4784">
            <w:pPr>
              <w:pStyle w:val="Voettekst"/>
              <w:jc w:val="right"/>
            </w:pPr>
            <w:r>
              <w:rPr>
                <w:noProof/>
              </w:rPr>
              <w:drawing>
                <wp:anchor distT="0" distB="0" distL="114300" distR="114300" simplePos="0" relativeHeight="251659264" behindDoc="1" locked="1" layoutInCell="1" allowOverlap="1">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150ACF">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150ACF">
              <w:rPr>
                <w:bCs/>
                <w:noProof/>
                <w:sz w:val="16"/>
                <w:szCs w:val="16"/>
              </w:rPr>
              <w:t>3</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rsidR="006E4784" w:rsidRDefault="0059247E" w:rsidP="006E4784">
            <w:pPr>
              <w:pStyle w:val="Voettekst"/>
              <w:jc w:val="right"/>
            </w:pPr>
            <w:r>
              <w:rPr>
                <w:noProof/>
              </w:rPr>
              <w:drawing>
                <wp:anchor distT="0" distB="0" distL="114300" distR="114300" simplePos="0" relativeHeight="251661312" behindDoc="1" locked="1" layoutInCell="1" allowOverlap="1">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150ACF">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150ACF">
              <w:rPr>
                <w:bCs/>
                <w:noProof/>
                <w:sz w:val="16"/>
                <w:szCs w:val="16"/>
              </w:rPr>
              <w:t>3</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440" w:rsidRDefault="0059247E">
      <w:pPr>
        <w:spacing w:line="240" w:lineRule="auto"/>
      </w:pPr>
      <w:r>
        <w:separator/>
      </w:r>
    </w:p>
  </w:footnote>
  <w:footnote w:type="continuationSeparator" w:id="0">
    <w:p w:rsidR="00E41440" w:rsidRDefault="005924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784" w:rsidRPr="006E4784" w:rsidRDefault="0059247E" w:rsidP="006E4784">
    <w:pPr>
      <w:jc w:val="right"/>
    </w:pPr>
    <w:r>
      <w:rPr>
        <w:noProof/>
      </w:rPr>
      <w:drawing>
        <wp:anchor distT="0" distB="0" distL="114300" distR="114300" simplePos="0" relativeHeight="251658240" behindDoc="1" locked="1" layoutInCell="1" allowOverlap="1">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 xmlns:adec="http://schemas.microsoft.com/office/drawing/2017/decorative" xmlns:aink="http://schemas.microsoft.com/office/drawing/2016/ink" xmlns:am3d="http://schemas.microsoft.com/office/drawing/2017/model3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http://schemas.openxmlformats.org/wordprocessingml/2006/main" xmlns:w10="urn:schemas-microsoft-com:office:word" xmlns:w16="http://schemas.microsoft.com/office/word/2018/wordml" xmlns:w16cex="http://schemas.microsoft.com/office/word/2018/wordml/cex" xmlns:w16cid="http://schemas.microsoft.com/office/word/2016/wordml/cid"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 xmlns:adec="http://schemas.microsoft.com/office/drawing/2017/decorative" xmlns:aink="http://schemas.microsoft.com/office/drawing/2016/ink" xmlns:am3d="http://schemas.microsoft.com/office/drawing/2017/model3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http://schemas.openxmlformats.org/wordprocessingml/2006/main" xmlns:w10="urn:schemas-microsoft-com:office:word" xmlns:w16="http://schemas.microsoft.com/office/word/2018/wordml" xmlns:w16cex="http://schemas.microsoft.com/office/word/2018/wordml/cex" xmlns:w16cid="http://schemas.microsoft.com/office/word/2016/wordml/cid"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638" w:rsidRPr="006E4784" w:rsidRDefault="0059247E" w:rsidP="00ED1725">
    <w:pPr>
      <w:jc w:val="right"/>
    </w:pPr>
    <w:r>
      <w:rPr>
        <w:noProof/>
      </w:rPr>
      <w:drawing>
        <wp:anchor distT="0" distB="0" distL="114300" distR="114300" simplePos="0" relativeHeight="251660288" behindDoc="1" locked="1" layoutInCell="1" allowOverlap="1">
          <wp:simplePos x="0" y="0"/>
          <wp:positionH relativeFrom="page">
            <wp:posOffset>5292725</wp:posOffset>
          </wp:positionH>
          <wp:positionV relativeFrom="page">
            <wp:posOffset>629920</wp:posOffset>
          </wp:positionV>
          <wp:extent cx="1501200" cy="547200"/>
          <wp:effectExtent l="0" t="0" r="3810" b="5715"/>
          <wp:wrapNone/>
          <wp:docPr id="1" name="Afbeelding 3">
            <a:extLst xmlns:a="http://schemas.openxmlformats.org/drawingml/2006/main">
              <a:ext uri="{C183D7F6-B498-43B3-948B-1728B52AA6E4}">
                <adec:decorative xmlns="" xmlns:adec="http://schemas.microsoft.com/office/drawing/2017/decorative" xmlns:aink="http://schemas.microsoft.com/office/drawing/2016/ink" xmlns:am3d="http://schemas.microsoft.com/office/drawing/2017/model3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http://schemas.openxmlformats.org/wordprocessingml/2006/main" xmlns:w10="urn:schemas-microsoft-com:office:word" xmlns:w16="http://schemas.microsoft.com/office/word/2018/wordml" xmlns:w16cex="http://schemas.microsoft.com/office/word/2018/wordml/cex" xmlns:w16cid="http://schemas.microsoft.com/office/word/2016/wordml/cid"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537325" name="Afbeelding 3">
                    <a:extLst>
                      <a:ext uri="{C183D7F6-B498-43B3-948B-1728B52AA6E4}">
                        <adec:decorative xmlns="" xmlns:adec="http://schemas.microsoft.com/office/drawing/2017/decorative" xmlns:aink="http://schemas.microsoft.com/office/drawing/2016/ink" xmlns:am3d="http://schemas.microsoft.com/office/drawing/2017/model3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http://schemas.openxmlformats.org/wordprocessingml/2006/main" xmlns:w10="urn:schemas-microsoft-com:office:word" xmlns:w16="http://schemas.microsoft.com/office/word/2018/wordml" xmlns:w16cex="http://schemas.microsoft.com/office/word/2018/wordml/cex" xmlns:w16cid="http://schemas.microsoft.com/office/word/2016/wordml/cid"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p w:rsidR="008A2638" w:rsidRPr="006E4784" w:rsidRDefault="008A2638" w:rsidP="00ED1725">
    <w:pPr>
      <w:pStyle w:val="Koptekst"/>
      <w:spacing w:line="240" w:lineRule="exact"/>
      <w:rPr>
        <w:sz w:val="24"/>
        <w:szCs w:val="24"/>
      </w:rPr>
    </w:pPr>
  </w:p>
  <w:p w:rsidR="008A2638" w:rsidRPr="006E4784" w:rsidRDefault="008A2638" w:rsidP="00ED1725">
    <w:pPr>
      <w:pStyle w:val="Koptekst"/>
      <w:spacing w:line="240" w:lineRule="exact"/>
      <w:rPr>
        <w:sz w:val="24"/>
        <w:szCs w:val="24"/>
      </w:rPr>
    </w:pPr>
  </w:p>
  <w:p w:rsidR="00114CAB" w:rsidRPr="006E4784" w:rsidRDefault="00114CAB" w:rsidP="008A2638">
    <w:pPr>
      <w:pStyle w:val="Koptekst"/>
      <w:spacing w:line="240" w:lineRule="exact"/>
      <w:rPr>
        <w:sz w:val="24"/>
        <w:szCs w:val="24"/>
      </w:rPr>
    </w:pPr>
  </w:p>
  <w:p w:rsidR="008A2638" w:rsidRPr="006E4784" w:rsidRDefault="008A2638"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BD355D9"/>
    <w:multiLevelType w:val="hybridMultilevel"/>
    <w:tmpl w:val="53E6F096"/>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0"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1"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3"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62A75D88"/>
    <w:multiLevelType w:val="multilevel"/>
    <w:tmpl w:val="D9FAEF1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8" w15:restartNumberingAfterBreak="0">
    <w:nsid w:val="65A700AC"/>
    <w:multiLevelType w:val="multilevel"/>
    <w:tmpl w:val="643CB906"/>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7F02532B"/>
    <w:multiLevelType w:val="hybridMultilevel"/>
    <w:tmpl w:val="B59E1DDA"/>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abstractNumId w:val="19"/>
  </w:num>
  <w:num w:numId="2">
    <w:abstractNumId w:val="15"/>
  </w:num>
  <w:num w:numId="3">
    <w:abstractNumId w:val="20"/>
  </w:num>
  <w:num w:numId="4">
    <w:abstractNumId w:val="8"/>
  </w:num>
  <w:num w:numId="5">
    <w:abstractNumId w:val="17"/>
  </w:num>
  <w:num w:numId="6">
    <w:abstractNumId w:val="22"/>
  </w:num>
  <w:num w:numId="7">
    <w:abstractNumId w:val="9"/>
  </w:num>
  <w:num w:numId="8">
    <w:abstractNumId w:val="10"/>
  </w:num>
  <w:num w:numId="9">
    <w:abstractNumId w:val="21"/>
  </w:num>
  <w:num w:numId="10">
    <w:abstractNumId w:val="7"/>
  </w:num>
  <w:num w:numId="11">
    <w:abstractNumId w:val="5"/>
  </w:num>
  <w:num w:numId="12">
    <w:abstractNumId w:val="4"/>
  </w:num>
  <w:num w:numId="13">
    <w:abstractNumId w:val="3"/>
  </w:num>
  <w:num w:numId="14">
    <w:abstractNumId w:val="6"/>
  </w:num>
  <w:num w:numId="15">
    <w:abstractNumId w:val="2"/>
  </w:num>
  <w:num w:numId="16">
    <w:abstractNumId w:val="1"/>
  </w:num>
  <w:num w:numId="17">
    <w:abstractNumId w:val="0"/>
  </w:num>
  <w:num w:numId="18">
    <w:abstractNumId w:val="12"/>
  </w:num>
  <w:num w:numId="19">
    <w:abstractNumId w:val="11"/>
  </w:num>
  <w:num w:numId="20">
    <w:abstractNumId w:val="19"/>
  </w:num>
  <w:num w:numId="21">
    <w:abstractNumId w:val="15"/>
  </w:num>
  <w:num w:numId="22">
    <w:abstractNumId w:val="20"/>
  </w:num>
  <w:num w:numId="23">
    <w:abstractNumId w:val="17"/>
  </w:num>
  <w:num w:numId="24">
    <w:abstractNumId w:val="22"/>
  </w:num>
  <w:num w:numId="25">
    <w:abstractNumId w:val="9"/>
  </w:num>
  <w:num w:numId="26">
    <w:abstractNumId w:val="10"/>
  </w:num>
  <w:num w:numId="27">
    <w:abstractNumId w:val="8"/>
  </w:num>
  <w:num w:numId="28">
    <w:abstractNumId w:val="21"/>
  </w:num>
  <w:num w:numId="29">
    <w:abstractNumId w:val="7"/>
  </w:num>
  <w:num w:numId="30">
    <w:abstractNumId w:val="5"/>
  </w:num>
  <w:num w:numId="31">
    <w:abstractNumId w:val="4"/>
  </w:num>
  <w:num w:numId="32">
    <w:abstractNumId w:val="3"/>
  </w:num>
  <w:num w:numId="33">
    <w:abstractNumId w:val="6"/>
  </w:num>
  <w:num w:numId="34">
    <w:abstractNumId w:val="2"/>
  </w:num>
  <w:num w:numId="35">
    <w:abstractNumId w:val="1"/>
  </w:num>
  <w:num w:numId="36">
    <w:abstractNumId w:val="0"/>
  </w:num>
  <w:num w:numId="37">
    <w:abstractNumId w:val="12"/>
  </w:num>
  <w:num w:numId="38">
    <w:abstractNumId w:val="11"/>
  </w:num>
  <w:num w:numId="39">
    <w:abstractNumId w:val="18"/>
  </w:num>
  <w:num w:numId="40">
    <w:abstractNumId w:val="14"/>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173"/>
    <w:rsid w:val="00004932"/>
    <w:rsid w:val="0001140E"/>
    <w:rsid w:val="00016948"/>
    <w:rsid w:val="00045092"/>
    <w:rsid w:val="00072EDC"/>
    <w:rsid w:val="00087986"/>
    <w:rsid w:val="000911FB"/>
    <w:rsid w:val="000A1186"/>
    <w:rsid w:val="000B2E23"/>
    <w:rsid w:val="000D0AE8"/>
    <w:rsid w:val="000D3D97"/>
    <w:rsid w:val="000F0E5F"/>
    <w:rsid w:val="00105F5C"/>
    <w:rsid w:val="00114CAB"/>
    <w:rsid w:val="001227A8"/>
    <w:rsid w:val="001377FD"/>
    <w:rsid w:val="00150ACF"/>
    <w:rsid w:val="0018035A"/>
    <w:rsid w:val="001B5CDE"/>
    <w:rsid w:val="001F2C30"/>
    <w:rsid w:val="00210A82"/>
    <w:rsid w:val="002137AA"/>
    <w:rsid w:val="0022099A"/>
    <w:rsid w:val="0022692B"/>
    <w:rsid w:val="00227047"/>
    <w:rsid w:val="00237313"/>
    <w:rsid w:val="0024796A"/>
    <w:rsid w:val="002479DF"/>
    <w:rsid w:val="00254AFB"/>
    <w:rsid w:val="00255611"/>
    <w:rsid w:val="002F1732"/>
    <w:rsid w:val="002F4BDC"/>
    <w:rsid w:val="0030017A"/>
    <w:rsid w:val="00304D71"/>
    <w:rsid w:val="003050CB"/>
    <w:rsid w:val="00310ED4"/>
    <w:rsid w:val="003164D3"/>
    <w:rsid w:val="00351EAC"/>
    <w:rsid w:val="00397245"/>
    <w:rsid w:val="003A1D5F"/>
    <w:rsid w:val="003A73E1"/>
    <w:rsid w:val="003D0998"/>
    <w:rsid w:val="0040450F"/>
    <w:rsid w:val="004123EE"/>
    <w:rsid w:val="00422330"/>
    <w:rsid w:val="0042251A"/>
    <w:rsid w:val="004240A9"/>
    <w:rsid w:val="00427F4E"/>
    <w:rsid w:val="00442828"/>
    <w:rsid w:val="004710EC"/>
    <w:rsid w:val="00481C69"/>
    <w:rsid w:val="00495489"/>
    <w:rsid w:val="004E77F6"/>
    <w:rsid w:val="00526DFA"/>
    <w:rsid w:val="0053490E"/>
    <w:rsid w:val="00567D5F"/>
    <w:rsid w:val="00570594"/>
    <w:rsid w:val="005812B6"/>
    <w:rsid w:val="0059247E"/>
    <w:rsid w:val="005B1698"/>
    <w:rsid w:val="00606A4A"/>
    <w:rsid w:val="00616A7D"/>
    <w:rsid w:val="00640350"/>
    <w:rsid w:val="00645505"/>
    <w:rsid w:val="00652B54"/>
    <w:rsid w:val="00682927"/>
    <w:rsid w:val="00691D15"/>
    <w:rsid w:val="006E2530"/>
    <w:rsid w:val="006E4784"/>
    <w:rsid w:val="006E5E70"/>
    <w:rsid w:val="006F090E"/>
    <w:rsid w:val="00702BE3"/>
    <w:rsid w:val="00734552"/>
    <w:rsid w:val="0073740A"/>
    <w:rsid w:val="00751A8F"/>
    <w:rsid w:val="00772635"/>
    <w:rsid w:val="00794274"/>
    <w:rsid w:val="007E2369"/>
    <w:rsid w:val="007F4502"/>
    <w:rsid w:val="00803398"/>
    <w:rsid w:val="008151C9"/>
    <w:rsid w:val="00826455"/>
    <w:rsid w:val="00851633"/>
    <w:rsid w:val="008733E5"/>
    <w:rsid w:val="00886A62"/>
    <w:rsid w:val="008A1AFF"/>
    <w:rsid w:val="008A2638"/>
    <w:rsid w:val="008A6A14"/>
    <w:rsid w:val="008B6595"/>
    <w:rsid w:val="008C0524"/>
    <w:rsid w:val="008F5FFD"/>
    <w:rsid w:val="00903A3A"/>
    <w:rsid w:val="00916124"/>
    <w:rsid w:val="00940635"/>
    <w:rsid w:val="00954C60"/>
    <w:rsid w:val="009810B5"/>
    <w:rsid w:val="0098242C"/>
    <w:rsid w:val="00984FAF"/>
    <w:rsid w:val="009A39A3"/>
    <w:rsid w:val="009A5015"/>
    <w:rsid w:val="009D4ABF"/>
    <w:rsid w:val="009E5A1A"/>
    <w:rsid w:val="00A06C1B"/>
    <w:rsid w:val="00A311C8"/>
    <w:rsid w:val="00A33D0B"/>
    <w:rsid w:val="00A676D7"/>
    <w:rsid w:val="00A93500"/>
    <w:rsid w:val="00AE56CD"/>
    <w:rsid w:val="00B10DDB"/>
    <w:rsid w:val="00B371AF"/>
    <w:rsid w:val="00B510E9"/>
    <w:rsid w:val="00B91DBC"/>
    <w:rsid w:val="00B94EDE"/>
    <w:rsid w:val="00B96413"/>
    <w:rsid w:val="00B97C17"/>
    <w:rsid w:val="00BD748D"/>
    <w:rsid w:val="00BE42DD"/>
    <w:rsid w:val="00C070AD"/>
    <w:rsid w:val="00C07B5D"/>
    <w:rsid w:val="00C20D6C"/>
    <w:rsid w:val="00C6744D"/>
    <w:rsid w:val="00C742D1"/>
    <w:rsid w:val="00C86153"/>
    <w:rsid w:val="00CE6AC2"/>
    <w:rsid w:val="00D04173"/>
    <w:rsid w:val="00D53348"/>
    <w:rsid w:val="00D6001C"/>
    <w:rsid w:val="00D62737"/>
    <w:rsid w:val="00D95167"/>
    <w:rsid w:val="00DA4DBE"/>
    <w:rsid w:val="00DD112E"/>
    <w:rsid w:val="00DD5C11"/>
    <w:rsid w:val="00E02641"/>
    <w:rsid w:val="00E24B52"/>
    <w:rsid w:val="00E41411"/>
    <w:rsid w:val="00E41440"/>
    <w:rsid w:val="00E62EED"/>
    <w:rsid w:val="00E711DC"/>
    <w:rsid w:val="00E77C8C"/>
    <w:rsid w:val="00ED1725"/>
    <w:rsid w:val="00ED58A2"/>
    <w:rsid w:val="00EE0320"/>
    <w:rsid w:val="00F76331"/>
    <w:rsid w:val="00F84408"/>
    <w:rsid w:val="00FB5888"/>
    <w:rsid w:val="00FB596F"/>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468929"/>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_broodtekst"/>
    <w:qFormat/>
    <w:rsid w:val="00255611"/>
    <w:pPr>
      <w:spacing w:line="280" w:lineRule="exact"/>
    </w:pPr>
  </w:style>
  <w:style w:type="paragraph" w:styleId="Kop1">
    <w:name w:val="heading 1"/>
    <w:aliases w:val="Grote kop"/>
    <w:basedOn w:val="Standaard"/>
    <w:next w:val="Standaard"/>
    <w:link w:val="Kop1Char"/>
    <w:uiPriority w:val="9"/>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
    <w:basedOn w:val="Standaard"/>
    <w:next w:val="Standaard"/>
    <w:link w:val="Kop2Char"/>
    <w:uiPriority w:val="9"/>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
    <w:basedOn w:val="Kop2"/>
    <w:next w:val="Standaard"/>
    <w:link w:val="Kop3Char"/>
    <w:uiPriority w:val="9"/>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23"/>
      </w:numPr>
      <w:spacing w:before="40"/>
      <w:ind w:left="0" w:firstLine="0"/>
      <w:outlineLvl w:val="3"/>
    </w:pPr>
    <w:rPr>
      <w:bCs/>
      <w:i/>
      <w:sz w:val="24"/>
      <w:szCs w:val="28"/>
    </w:rPr>
  </w:style>
  <w:style w:type="paragraph" w:styleId="Kop5">
    <w:name w:val="heading 5"/>
    <w:basedOn w:val="Standaard"/>
    <w:next w:val="Standaard"/>
    <w:rsid w:val="00DF3B44"/>
    <w:pPr>
      <w:numPr>
        <w:ilvl w:val="4"/>
        <w:numId w:val="23"/>
      </w:numPr>
      <w:spacing w:before="240" w:after="60"/>
      <w:outlineLvl w:val="4"/>
    </w:pPr>
    <w:rPr>
      <w:b/>
      <w:bCs/>
      <w:i/>
      <w:iCs/>
      <w:sz w:val="26"/>
      <w:szCs w:val="26"/>
    </w:rPr>
  </w:style>
  <w:style w:type="paragraph" w:styleId="Kop6">
    <w:name w:val="heading 6"/>
    <w:basedOn w:val="Standaard"/>
    <w:next w:val="Standaard"/>
    <w:rsid w:val="00DF3B44"/>
    <w:pPr>
      <w:numPr>
        <w:ilvl w:val="5"/>
        <w:numId w:val="23"/>
      </w:numPr>
      <w:spacing w:before="240" w:after="60"/>
      <w:outlineLvl w:val="5"/>
    </w:pPr>
    <w:rPr>
      <w:b/>
      <w:bCs/>
      <w:sz w:val="22"/>
      <w:szCs w:val="22"/>
    </w:rPr>
  </w:style>
  <w:style w:type="paragraph" w:styleId="Kop7">
    <w:name w:val="heading 7"/>
    <w:basedOn w:val="Standaard"/>
    <w:next w:val="Standaard"/>
    <w:rsid w:val="00DF3B44"/>
    <w:pPr>
      <w:numPr>
        <w:ilvl w:val="6"/>
        <w:numId w:val="23"/>
      </w:numPr>
      <w:spacing w:before="240" w:after="60"/>
      <w:outlineLvl w:val="6"/>
    </w:pPr>
    <w:rPr>
      <w:sz w:val="24"/>
    </w:rPr>
  </w:style>
  <w:style w:type="paragraph" w:styleId="Kop8">
    <w:name w:val="heading 8"/>
    <w:basedOn w:val="Standaard"/>
    <w:next w:val="Standaard"/>
    <w:rsid w:val="00DF3B44"/>
    <w:pPr>
      <w:numPr>
        <w:ilvl w:val="7"/>
        <w:numId w:val="23"/>
      </w:numPr>
      <w:spacing w:before="240" w:after="60"/>
      <w:outlineLvl w:val="7"/>
    </w:pPr>
    <w:rPr>
      <w:i/>
      <w:iCs/>
      <w:sz w:val="24"/>
    </w:rPr>
  </w:style>
  <w:style w:type="paragraph" w:styleId="Kop9">
    <w:name w:val="heading 9"/>
    <w:basedOn w:val="Standaard"/>
    <w:next w:val="Standaard"/>
    <w:rsid w:val="00DF3B44"/>
    <w:pPr>
      <w:numPr>
        <w:ilvl w:val="8"/>
        <w:numId w:val="23"/>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29"/>
      </w:numPr>
    </w:pPr>
  </w:style>
  <w:style w:type="paragraph" w:styleId="Lijstnummering">
    <w:name w:val="List Number"/>
    <w:aliases w:val="Lijst (genummerd) 2"/>
    <w:basedOn w:val="Standaard"/>
    <w:uiPriority w:val="99"/>
    <w:unhideWhenUsed/>
    <w:qFormat/>
    <w:rsid w:val="00CE64FA"/>
    <w:pPr>
      <w:numPr>
        <w:numId w:val="33"/>
      </w:numPr>
      <w:contextualSpacing/>
    </w:pPr>
  </w:style>
  <w:style w:type="paragraph" w:customStyle="1" w:styleId="OpmaakprofielLijst2Links0cmEersteregel0cm">
    <w:name w:val="Opmaakprofiel Lijst 2 + Links:  0 cm Eerste regel:  0 cm"/>
    <w:basedOn w:val="Standaard"/>
    <w:semiHidden/>
    <w:rsid w:val="004A4245"/>
    <w:pPr>
      <w:numPr>
        <w:numId w:val="38"/>
      </w:numPr>
    </w:pPr>
  </w:style>
  <w:style w:type="paragraph" w:styleId="Lijstnummering2">
    <w:name w:val="List Number 2"/>
    <w:basedOn w:val="Standaard"/>
    <w:rsid w:val="0098242C"/>
  </w:style>
  <w:style w:type="paragraph" w:styleId="Lijst">
    <w:name w:val="List"/>
    <w:basedOn w:val="Standaard"/>
    <w:semiHidden/>
    <w:rsid w:val="004A4245"/>
    <w:pPr>
      <w:numPr>
        <w:numId w:val="28"/>
      </w:numPr>
    </w:pPr>
  </w:style>
  <w:style w:type="paragraph" w:styleId="Lijstopsomteken2">
    <w:name w:val="List Bullet 2"/>
    <w:basedOn w:val="Standaard"/>
    <w:semiHidden/>
    <w:rsid w:val="004A4245"/>
    <w:pPr>
      <w:numPr>
        <w:ilvl w:val="1"/>
        <w:numId w:val="28"/>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30"/>
      </w:numPr>
    </w:pPr>
  </w:style>
  <w:style w:type="paragraph" w:styleId="Lijstopsomteken4">
    <w:name w:val="List Bullet 4"/>
    <w:basedOn w:val="Standaard"/>
    <w:semiHidden/>
    <w:rsid w:val="009A5B4A"/>
    <w:pPr>
      <w:numPr>
        <w:numId w:val="31"/>
      </w:numPr>
    </w:pPr>
  </w:style>
  <w:style w:type="paragraph" w:styleId="Lijstopsomteken5">
    <w:name w:val="List Bullet 5"/>
    <w:basedOn w:val="Standaard"/>
    <w:semiHidden/>
    <w:rsid w:val="009A5B4A"/>
    <w:pPr>
      <w:numPr>
        <w:numId w:val="32"/>
      </w:numPr>
    </w:pPr>
  </w:style>
  <w:style w:type="paragraph" w:styleId="Lijstnummering3">
    <w:name w:val="List Number 3"/>
    <w:basedOn w:val="Standaard"/>
    <w:semiHidden/>
    <w:rsid w:val="009A5B4A"/>
    <w:pPr>
      <w:numPr>
        <w:numId w:val="34"/>
      </w:numPr>
    </w:pPr>
  </w:style>
  <w:style w:type="paragraph" w:styleId="Lijstnummering4">
    <w:name w:val="List Number 4"/>
    <w:basedOn w:val="Standaard"/>
    <w:semiHidden/>
    <w:rsid w:val="009A5B4A"/>
    <w:pPr>
      <w:numPr>
        <w:numId w:val="35"/>
      </w:numPr>
    </w:pPr>
  </w:style>
  <w:style w:type="paragraph" w:styleId="Lijstnummering5">
    <w:name w:val="List Number 5"/>
    <w:basedOn w:val="Standaard"/>
    <w:semiHidden/>
    <w:rsid w:val="009A5B4A"/>
    <w:pPr>
      <w:numPr>
        <w:numId w:val="36"/>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uiPriority w:val="22"/>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rsid w:val="004E017F"/>
    <w:rPr>
      <w:rFonts w:cs="Courier New"/>
    </w:rPr>
  </w:style>
  <w:style w:type="character" w:customStyle="1" w:styleId="Kop2Char">
    <w:name w:val="Kop 2 Char"/>
    <w:aliases w:val="Middelgrote kop Char"/>
    <w:basedOn w:val="Standaardalinea-lettertype"/>
    <w:link w:val="Kop2"/>
    <w:uiPriority w:val="9"/>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
    <w:basedOn w:val="Standaardalinea-lettertype"/>
    <w:link w:val="Kop1"/>
    <w:uiPriority w:val="9"/>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
    <w:basedOn w:val="Standaardalinea-lettertype"/>
    <w:link w:val="Kop3"/>
    <w:uiPriority w:val="9"/>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uiPriority w:val="34"/>
    <w:qFormat/>
    <w:rsid w:val="00DC69FE"/>
    <w:pPr>
      <w:numPr>
        <w:numId w:val="37"/>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qFormat/>
    <w:rsid w:val="00E7453E"/>
    <w:pPr>
      <w:keepNext/>
      <w:keepLines/>
      <w:numPr>
        <w:numId w:val="24"/>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25"/>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26"/>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uiPriority w:val="9"/>
    <w:rsid w:val="00841CD9"/>
    <w:rPr>
      <w:bCs/>
      <w:i/>
      <w:sz w:val="24"/>
      <w:szCs w:val="28"/>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customStyle="1" w:styleId="1-Kop1MemoCorversenBS">
    <w:name w:val="1 - Kop 1 Memo Corvers en BS"/>
    <w:basedOn w:val="Standaard"/>
    <w:next w:val="Standaard"/>
    <w:qFormat/>
    <w:rsid w:val="00150ACF"/>
    <w:pPr>
      <w:numPr>
        <w:numId w:val="39"/>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150ACF"/>
    <w:pPr>
      <w:numPr>
        <w:ilvl w:val="2"/>
      </w:numPr>
      <w:spacing w:before="240" w:after="60"/>
      <w:outlineLvl w:val="2"/>
    </w:pPr>
    <w:rPr>
      <w:u w:val="none"/>
    </w:rPr>
  </w:style>
  <w:style w:type="paragraph" w:customStyle="1" w:styleId="2-Kop2ParagraafCorversBS">
    <w:name w:val="2 - Kop 2_Paragraaf Corvers &amp; BS"/>
    <w:basedOn w:val="Standaard"/>
    <w:qFormat/>
    <w:rsid w:val="00150ACF"/>
    <w:pPr>
      <w:numPr>
        <w:ilvl w:val="1"/>
        <w:numId w:val="39"/>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150ACF"/>
    <w:pPr>
      <w:numPr>
        <w:ilvl w:val="3"/>
      </w:numPr>
    </w:pPr>
  </w:style>
  <w:style w:type="table" w:customStyle="1" w:styleId="TabelLansingerlandstandaard11">
    <w:name w:val="Tabel Lansingerland standaard11"/>
    <w:basedOn w:val="Standaardtabel"/>
    <w:rsid w:val="00150AC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BB997867-A32C-4BEE-B19A-CB9626F873B7}">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355</Words>
  <Characters>2286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Gebruikersnaam</dc:creator>
  <cp:lastModifiedBy>Esther Beens</cp:lastModifiedBy>
  <cp:revision>2</cp:revision>
  <cp:lastPrinted>2023-06-14T15:10:00Z</cp:lastPrinted>
  <dcterms:created xsi:type="dcterms:W3CDTF">2023-06-14T15:13:00Z</dcterms:created>
  <dcterms:modified xsi:type="dcterms:W3CDTF">2023-06-14T15:13:00Z</dcterms:modified>
</cp:coreProperties>
</file>