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72" w:rsidRDefault="008A7989" w:rsidP="00DF2672">
      <w:pPr>
        <w:pStyle w:val="Kop2"/>
      </w:pPr>
      <w:bookmarkStart w:id="0" w:name="_Toc15568022"/>
      <w:bookmarkStart w:id="1" w:name="_Toc24549935"/>
      <w:r>
        <w:t>Bijlage 5</w:t>
      </w:r>
      <w:r w:rsidR="00DF2672" w:rsidRPr="001C3612">
        <w:tab/>
        <w:t>Opgave referentieopdrachten</w:t>
      </w:r>
      <w:bookmarkEnd w:id="0"/>
      <w:bookmarkEnd w:id="1"/>
    </w:p>
    <w:p w:rsidR="00DF2672" w:rsidRPr="004E4C68" w:rsidRDefault="00DF2672" w:rsidP="00DF2672">
      <w:pPr>
        <w:pStyle w:val="broodtekst"/>
      </w:pPr>
    </w:p>
    <w:p w:rsidR="00DF2672" w:rsidRPr="00376FD7" w:rsidRDefault="00DF2672" w:rsidP="00DF2672">
      <w:pPr>
        <w:pStyle w:val="broodtekst"/>
        <w:spacing w:line="240" w:lineRule="auto"/>
      </w:pPr>
      <w:r w:rsidRPr="00376FD7">
        <w:t xml:space="preserve">Inschrijver(s) verklaart (verklaren) te voldoen aan de in artikel 5.3 van het Beschrijvend </w:t>
      </w:r>
      <w:r w:rsidR="002F37DE" w:rsidRPr="00376FD7">
        <w:t>D</w:t>
      </w:r>
      <w:r w:rsidRPr="00376FD7">
        <w:t>ocument gestelde geschiktheidseisen met behulp van de onderstaande referentieopdrachten.</w:t>
      </w:r>
    </w:p>
    <w:p w:rsidR="00DF2672" w:rsidRPr="00376FD7" w:rsidRDefault="00DF2672" w:rsidP="00DF2672">
      <w:pPr>
        <w:pStyle w:val="broodtekst"/>
        <w:spacing w:line="240" w:lineRule="auto"/>
      </w:pPr>
    </w:p>
    <w:p w:rsidR="00DF2672" w:rsidRPr="00376FD7" w:rsidRDefault="00DF2672" w:rsidP="00DF2672">
      <w:pPr>
        <w:pStyle w:val="broodtekst"/>
        <w:spacing w:line="240" w:lineRule="auto"/>
      </w:pPr>
      <w:r w:rsidRPr="00376FD7">
        <w:t>Inschrijver(s) vult (vullen) per referentieopdracht de volgende gegevens in.</w:t>
      </w:r>
    </w:p>
    <w:p w:rsidR="00DF2672" w:rsidRPr="00376FD7" w:rsidRDefault="00DF2672" w:rsidP="00DF2672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376FD7" w:rsidTr="006F4502">
        <w:tc>
          <w:tcPr>
            <w:tcW w:w="7851" w:type="dxa"/>
            <w:gridSpan w:val="2"/>
            <w:shd w:val="clear" w:color="auto" w:fill="auto"/>
          </w:tcPr>
          <w:p w:rsidR="00DF2672" w:rsidRPr="00376FD7" w:rsidRDefault="00DF2672" w:rsidP="006F4502">
            <w:pPr>
              <w:pStyle w:val="broodtekst"/>
              <w:jc w:val="center"/>
              <w:rPr>
                <w:b/>
              </w:rPr>
            </w:pPr>
            <w:r w:rsidRPr="00376FD7">
              <w:rPr>
                <w:b/>
              </w:rPr>
              <w:t>REFERENTIEOPDRACHT NR.: 1</w:t>
            </w:r>
          </w:p>
          <w:p w:rsidR="00DF2672" w:rsidRPr="00376FD7" w:rsidRDefault="00DF2672" w:rsidP="006F4502">
            <w:pPr>
              <w:pStyle w:val="broodtekst"/>
              <w:jc w:val="center"/>
              <w:rPr>
                <w:b/>
              </w:rPr>
            </w:pPr>
            <w:r w:rsidRPr="00376FD7">
              <w:rPr>
                <w:b/>
              </w:rPr>
              <w:t xml:space="preserve">m.b.t. de kerncompetentie </w:t>
            </w:r>
            <w:r w:rsidR="00376FD7" w:rsidRPr="00376FD7">
              <w:rPr>
                <w:b/>
              </w:rPr>
              <w:t>nr. 1</w:t>
            </w:r>
            <w:r w:rsidRPr="00376FD7">
              <w:rPr>
                <w:b/>
              </w:rPr>
              <w:t xml:space="preserve"> in paragraaf 5.3.</w:t>
            </w:r>
            <w:r w:rsidR="00376FD7" w:rsidRPr="00376FD7">
              <w:rPr>
                <w:b/>
              </w:rPr>
              <w:t>1</w:t>
            </w:r>
          </w:p>
        </w:tc>
      </w:tr>
      <w:tr w:rsidR="00DF2672" w:rsidRPr="00376FD7" w:rsidTr="006F4502">
        <w:tc>
          <w:tcPr>
            <w:tcW w:w="7851" w:type="dxa"/>
            <w:gridSpan w:val="2"/>
            <w:shd w:val="clear" w:color="auto" w:fill="auto"/>
          </w:tcPr>
          <w:p w:rsidR="00DF2672" w:rsidRPr="00376FD7" w:rsidRDefault="00DF2672" w:rsidP="006F4502">
            <w:pPr>
              <w:pStyle w:val="broodtekst"/>
              <w:rPr>
                <w:b/>
              </w:rPr>
            </w:pPr>
            <w:r w:rsidRPr="00376FD7">
              <w:rPr>
                <w:b/>
              </w:rPr>
              <w:t>Gegevens opdrachtnemer</w:t>
            </w: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7851" w:type="dxa"/>
            <w:gridSpan w:val="2"/>
            <w:shd w:val="clear" w:color="auto" w:fill="auto"/>
          </w:tcPr>
          <w:p w:rsidR="00DF2672" w:rsidRPr="00376FD7" w:rsidRDefault="00DF2672" w:rsidP="006F4502">
            <w:pPr>
              <w:pStyle w:val="broodtekst"/>
              <w:rPr>
                <w:b/>
              </w:rPr>
            </w:pPr>
            <w:r w:rsidRPr="00376FD7">
              <w:rPr>
                <w:b/>
              </w:rPr>
              <w:t xml:space="preserve">Gegevens Opdrachtgever </w:t>
            </w: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 xml:space="preserve">Publiek / Privaat </w:t>
            </w:r>
          </w:p>
          <w:p w:rsidR="00DF2672" w:rsidRPr="00376FD7" w:rsidRDefault="00DF2672" w:rsidP="006F4502">
            <w:pPr>
              <w:pStyle w:val="broodtekst"/>
            </w:pPr>
            <w:r w:rsidRPr="00376FD7">
              <w:t>(doorhalen wat niet van toepassing is)</w:t>
            </w: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Adres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7851" w:type="dxa"/>
            <w:gridSpan w:val="2"/>
            <w:shd w:val="clear" w:color="auto" w:fill="auto"/>
          </w:tcPr>
          <w:p w:rsidR="00DF2672" w:rsidRPr="00376FD7" w:rsidRDefault="00DF2672" w:rsidP="006F4502">
            <w:pPr>
              <w:pStyle w:val="broodtekst"/>
              <w:rPr>
                <w:b/>
              </w:rPr>
            </w:pPr>
            <w:r w:rsidRPr="00376FD7">
              <w:rPr>
                <w:b/>
              </w:rPr>
              <w:t>Gegevens omtrent de referentieopdracht</w:t>
            </w: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Overeengekomen bedrag (opdrachtsom) (in euro; exclusief btw)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  <w:tr w:rsidR="00DF2672" w:rsidRPr="00376FD7" w:rsidTr="006F4502">
        <w:tc>
          <w:tcPr>
            <w:tcW w:w="3925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  <w:r w:rsidRPr="00376FD7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DF2672" w:rsidRPr="00376FD7" w:rsidRDefault="00DF2672" w:rsidP="006F4502">
            <w:pPr>
              <w:pStyle w:val="broodtekst"/>
            </w:pPr>
          </w:p>
        </w:tc>
      </w:tr>
    </w:tbl>
    <w:p w:rsidR="00DF2672" w:rsidRPr="00376FD7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376FD7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376FD7">
              <w:rPr>
                <w:b/>
                <w:szCs w:val="18"/>
              </w:rPr>
              <w:t>REFERENTIEOPDRACHT NR.: 2</w:t>
            </w:r>
          </w:p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376FD7">
              <w:rPr>
                <w:b/>
                <w:szCs w:val="18"/>
              </w:rPr>
              <w:t xml:space="preserve">m.b.t. de </w:t>
            </w:r>
            <w:r w:rsidRPr="00376FD7">
              <w:rPr>
                <w:b/>
              </w:rPr>
              <w:t>kerncompetentie nr</w:t>
            </w:r>
            <w:r w:rsidR="00376FD7" w:rsidRPr="00376FD7">
              <w:rPr>
                <w:b/>
              </w:rPr>
              <w:t xml:space="preserve">. 2 </w:t>
            </w:r>
            <w:r w:rsidRPr="00376FD7">
              <w:rPr>
                <w:b/>
              </w:rPr>
              <w:t>in paragraaf 5.3.</w:t>
            </w:r>
            <w:r w:rsidR="00376FD7" w:rsidRPr="00376FD7">
              <w:rPr>
                <w:b/>
              </w:rPr>
              <w:t>1</w:t>
            </w: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 xml:space="preserve">Gegevens </w:t>
            </w:r>
            <w:r w:rsidRPr="00940EA5">
              <w:rPr>
                <w:b/>
              </w:rPr>
              <w:t>opdrachtnemer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Publiek / Privaat </w:t>
            </w:r>
          </w:p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(doorhalen wat niet van toepassing is)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7851" w:type="dxa"/>
            <w:gridSpan w:val="2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:rsidTr="006F4502">
        <w:tc>
          <w:tcPr>
            <w:tcW w:w="3925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:rsidR="00DF2672" w:rsidRDefault="00DF2672" w:rsidP="00DF2672">
      <w:pPr>
        <w:pStyle w:val="broodtekst"/>
      </w:pPr>
    </w:p>
    <w:p w:rsidR="002F37DE" w:rsidRPr="00940EA5" w:rsidRDefault="002F37DE" w:rsidP="00DF2672">
      <w:pPr>
        <w:pStyle w:val="broodtekst"/>
      </w:pPr>
    </w:p>
    <w:p w:rsidR="00DF2672" w:rsidRPr="00940EA5" w:rsidRDefault="00DF2672" w:rsidP="00DF2672">
      <w:pPr>
        <w:pStyle w:val="broodtekst"/>
      </w:pPr>
    </w:p>
    <w:p w:rsidR="00DF2672" w:rsidRDefault="00DF2672" w:rsidP="00DF2672">
      <w:pPr>
        <w:spacing w:line="240" w:lineRule="auto"/>
      </w:pPr>
      <w:r w:rsidRPr="00940EA5">
        <w:lastRenderedPageBreak/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:rsidR="00DF2672" w:rsidRDefault="00DF2672" w:rsidP="00DF2672">
      <w:pPr>
        <w:spacing w:line="240" w:lineRule="auto"/>
      </w:pPr>
    </w:p>
    <w:p w:rsidR="00DF2672" w:rsidRPr="00E20D4E" w:rsidRDefault="00DF2672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:rsidR="00DF2672" w:rsidRPr="00E20D4E" w:rsidRDefault="00DF2672" w:rsidP="00DF2672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:rsidR="00DF2672" w:rsidRPr="00E20D4E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Reeds ver</w:t>
      </w:r>
      <w:r w:rsidR="00376FD7">
        <w:rPr>
          <w:rFonts w:ascii="Verdana" w:hAnsi="Verdana"/>
          <w:sz w:val="18"/>
          <w:szCs w:val="18"/>
        </w:rPr>
        <w:t>kregen maar nog niet afgeronde </w:t>
      </w:r>
      <w:r w:rsidRPr="00E20D4E">
        <w:rPr>
          <w:rFonts w:ascii="Verdana" w:hAnsi="Verdana"/>
          <w:sz w:val="18"/>
          <w:szCs w:val="18"/>
        </w:rPr>
        <w:t>opdrachten mogen opgevoerd worden indien voldaan wordt aan de volgende eisen;</w:t>
      </w:r>
    </w:p>
    <w:p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 xml:space="preserve">De opdracht is op de uiterste datum voor indienen Inschrijving reeds </w:t>
      </w:r>
      <w:r w:rsidR="008B1319" w:rsidRPr="008B1319">
        <w:rPr>
          <w:color w:val="000000"/>
        </w:rPr>
        <w:t>6</w:t>
      </w:r>
      <w:bookmarkStart w:id="2" w:name="_GoBack"/>
      <w:bookmarkEnd w:id="2"/>
      <w:r w:rsidR="008B1319" w:rsidRPr="008B1319">
        <w:rPr>
          <w:color w:val="000000"/>
        </w:rPr>
        <w:t xml:space="preserve"> </w:t>
      </w:r>
      <w:r>
        <w:rPr>
          <w:color w:val="000000"/>
        </w:rPr>
        <w:t xml:space="preserve">maanden in uitvoering. </w:t>
      </w:r>
    </w:p>
    <w:p w:rsidR="00DF2672" w:rsidRPr="00E20D4E" w:rsidRDefault="00DF2672" w:rsidP="00DF2672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E20D4E">
        <w:rPr>
          <w:color w:val="000000"/>
        </w:rPr>
        <w:t>In de in uitvoering zijnde periode is aantoonbaar invulling gegeven aan de gevraagde ervaring.</w:t>
      </w:r>
    </w:p>
    <w:p w:rsidR="00DF2672" w:rsidRDefault="00DF2672" w:rsidP="00DF2672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:rsidR="00DF2672" w:rsidRPr="00E20D4E" w:rsidRDefault="00DF2672" w:rsidP="00DF2672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087" w:rsidRDefault="00150087" w:rsidP="0088501B">
      <w:r>
        <w:separator/>
      </w:r>
    </w:p>
  </w:endnote>
  <w:endnote w:type="continuationSeparator" w:id="0">
    <w:p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087" w:rsidRDefault="00150087" w:rsidP="0088501B">
      <w:r>
        <w:separator/>
      </w:r>
    </w:p>
  </w:footnote>
  <w:footnote w:type="continuationSeparator" w:id="0">
    <w:p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87"/>
    <w:rsid w:val="00043163"/>
    <w:rsid w:val="00056D70"/>
    <w:rsid w:val="000B3F94"/>
    <w:rsid w:val="000E1F3B"/>
    <w:rsid w:val="00150087"/>
    <w:rsid w:val="00173156"/>
    <w:rsid w:val="001D6F03"/>
    <w:rsid w:val="002A6578"/>
    <w:rsid w:val="002B1092"/>
    <w:rsid w:val="002E0FD2"/>
    <w:rsid w:val="002F37DE"/>
    <w:rsid w:val="00376FD7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7989"/>
    <w:rsid w:val="008B1319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05A64"/>
    <w:rsid w:val="00C36FAA"/>
    <w:rsid w:val="00C71133"/>
    <w:rsid w:val="00CA55CC"/>
    <w:rsid w:val="00CB3317"/>
    <w:rsid w:val="00DA3555"/>
    <w:rsid w:val="00DF2672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4A6D7F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Vries, Henk de (CD)</cp:lastModifiedBy>
  <cp:revision>4</cp:revision>
  <dcterms:created xsi:type="dcterms:W3CDTF">2023-03-28T15:00:00Z</dcterms:created>
  <dcterms:modified xsi:type="dcterms:W3CDTF">2023-04-04T11:20:00Z</dcterms:modified>
</cp:coreProperties>
</file>