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verklaart (verklaren) zich door ondertekening</w:t>
      </w:r>
      <w:r w:rsidR="002454F3">
        <w:t xml:space="preserve"> dezes bereid de uitvoering van </w:t>
      </w:r>
      <w:r w:rsidR="002454F3" w:rsidRPr="00D714AD">
        <w:rPr>
          <w:rFonts w:cs="V&amp;W Syntax (Adobe)"/>
          <w:szCs w:val="18"/>
        </w:rPr>
        <w:t>31187036</w:t>
      </w:r>
      <w:r w:rsidR="002454F3">
        <w:t xml:space="preserve"> voor het uitvoeren van de </w:t>
      </w:r>
      <w:r w:rsidR="002454F3" w:rsidRPr="00D714AD">
        <w:rPr>
          <w:rFonts w:cs="V&amp;W Syntax (Adobe)"/>
          <w:szCs w:val="18"/>
        </w:rPr>
        <w:t>Bezettingsgraadmetingen 2023-2026</w:t>
      </w:r>
      <w:r w:rsidR="0087090F">
        <w:t xml:space="preserve"> 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w:t>
      </w:r>
      <w:r w:rsidR="003E78F7">
        <w:t xml:space="preserve">r een Totale aanneemsom </w:t>
      </w:r>
      <w:bookmarkStart w:id="2" w:name="_GoBack"/>
      <w:bookmarkEnd w:id="2"/>
      <w:r>
        <w:t>(Inschrijfprijs)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2454F3">
        <w:rPr>
          <w:szCs w:val="20"/>
        </w:rPr>
        <w:t>In bijlage 3a</w:t>
      </w:r>
      <w:r w:rsidR="0087090F" w:rsidRPr="002454F3">
        <w:rPr>
          <w:szCs w:val="20"/>
        </w:rPr>
        <w:t xml:space="preserve"> (prijsinvulformulier in Excel format) dien</w:t>
      </w:r>
      <w:r w:rsidR="002454F3" w:rsidRPr="002454F3">
        <w:rPr>
          <w:szCs w:val="20"/>
        </w:rPr>
        <w:t xml:space="preserve">t Inschrijver de verschillende </w:t>
      </w:r>
      <w:r w:rsidR="0087090F" w:rsidRPr="002454F3">
        <w:rPr>
          <w:szCs w:val="20"/>
        </w:rPr>
        <w:t>p</w:t>
      </w:r>
      <w:r w:rsidR="002454F3" w:rsidRPr="002454F3">
        <w:rPr>
          <w:szCs w:val="20"/>
        </w:rPr>
        <w:t xml:space="preserve">rijzen </w:t>
      </w:r>
      <w:r w:rsidR="0087090F" w:rsidRPr="002454F3">
        <w:rPr>
          <w:szCs w:val="20"/>
        </w:rPr>
        <w:t xml:space="preserve">in te vullen. De </w:t>
      </w:r>
      <w:r w:rsidR="002454F3" w:rsidRPr="002454F3">
        <w:rPr>
          <w:szCs w:val="20"/>
        </w:rPr>
        <w:t xml:space="preserve">totaalsom </w:t>
      </w:r>
      <w:r w:rsidR="0087090F" w:rsidRPr="0087090F">
        <w:rPr>
          <w:szCs w:val="20"/>
        </w:rPr>
        <w:t xml:space="preserve">zoals in </w:t>
      </w:r>
      <w:r w:rsidR="0087090F" w:rsidRPr="00D91915">
        <w:rPr>
          <w:b/>
          <w:szCs w:val="20"/>
        </w:rPr>
        <w:t xml:space="preserve">cel </w:t>
      </w:r>
      <w:r w:rsidR="0006648B">
        <w:rPr>
          <w:b/>
          <w:szCs w:val="20"/>
        </w:rPr>
        <w:t>F172</w:t>
      </w:r>
      <w:r>
        <w:rPr>
          <w:szCs w:val="20"/>
        </w:rPr>
        <w:t xml:space="preserve"> van bijlage 3</w:t>
      </w:r>
      <w:r w:rsidR="002454F3">
        <w:rPr>
          <w:szCs w:val="20"/>
        </w:rPr>
        <w:t xml:space="preserve">a </w:t>
      </w:r>
      <w:r w:rsidR="0087090F" w:rsidRPr="0087090F">
        <w:rPr>
          <w:szCs w:val="20"/>
        </w:rPr>
        <w:t>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7D0D5E" w:rsidRDefault="007D0D5E" w:rsidP="00DE61A4">
      <w:pPr>
        <w:pStyle w:val="broodtekst"/>
        <w:spacing w:line="240" w:lineRule="auto"/>
        <w:rPr>
          <w:b/>
        </w:rPr>
      </w:pPr>
    </w:p>
    <w:p w:rsidR="007D0D5E" w:rsidRDefault="007D0D5E" w:rsidP="00DE61A4">
      <w:pPr>
        <w:pStyle w:val="broodtekst"/>
        <w:spacing w:line="240" w:lineRule="auto"/>
        <w:rPr>
          <w:b/>
        </w:rPr>
      </w:pPr>
    </w:p>
    <w:p w:rsidR="00DE61A4" w:rsidRPr="002454F3" w:rsidRDefault="00DE61A4" w:rsidP="00DE61A4">
      <w:pPr>
        <w:pStyle w:val="broodtekst"/>
        <w:spacing w:line="240" w:lineRule="auto"/>
        <w:rPr>
          <w:b/>
        </w:rPr>
      </w:pPr>
      <w:r w:rsidRPr="002454F3">
        <w:rPr>
          <w:b/>
        </w:rPr>
        <w:t>Het Inschrijvingsbiljet dient door alle Inschrijver(s)</w:t>
      </w:r>
      <w:r w:rsidRPr="002454F3">
        <w:rPr>
          <w:rStyle w:val="Voetnootmarkering"/>
          <w:b/>
        </w:rPr>
        <w:footnoteReference w:id="7"/>
      </w:r>
      <w:r w:rsidRPr="002454F3">
        <w:rPr>
          <w:b/>
        </w:rPr>
        <w:t xml:space="preserve"> elektronisch ondertekend te worden (zie paragraaf </w:t>
      </w:r>
      <w:r w:rsidR="00660D6C" w:rsidRPr="002454F3">
        <w:rPr>
          <w:b/>
        </w:rPr>
        <w:t>3.6</w:t>
      </w:r>
      <w:r w:rsidRPr="002454F3">
        <w:rPr>
          <w:b/>
        </w:rPr>
        <w:t>.2 voor meer informatie over de digitale handtekening).</w:t>
      </w:r>
    </w:p>
    <w:p w:rsidR="00DE61A4" w:rsidRPr="002454F3" w:rsidRDefault="00DE61A4" w:rsidP="00DE61A4">
      <w:pPr>
        <w:pStyle w:val="broodtekst"/>
        <w:spacing w:line="240" w:lineRule="auto"/>
      </w:pPr>
      <w:r w:rsidRPr="002454F3">
        <w:t xml:space="preserve"> </w:t>
      </w:r>
    </w:p>
    <w:p w:rsidR="00DE61A4" w:rsidRPr="002454F3" w:rsidRDefault="00DE61A4" w:rsidP="00DE61A4">
      <w:pPr>
        <w:pStyle w:val="broodtekst"/>
        <w:spacing w:line="240" w:lineRule="auto"/>
        <w:rPr>
          <w:szCs w:val="18"/>
        </w:rPr>
      </w:pPr>
      <w:r w:rsidRPr="002454F3">
        <w:rPr>
          <w:szCs w:val="18"/>
        </w:rPr>
        <w:t xml:space="preserve">Het Inschrijvingsbiljet dient volledig ingevuld en </w:t>
      </w:r>
      <w:r w:rsidR="009C5879" w:rsidRPr="002454F3">
        <w:rPr>
          <w:szCs w:val="18"/>
        </w:rPr>
        <w:t xml:space="preserve">elektronisch </w:t>
      </w:r>
      <w:r w:rsidRPr="002454F3">
        <w:rPr>
          <w:szCs w:val="18"/>
        </w:rPr>
        <w:t xml:space="preserve">ondertekend te zijn alvorens het wordt ingediend. </w:t>
      </w:r>
    </w:p>
    <w:p w:rsidR="00DE61A4" w:rsidRPr="00FC7A98" w:rsidRDefault="00DE61A4" w:rsidP="00DE61A4">
      <w:pPr>
        <w:spacing w:line="240" w:lineRule="auto"/>
        <w:rPr>
          <w:szCs w:val="18"/>
        </w:rPr>
      </w:pPr>
      <w:r w:rsidRPr="002454F3">
        <w:rPr>
          <w:szCs w:val="18"/>
        </w:rPr>
        <w:t xml:space="preserve">Indien dit biljet bij de invulvelden onvoldoende ruimte biedt, mag de beschikbare ruimte voor beantwoording worden uitgebreid. Onder geen beding mag de </w:t>
      </w:r>
      <w:proofErr w:type="spellStart"/>
      <w:r w:rsidRPr="002454F3">
        <w:rPr>
          <w:szCs w:val="18"/>
        </w:rPr>
        <w:t>modeltekst</w:t>
      </w:r>
      <w:proofErr w:type="spellEnd"/>
      <w:r w:rsidRPr="002454F3">
        <w:rPr>
          <w:szCs w:val="18"/>
        </w:rPr>
        <w:t xml:space="preserve"> van het biljet worden gewijzigd.</w:t>
      </w:r>
    </w:p>
    <w:p w:rsidR="00DE61A4" w:rsidRDefault="00DE61A4" w:rsidP="00DE61A4">
      <w:pPr>
        <w:spacing w:line="240" w:lineRule="auto"/>
        <w:rPr>
          <w:b/>
          <w:szCs w:val="18"/>
        </w:rPr>
      </w:pPr>
    </w:p>
    <w:p w:rsidR="007D0D5E" w:rsidRDefault="007D0D5E" w:rsidP="007D0D5E">
      <w:pPr>
        <w:spacing w:line="240" w:lineRule="auto"/>
        <w:rPr>
          <w:i/>
          <w:szCs w:val="18"/>
        </w:rPr>
      </w:pPr>
    </w:p>
    <w:p w:rsidR="007D0D5E" w:rsidRDefault="007D0D5E" w:rsidP="007D0D5E">
      <w:pPr>
        <w:spacing w:line="240" w:lineRule="auto"/>
        <w:rPr>
          <w:i/>
          <w:szCs w:val="18"/>
        </w:rPr>
      </w:pPr>
    </w:p>
    <w:sectPr w:rsidR="007D0D5E"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00000000"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6648B"/>
    <w:rsid w:val="000B3F94"/>
    <w:rsid w:val="000E1F3B"/>
    <w:rsid w:val="00173156"/>
    <w:rsid w:val="001D6F03"/>
    <w:rsid w:val="002454F3"/>
    <w:rsid w:val="002A6578"/>
    <w:rsid w:val="002B1092"/>
    <w:rsid w:val="002E0FD2"/>
    <w:rsid w:val="0038549E"/>
    <w:rsid w:val="003C4BF2"/>
    <w:rsid w:val="003D51FB"/>
    <w:rsid w:val="003E78F7"/>
    <w:rsid w:val="003F5EB0"/>
    <w:rsid w:val="003F6EDB"/>
    <w:rsid w:val="0040142D"/>
    <w:rsid w:val="0040571B"/>
    <w:rsid w:val="00450447"/>
    <w:rsid w:val="00477C84"/>
    <w:rsid w:val="004A7869"/>
    <w:rsid w:val="004B0EA1"/>
    <w:rsid w:val="004D766D"/>
    <w:rsid w:val="005A4FBE"/>
    <w:rsid w:val="005C1226"/>
    <w:rsid w:val="005D2CF1"/>
    <w:rsid w:val="005E046F"/>
    <w:rsid w:val="006006F5"/>
    <w:rsid w:val="00650A9B"/>
    <w:rsid w:val="00660D6C"/>
    <w:rsid w:val="006D2E66"/>
    <w:rsid w:val="006F42D7"/>
    <w:rsid w:val="00704436"/>
    <w:rsid w:val="007435A7"/>
    <w:rsid w:val="007B27E3"/>
    <w:rsid w:val="007C7AD5"/>
    <w:rsid w:val="007D0D5E"/>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91915"/>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D350B65"/>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4</TotalTime>
  <Pages>2</Pages>
  <Words>359</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Vries, Henk de (CD)</cp:lastModifiedBy>
  <cp:revision>6</cp:revision>
  <dcterms:created xsi:type="dcterms:W3CDTF">2023-03-28T14:59:00Z</dcterms:created>
  <dcterms:modified xsi:type="dcterms:W3CDTF">2023-04-04T13:59:00Z</dcterms:modified>
</cp:coreProperties>
</file>