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180C2F4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5D8F3C26" w14:textId="3DF73B0E" w:rsidR="002C3234" w:rsidRPr="002C3234" w:rsidRDefault="002C3234" w:rsidP="002C3234">
      <w:pPr>
        <w:rPr>
          <w:b/>
          <w:sz w:val="24"/>
          <w:szCs w:val="24"/>
        </w:rPr>
      </w:pPr>
      <w:r>
        <w:t xml:space="preserve">Deze bijlage maakt onderdeel uit van de Aanbestedingsstukken voor de </w:t>
      </w:r>
      <w:r w:rsidR="1153D51D">
        <w:t>A</w:t>
      </w:r>
      <w:r>
        <w:t>anbesteding</w:t>
      </w:r>
      <w:r w:rsidR="00367222">
        <w:t xml:space="preserve"> doelgroepenvervoer </w:t>
      </w:r>
      <w:proofErr w:type="spellStart"/>
      <w:r w:rsidR="00367222">
        <w:t>Westfriesland</w:t>
      </w:r>
      <w:proofErr w:type="spellEnd"/>
      <w:r w:rsidR="00F464C7">
        <w:t xml:space="preserve">. </w:t>
      </w: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79C2F116" w14:textId="77777777" w:rsidR="00080FBB" w:rsidRDefault="00080FBB" w:rsidP="007C6965"/>
    <w:p w14:paraId="02C258BC" w14:textId="07030087" w:rsidR="00080FBB" w:rsidRDefault="00080FBB" w:rsidP="007C6965">
      <w:r>
        <w:t xml:space="preserve">Dit formulier betreft de </w:t>
      </w:r>
      <w:r w:rsidR="00471BFA">
        <w:t xml:space="preserve">referentie voor </w:t>
      </w:r>
      <w:r>
        <w:t xml:space="preserve">opdracht Perceel </w:t>
      </w:r>
      <w:r w:rsidR="00EB2039">
        <w:t>2 &amp; 3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686E" w14:textId="77777777" w:rsidR="003A1C6F" w:rsidRDefault="003A1C6F" w:rsidP="00C13F97">
      <w:pPr>
        <w:spacing w:line="240" w:lineRule="auto"/>
      </w:pPr>
      <w:r>
        <w:separator/>
      </w:r>
    </w:p>
  </w:endnote>
  <w:endnote w:type="continuationSeparator" w:id="0">
    <w:p w14:paraId="188E95EC" w14:textId="77777777" w:rsidR="003A1C6F" w:rsidRDefault="003A1C6F" w:rsidP="00C13F97">
      <w:pPr>
        <w:spacing w:line="240" w:lineRule="auto"/>
      </w:pPr>
      <w:r>
        <w:continuationSeparator/>
      </w:r>
    </w:p>
  </w:endnote>
  <w:endnote w:type="continuationNotice" w:id="1">
    <w:p w14:paraId="5677E29B" w14:textId="77777777" w:rsidR="003A1C6F" w:rsidRDefault="003A1C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555F01E1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EB2039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52111" w14:textId="77777777" w:rsidR="003A1C6F" w:rsidRDefault="003A1C6F" w:rsidP="00C13F97">
      <w:pPr>
        <w:spacing w:line="240" w:lineRule="auto"/>
      </w:pPr>
      <w:r>
        <w:separator/>
      </w:r>
    </w:p>
  </w:footnote>
  <w:footnote w:type="continuationSeparator" w:id="0">
    <w:p w14:paraId="79094F54" w14:textId="77777777" w:rsidR="003A1C6F" w:rsidRDefault="003A1C6F" w:rsidP="00C13F97">
      <w:pPr>
        <w:spacing w:line="240" w:lineRule="auto"/>
      </w:pPr>
      <w:r>
        <w:continuationSeparator/>
      </w:r>
    </w:p>
  </w:footnote>
  <w:footnote w:type="continuationNotice" w:id="1">
    <w:p w14:paraId="190941A1" w14:textId="77777777" w:rsidR="003A1C6F" w:rsidRDefault="003A1C6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837456004">
    <w:abstractNumId w:val="2"/>
  </w:num>
  <w:num w:numId="2" w16cid:durableId="229929566">
    <w:abstractNumId w:val="0"/>
  </w:num>
  <w:num w:numId="3" w16cid:durableId="244731541">
    <w:abstractNumId w:val="8"/>
  </w:num>
  <w:num w:numId="4" w16cid:durableId="1362784283">
    <w:abstractNumId w:val="4"/>
  </w:num>
  <w:num w:numId="5" w16cid:durableId="659045481">
    <w:abstractNumId w:val="6"/>
  </w:num>
  <w:num w:numId="6" w16cid:durableId="2034459124">
    <w:abstractNumId w:val="4"/>
    <w:lvlOverride w:ilvl="0">
      <w:startOverride w:val="1"/>
    </w:lvlOverride>
  </w:num>
  <w:num w:numId="7" w16cid:durableId="1961912603">
    <w:abstractNumId w:val="3"/>
  </w:num>
  <w:num w:numId="8" w16cid:durableId="933978196">
    <w:abstractNumId w:val="5"/>
  </w:num>
  <w:num w:numId="9" w16cid:durableId="182059252">
    <w:abstractNumId w:val="4"/>
    <w:lvlOverride w:ilvl="0">
      <w:startOverride w:val="1"/>
    </w:lvlOverride>
  </w:num>
  <w:num w:numId="10" w16cid:durableId="595092052">
    <w:abstractNumId w:val="4"/>
    <w:lvlOverride w:ilvl="0">
      <w:startOverride w:val="1"/>
    </w:lvlOverride>
  </w:num>
  <w:num w:numId="11" w16cid:durableId="2113550478">
    <w:abstractNumId w:val="1"/>
  </w:num>
  <w:num w:numId="12" w16cid:durableId="1070496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0FBB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7222"/>
    <w:rsid w:val="003A1C6F"/>
    <w:rsid w:val="003B56E1"/>
    <w:rsid w:val="003B6BBB"/>
    <w:rsid w:val="003D0C03"/>
    <w:rsid w:val="003D10FE"/>
    <w:rsid w:val="003D3852"/>
    <w:rsid w:val="004016EB"/>
    <w:rsid w:val="00447C23"/>
    <w:rsid w:val="00447D85"/>
    <w:rsid w:val="00471BFA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17FFC"/>
    <w:rsid w:val="00E60DCD"/>
    <w:rsid w:val="00E80289"/>
    <w:rsid w:val="00EB2039"/>
    <w:rsid w:val="00EC3152"/>
    <w:rsid w:val="00EF7722"/>
    <w:rsid w:val="00F464C7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AD4AA509C1F44A0DEE92994E6D355" ma:contentTypeVersion="6" ma:contentTypeDescription="Een nieuw document maken." ma:contentTypeScope="" ma:versionID="42738a7ed668d815f5aca1e68760cd3c">
  <xsd:schema xmlns:xsd="http://www.w3.org/2001/XMLSchema" xmlns:xs="http://www.w3.org/2001/XMLSchema" xmlns:p="http://schemas.microsoft.com/office/2006/metadata/properties" xmlns:ns2="41cce69d-8b6b-4289-998f-da31a8370970" xmlns:ns3="e0c7a1ad-9f13-417e-a67a-831862a060ea" targetNamespace="http://schemas.microsoft.com/office/2006/metadata/properties" ma:root="true" ma:fieldsID="6c2374df2d41e03dd0a8c2ab79546b35" ns2:_="" ns3:_="">
    <xsd:import namespace="41cce69d-8b6b-4289-998f-da31a8370970"/>
    <xsd:import namespace="e0c7a1ad-9f13-417e-a67a-831862a06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ce69d-8b6b-4289-998f-da31a8370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7a1ad-9f13-417e-a67a-831862a06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490E4-00BA-4B36-9C52-B17C1CDC3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ce69d-8b6b-4289-998f-da31a8370970"/>
    <ds:schemaRef ds:uri="e0c7a1ad-9f13-417e-a67a-831862a06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</TotalTime>
  <Pages>1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Spataro, Jantonio</cp:lastModifiedBy>
  <cp:revision>3</cp:revision>
  <cp:lastPrinted>2017-09-06T08:56:00Z</cp:lastPrinted>
  <dcterms:created xsi:type="dcterms:W3CDTF">2022-07-08T10:24:00Z</dcterms:created>
  <dcterms:modified xsi:type="dcterms:W3CDTF">2022-07-08T10:25:00Z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0x0101007AAAD4AA509C1F44A0DEE92994E6D355</vt:lpwstr>
  </property>
  <property fmtid="{D5CDD505-2E9C-101B-9397-08002B2CF9AE}" pid="3" name="_dlc_DocIdItemGuid">
    <vt:lpwstr>61456216-d81a-47f0-87e9-70aeb1ccd005</vt:lpwstr>
  </property>
</Properties>
</file>