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1A60" w14:textId="1135CF60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092824">
        <w:rPr>
          <w:rFonts w:cstheme="minorHAnsi"/>
          <w:b/>
          <w:bCs/>
          <w:sz w:val="32"/>
          <w:szCs w:val="32"/>
        </w:rPr>
        <w:t>5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092824">
        <w:rPr>
          <w:rFonts w:cstheme="minorHAnsi"/>
          <w:b/>
          <w:bCs/>
          <w:sz w:val="32"/>
          <w:szCs w:val="32"/>
        </w:rPr>
        <w:t>Postbezorging</w:t>
      </w:r>
    </w:p>
    <w:p w14:paraId="60799CF4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348732C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1B4CD7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03B5D1E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107030A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3B07279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C86E38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7DD2E4A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E9A4F6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20E5FF8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288022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6C8846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58BB67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BE3A74F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7963E7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19E740FC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B4D0A6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EB5469F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1B632532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596A410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F20DCC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AC32F8F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5D047CA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02F0E9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84FEE0D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D6C6D33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3A5F666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0EA7BBA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B5BD" w14:textId="77777777" w:rsidR="00092824" w:rsidRDefault="00092824" w:rsidP="00F91A8A">
      <w:pPr>
        <w:spacing w:line="240" w:lineRule="auto"/>
      </w:pPr>
      <w:r>
        <w:separator/>
      </w:r>
    </w:p>
  </w:endnote>
  <w:endnote w:type="continuationSeparator" w:id="0">
    <w:p w14:paraId="256046B2" w14:textId="77777777" w:rsidR="00092824" w:rsidRDefault="0009282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CDDE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FC3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AC6F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4BCA" w14:textId="77777777" w:rsidR="00092824" w:rsidRDefault="00092824" w:rsidP="00F91A8A">
      <w:pPr>
        <w:spacing w:line="240" w:lineRule="auto"/>
      </w:pPr>
      <w:r>
        <w:separator/>
      </w:r>
    </w:p>
  </w:footnote>
  <w:footnote w:type="continuationSeparator" w:id="0">
    <w:p w14:paraId="24A2158C" w14:textId="77777777" w:rsidR="00092824" w:rsidRDefault="0009282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97B9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5D583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9754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24"/>
    <w:rsid w:val="00092824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B124"/>
  <w15:chartTrackingRefBased/>
  <w15:docId w15:val="{14FB08CE-80DF-4253-B2DF-0A9A5E0B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Postbezorging%202023-2027\3.%20Aanbdoc\Bijlage%205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5 Verklaring van geen-Russische betrokkenheid</Template>
  <TotalTime>0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1</cp:revision>
  <dcterms:created xsi:type="dcterms:W3CDTF">2023-04-11T12:34:00Z</dcterms:created>
  <dcterms:modified xsi:type="dcterms:W3CDTF">2023-04-11T12:34:00Z</dcterms:modified>
</cp:coreProperties>
</file>