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191614"/>
          <w:sz w:val="20"/>
          <w:szCs w:val="20"/>
          <w:shd w:val="clear" w:color="auto" w:fill="FFFFFF"/>
        </w:rPr>
      </w:pPr>
      <w:bookmarkStart w:id="0" w:name="_GoBack"/>
      <w:r w:rsidRPr="00CB47FE">
        <w:rPr>
          <w:rFonts w:cs="Arial"/>
          <w:color w:val="191614"/>
          <w:sz w:val="20"/>
          <w:szCs w:val="20"/>
          <w:shd w:val="clear" w:color="auto" w:fill="FFFFFF"/>
        </w:rPr>
        <w:t>R</w:t>
      </w:r>
      <w:r w:rsidR="002E6348" w:rsidRPr="00CB47FE">
        <w:rPr>
          <w:rFonts w:cs="Arial"/>
          <w:color w:val="191614"/>
          <w:sz w:val="20"/>
          <w:szCs w:val="20"/>
          <w:shd w:val="clear" w:color="auto" w:fill="FFFFFF"/>
        </w:rPr>
        <w:t>WS</w:t>
      </w:r>
      <w:r w:rsidRPr="00CB47FE">
        <w:rPr>
          <w:rFonts w:cs="Arial"/>
          <w:color w:val="191614"/>
          <w:sz w:val="20"/>
          <w:szCs w:val="20"/>
          <w:shd w:val="clear" w:color="auto" w:fill="FFFFFF"/>
        </w:rPr>
        <w:t xml:space="preserve"> Informatie</w:t>
      </w: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b/>
          <w:color w:val="191614"/>
          <w:shd w:val="clear" w:color="auto" w:fill="FFFFFF"/>
        </w:rPr>
      </w:pP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b/>
          <w:color w:val="191614"/>
          <w:shd w:val="clear" w:color="auto" w:fill="FFFFFF"/>
        </w:rPr>
      </w:pP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b/>
          <w:color w:val="191614"/>
          <w:shd w:val="clear" w:color="auto" w:fill="FFFFFF"/>
        </w:rPr>
      </w:pPr>
      <w:r w:rsidRPr="00CB47FE">
        <w:rPr>
          <w:rFonts w:cs="Arial"/>
          <w:b/>
          <w:color w:val="191614"/>
          <w:shd w:val="clear" w:color="auto" w:fill="FFFFFF"/>
        </w:rPr>
        <w:t xml:space="preserve">Formulier </w:t>
      </w:r>
      <w:r w:rsidR="00D46916">
        <w:rPr>
          <w:rFonts w:cs="Arial"/>
          <w:b/>
          <w:color w:val="191614"/>
          <w:shd w:val="clear" w:color="auto" w:fill="FFFFFF"/>
        </w:rPr>
        <w:t>s</w:t>
      </w:r>
      <w:r w:rsidRPr="00CB47FE">
        <w:rPr>
          <w:rFonts w:cs="Arial"/>
          <w:b/>
          <w:color w:val="191614"/>
          <w:shd w:val="clear" w:color="auto" w:fill="FFFFFF"/>
        </w:rPr>
        <w:t xml:space="preserve">chriftelijke vragen voor Marktconsultatie Landschappelijke Inpassing en Ruimtelijke Kwaliteit van programma OER </w:t>
      </w: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</w:p>
    <w:p w:rsidR="00D46916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  <w:r w:rsidRPr="00CB47FE">
        <w:rPr>
          <w:rFonts w:cs="Arial"/>
          <w:color w:val="191614"/>
          <w:sz w:val="20"/>
          <w:szCs w:val="20"/>
          <w:shd w:val="clear" w:color="auto" w:fill="FFFFFF"/>
        </w:rPr>
        <w:t xml:space="preserve">Uiterste datum voor </w:t>
      </w:r>
      <w:r w:rsidRPr="00CB47FE">
        <w:rPr>
          <w:rFonts w:cs="Arial"/>
          <w:color w:val="auto"/>
          <w:sz w:val="20"/>
          <w:szCs w:val="20"/>
          <w:shd w:val="clear" w:color="auto" w:fill="FFFFFF"/>
        </w:rPr>
        <w:t>indienen van schrifteli</w:t>
      </w:r>
      <w:r w:rsidR="00B377C0">
        <w:rPr>
          <w:rFonts w:cs="Arial"/>
          <w:color w:val="auto"/>
          <w:sz w:val="20"/>
          <w:szCs w:val="20"/>
          <w:shd w:val="clear" w:color="auto" w:fill="FFFFFF"/>
        </w:rPr>
        <w:t>jke vragen is 28 augustus 2023</w:t>
      </w:r>
      <w:r w:rsidR="00D46916">
        <w:rPr>
          <w:rFonts w:cs="Arial"/>
          <w:color w:val="auto"/>
          <w:sz w:val="20"/>
          <w:szCs w:val="20"/>
          <w:shd w:val="clear" w:color="auto" w:fill="FFFFFF"/>
        </w:rPr>
        <w:t>.</w:t>
      </w: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</w:p>
    <w:p w:rsidR="00CA4E90" w:rsidRPr="00CB47FE" w:rsidRDefault="00CA4E90" w:rsidP="00CA4E90">
      <w:pPr>
        <w:pStyle w:val="Default"/>
        <w:spacing w:line="276" w:lineRule="auto"/>
        <w:ind w:right="-511"/>
        <w:rPr>
          <w:bCs/>
          <w:color w:val="auto"/>
          <w:sz w:val="20"/>
          <w:szCs w:val="20"/>
        </w:rPr>
      </w:pPr>
      <w:r w:rsidRPr="00CB47FE">
        <w:rPr>
          <w:rFonts w:cs="Arial"/>
          <w:color w:val="auto"/>
          <w:sz w:val="20"/>
          <w:szCs w:val="20"/>
          <w:shd w:val="clear" w:color="auto" w:fill="FFFFFF"/>
        </w:rPr>
        <w:t xml:space="preserve">De antwoorden worden, anoniem, gepubliceerd middels een Nota van Inlichtingen op 6 september 2023. </w:t>
      </w:r>
    </w:p>
    <w:p w:rsidR="00CA4E90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</w:p>
    <w:p w:rsidR="00B377C0" w:rsidRPr="00CB47FE" w:rsidRDefault="00B377C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</w:p>
    <w:p w:rsidR="00CA4E90" w:rsidRPr="00B377C0" w:rsidRDefault="00CA4E90" w:rsidP="00CA4E90">
      <w:pPr>
        <w:pStyle w:val="Default"/>
        <w:spacing w:line="276" w:lineRule="auto"/>
        <w:ind w:right="-511"/>
        <w:rPr>
          <w:rFonts w:cs="Arial"/>
          <w:b/>
          <w:color w:val="auto"/>
          <w:sz w:val="20"/>
          <w:szCs w:val="20"/>
          <w:shd w:val="clear" w:color="auto" w:fill="FFFFFF"/>
        </w:rPr>
      </w:pPr>
      <w:r w:rsidRPr="00B377C0">
        <w:rPr>
          <w:rFonts w:cs="Arial"/>
          <w:b/>
          <w:color w:val="auto"/>
          <w:sz w:val="20"/>
          <w:szCs w:val="20"/>
          <w:shd w:val="clear" w:color="auto" w:fill="FFFFFF"/>
        </w:rPr>
        <w:t>Bedrijfsnaam en -adres</w:t>
      </w: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  <w:r w:rsidRPr="00CB47FE">
        <w:rPr>
          <w:rFonts w:cs="Arial"/>
          <w:color w:val="auto"/>
          <w:sz w:val="20"/>
          <w:szCs w:val="20"/>
          <w:shd w:val="clear" w:color="auto" w:fill="FFFFFF"/>
        </w:rPr>
        <w:t>………………….</w:t>
      </w: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  <w:r w:rsidRPr="00CB47FE">
        <w:rPr>
          <w:rFonts w:cs="Arial"/>
          <w:color w:val="auto"/>
          <w:sz w:val="20"/>
          <w:szCs w:val="20"/>
          <w:shd w:val="clear" w:color="auto" w:fill="FFFFFF"/>
        </w:rPr>
        <w:t>………………….</w:t>
      </w: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  <w:r w:rsidRPr="00CB47FE">
        <w:rPr>
          <w:rFonts w:cs="Arial"/>
          <w:color w:val="auto"/>
          <w:sz w:val="20"/>
          <w:szCs w:val="20"/>
          <w:shd w:val="clear" w:color="auto" w:fill="FFFFFF"/>
        </w:rPr>
        <w:t>………………….</w:t>
      </w: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  <w:r w:rsidRPr="00CB47FE">
        <w:rPr>
          <w:rFonts w:cs="Arial"/>
          <w:color w:val="auto"/>
          <w:sz w:val="20"/>
          <w:szCs w:val="20"/>
          <w:shd w:val="clear" w:color="auto" w:fill="FFFFFF"/>
        </w:rPr>
        <w:t>………………….</w:t>
      </w: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</w:p>
    <w:p w:rsidR="00CA4E90" w:rsidRPr="00B377C0" w:rsidRDefault="00CA4E90" w:rsidP="00CA4E90">
      <w:pPr>
        <w:pStyle w:val="Default"/>
        <w:spacing w:line="276" w:lineRule="auto"/>
        <w:ind w:right="-511"/>
        <w:rPr>
          <w:rFonts w:cs="Arial"/>
          <w:b/>
          <w:color w:val="auto"/>
          <w:sz w:val="20"/>
          <w:szCs w:val="20"/>
          <w:shd w:val="clear" w:color="auto" w:fill="FFFFFF"/>
        </w:rPr>
      </w:pPr>
      <w:r w:rsidRPr="00B377C0">
        <w:rPr>
          <w:rFonts w:cs="Arial"/>
          <w:b/>
          <w:color w:val="auto"/>
          <w:sz w:val="20"/>
          <w:szCs w:val="20"/>
          <w:shd w:val="clear" w:color="auto" w:fill="FFFFFF"/>
        </w:rPr>
        <w:t>Contactpersoon – naam, email en telefoonnummer</w:t>
      </w: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  <w:r w:rsidRPr="00CB47FE">
        <w:rPr>
          <w:rFonts w:cs="Arial"/>
          <w:color w:val="auto"/>
          <w:sz w:val="20"/>
          <w:szCs w:val="20"/>
          <w:shd w:val="clear" w:color="auto" w:fill="FFFFFF"/>
        </w:rPr>
        <w:t>………………….</w:t>
      </w: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  <w:r w:rsidRPr="00CB47FE">
        <w:rPr>
          <w:rFonts w:cs="Arial"/>
          <w:color w:val="auto"/>
          <w:sz w:val="20"/>
          <w:szCs w:val="20"/>
          <w:shd w:val="clear" w:color="auto" w:fill="FFFFFF"/>
        </w:rPr>
        <w:t>………………….</w:t>
      </w: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  <w:r w:rsidRPr="00CB47FE">
        <w:rPr>
          <w:rFonts w:cs="Arial"/>
          <w:color w:val="auto"/>
          <w:sz w:val="20"/>
          <w:szCs w:val="20"/>
          <w:shd w:val="clear" w:color="auto" w:fill="FFFFFF"/>
        </w:rPr>
        <w:t>………………….</w:t>
      </w: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</w:p>
    <w:p w:rsidR="00CA4E90" w:rsidRPr="00B377C0" w:rsidRDefault="00CA4E90" w:rsidP="00CA4E90">
      <w:pPr>
        <w:pStyle w:val="Default"/>
        <w:spacing w:line="276" w:lineRule="auto"/>
        <w:ind w:right="-511"/>
        <w:rPr>
          <w:rFonts w:cs="Arial"/>
          <w:b/>
          <w:color w:val="auto"/>
          <w:sz w:val="20"/>
          <w:szCs w:val="20"/>
          <w:shd w:val="clear" w:color="auto" w:fill="FFFFFF"/>
        </w:rPr>
      </w:pPr>
      <w:r w:rsidRPr="00B377C0">
        <w:rPr>
          <w:rFonts w:cs="Arial"/>
          <w:b/>
          <w:color w:val="auto"/>
          <w:sz w:val="20"/>
          <w:szCs w:val="20"/>
          <w:shd w:val="clear" w:color="auto" w:fill="FFFFFF"/>
        </w:rPr>
        <w:t xml:space="preserve">Vragen, graag volgens onderstaande opzet weergeven:   </w:t>
      </w: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  <w:r w:rsidRPr="00CB47FE">
        <w:rPr>
          <w:rFonts w:cs="Arial"/>
          <w:color w:val="auto"/>
          <w:sz w:val="20"/>
          <w:szCs w:val="20"/>
          <w:shd w:val="clear" w:color="auto" w:fill="FFFFFF"/>
        </w:rPr>
        <w:t>Vraag 1</w:t>
      </w: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  <w:r w:rsidRPr="00CB47FE">
        <w:rPr>
          <w:rFonts w:cs="Arial"/>
          <w:color w:val="auto"/>
          <w:sz w:val="20"/>
          <w:szCs w:val="20"/>
          <w:shd w:val="clear" w:color="auto" w:fill="FFFFFF"/>
        </w:rPr>
        <w:t>Vraag 2</w:t>
      </w: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  <w:r w:rsidRPr="00CB47FE">
        <w:rPr>
          <w:rFonts w:cs="Arial"/>
          <w:color w:val="auto"/>
          <w:sz w:val="20"/>
          <w:szCs w:val="20"/>
          <w:shd w:val="clear" w:color="auto" w:fill="FFFFFF"/>
        </w:rPr>
        <w:t>Vraag 3</w:t>
      </w:r>
    </w:p>
    <w:p w:rsidR="00CA4E90" w:rsidRPr="00CB47FE" w:rsidRDefault="00CA4E90" w:rsidP="00CA4E90">
      <w:pPr>
        <w:pStyle w:val="Default"/>
        <w:spacing w:line="276" w:lineRule="auto"/>
        <w:ind w:right="-511"/>
        <w:rPr>
          <w:rFonts w:cs="Arial"/>
          <w:color w:val="auto"/>
          <w:sz w:val="20"/>
          <w:szCs w:val="20"/>
          <w:shd w:val="clear" w:color="auto" w:fill="FFFFFF"/>
        </w:rPr>
      </w:pPr>
    </w:p>
    <w:p w:rsidR="00CA4E90" w:rsidRPr="00CB47FE" w:rsidRDefault="00CA4E90" w:rsidP="00CA4E90">
      <w:pPr>
        <w:rPr>
          <w:rFonts w:cs="Arial"/>
          <w:color w:val="auto"/>
          <w:sz w:val="20"/>
          <w:szCs w:val="20"/>
          <w:shd w:val="clear" w:color="auto" w:fill="FFFFFF"/>
        </w:rPr>
      </w:pPr>
    </w:p>
    <w:p w:rsidR="00CA4E90" w:rsidRPr="00CB47FE" w:rsidRDefault="00CA4E90" w:rsidP="00CA4E90">
      <w:r w:rsidRPr="00CB47FE">
        <w:rPr>
          <w:rFonts w:cs="Arial"/>
          <w:color w:val="auto"/>
          <w:sz w:val="20"/>
          <w:szCs w:val="20"/>
          <w:shd w:val="clear" w:color="auto" w:fill="FFFFFF"/>
        </w:rPr>
        <w:t xml:space="preserve">Vraag 4, </w:t>
      </w:r>
      <w:proofErr w:type="spellStart"/>
      <w:r w:rsidRPr="00CB47FE">
        <w:rPr>
          <w:rFonts w:cs="Arial"/>
          <w:color w:val="auto"/>
          <w:sz w:val="20"/>
          <w:szCs w:val="20"/>
          <w:shd w:val="clear" w:color="auto" w:fill="FFFFFF"/>
        </w:rPr>
        <w:t>etc</w:t>
      </w:r>
      <w:proofErr w:type="spellEnd"/>
    </w:p>
    <w:bookmarkEnd w:id="0"/>
    <w:p w:rsidR="003F5EB0" w:rsidRPr="00CB47FE" w:rsidRDefault="003F5EB0" w:rsidP="003F5EB0"/>
    <w:sectPr w:rsidR="003F5EB0" w:rsidRPr="00CB47FE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E90" w:rsidRDefault="00CA4E90" w:rsidP="0088501B">
      <w:r>
        <w:separator/>
      </w:r>
    </w:p>
  </w:endnote>
  <w:endnote w:type="continuationSeparator" w:id="0">
    <w:p w:rsidR="00CA4E90" w:rsidRDefault="00CA4E9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E90" w:rsidRDefault="00CA4E90" w:rsidP="0088501B">
      <w:r>
        <w:separator/>
      </w:r>
    </w:p>
  </w:footnote>
  <w:footnote w:type="continuationSeparator" w:id="0">
    <w:p w:rsidR="00CA4E90" w:rsidRDefault="00CA4E9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90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2E6348"/>
    <w:rsid w:val="0038549E"/>
    <w:rsid w:val="003C4BF2"/>
    <w:rsid w:val="003D51FB"/>
    <w:rsid w:val="003F5EB0"/>
    <w:rsid w:val="003F6EDB"/>
    <w:rsid w:val="0040142D"/>
    <w:rsid w:val="0040571B"/>
    <w:rsid w:val="00450447"/>
    <w:rsid w:val="0046482C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377C0"/>
    <w:rsid w:val="00B559E9"/>
    <w:rsid w:val="00B72222"/>
    <w:rsid w:val="00B80650"/>
    <w:rsid w:val="00C36FAA"/>
    <w:rsid w:val="00C71133"/>
    <w:rsid w:val="00CA4E90"/>
    <w:rsid w:val="00CA55CC"/>
    <w:rsid w:val="00CB3317"/>
    <w:rsid w:val="00CB47FE"/>
    <w:rsid w:val="00D46916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851764"/>
  <w15:chartTrackingRefBased/>
  <w15:docId w15:val="{CD0B05EF-2569-43EF-981D-2C8FAA5F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A4E90"/>
    <w:pPr>
      <w:autoSpaceDN w:val="0"/>
      <w:spacing w:line="240" w:lineRule="exact"/>
      <w:textAlignment w:val="baseline"/>
    </w:pPr>
    <w:rPr>
      <w:rFonts w:ascii="Verdana" w:eastAsia="DejaVu Sans" w:hAnsi="Verdana" w:cs="Lohit Hindi"/>
      <w:color w:val="000000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autoSpaceDN/>
      <w:spacing w:line="240" w:lineRule="auto"/>
      <w:textAlignment w:val="auto"/>
      <w:outlineLvl w:val="0"/>
    </w:pPr>
    <w:rPr>
      <w:rFonts w:eastAsiaTheme="majorEastAsia" w:cstheme="majorBidi"/>
      <w:bCs/>
      <w:color w:val="auto"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autoSpaceDN/>
      <w:spacing w:line="240" w:lineRule="auto"/>
      <w:textAlignment w:val="auto"/>
      <w:outlineLvl w:val="1"/>
    </w:pPr>
    <w:rPr>
      <w:rFonts w:eastAsiaTheme="majorEastAsia" w:cstheme="majorBidi"/>
      <w:b/>
      <w:bCs/>
      <w:color w:val="auto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autoSpaceDN/>
      <w:spacing w:line="240" w:lineRule="auto"/>
      <w:textAlignment w:val="auto"/>
      <w:outlineLvl w:val="2"/>
    </w:pPr>
    <w:rPr>
      <w:rFonts w:eastAsiaTheme="majorEastAsia" w:cstheme="majorBidi"/>
      <w:bCs/>
      <w:i/>
      <w:color w:val="auto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autoSpaceDN/>
      <w:spacing w:line="240" w:lineRule="auto"/>
      <w:textAlignment w:val="auto"/>
      <w:outlineLvl w:val="3"/>
    </w:pPr>
    <w:rPr>
      <w:rFonts w:eastAsiaTheme="majorEastAsia" w:cstheme="majorBidi"/>
      <w:bCs/>
      <w:iCs/>
      <w:color w:val="auto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autoSpaceDN/>
      <w:spacing w:before="200" w:line="240" w:lineRule="auto"/>
      <w:textAlignment w:val="auto"/>
      <w:outlineLvl w:val="4"/>
    </w:pPr>
    <w:rPr>
      <w:rFonts w:asciiTheme="majorHAnsi" w:eastAsiaTheme="majorEastAsia" w:hAnsiTheme="majorHAnsi" w:cstheme="majorBidi"/>
      <w:color w:val="877803" w:themeColor="accent1" w:themeShade="7F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autoSpaceDN/>
      <w:spacing w:after="300" w:line="240" w:lineRule="auto"/>
      <w:textAlignment w:val="auto"/>
    </w:pPr>
    <w:rPr>
      <w:rFonts w:asciiTheme="minorHAnsi" w:eastAsiaTheme="majorEastAsia" w:hAnsiTheme="minorHAnsi" w:cstheme="majorBidi"/>
      <w:color w:val="auto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autoSpaceDN/>
      <w:spacing w:line="180" w:lineRule="exact"/>
      <w:textAlignment w:val="auto"/>
    </w:pPr>
    <w:rPr>
      <w:rFonts w:asciiTheme="minorHAnsi" w:eastAsiaTheme="minorHAnsi" w:hAnsiTheme="minorHAnsi" w:cstheme="minorBidi"/>
      <w:color w:val="auto"/>
      <w:sz w:val="13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autoSpaceDN/>
      <w:spacing w:line="180" w:lineRule="exact"/>
      <w:textAlignment w:val="auto"/>
    </w:pPr>
    <w:rPr>
      <w:rFonts w:asciiTheme="minorHAnsi" w:eastAsiaTheme="minorHAnsi" w:hAnsiTheme="minorHAnsi" w:cstheme="minorBidi"/>
      <w:color w:val="auto"/>
      <w:sz w:val="13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pPr>
      <w:autoSpaceDN/>
      <w:spacing w:line="240" w:lineRule="auto"/>
      <w:textAlignment w:val="auto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autoSpaceDN/>
      <w:spacing w:line="240" w:lineRule="auto"/>
      <w:textAlignment w:val="auto"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autoSpaceDN/>
      <w:spacing w:line="240" w:lineRule="auto"/>
      <w:textAlignment w:val="auto"/>
    </w:pPr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autoSpaceDN/>
      <w:spacing w:before="200" w:after="280" w:line="240" w:lineRule="auto"/>
      <w:ind w:left="936" w:right="936"/>
      <w:textAlignment w:val="auto"/>
    </w:pPr>
    <w:rPr>
      <w:rFonts w:asciiTheme="minorHAnsi" w:eastAsiaTheme="minorHAnsi" w:hAnsiTheme="minorHAnsi" w:cstheme="minorBidi"/>
      <w:b/>
      <w:bCs/>
      <w:i/>
      <w:iCs/>
      <w:color w:val="F9E11E" w:themeColor="accent1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Default">
    <w:name w:val="Default"/>
    <w:rsid w:val="00CA4E90"/>
    <w:pPr>
      <w:autoSpaceDE w:val="0"/>
      <w:autoSpaceDN w:val="0"/>
      <w:adjustRightInd w:val="0"/>
    </w:pPr>
    <w:rPr>
      <w:rFonts w:ascii="Verdana" w:eastAsia="DejaVu Sans" w:hAnsi="Verdana" w:cs="Verdana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Habben Jansen, Anne (WVL)</dc:creator>
  <cp:keywords/>
  <dc:description/>
  <cp:lastModifiedBy>Habben Jansen, Anne (WVL)</cp:lastModifiedBy>
  <cp:revision>5</cp:revision>
  <dcterms:created xsi:type="dcterms:W3CDTF">2023-07-19T12:24:00Z</dcterms:created>
  <dcterms:modified xsi:type="dcterms:W3CDTF">2023-07-19T12:46:00Z</dcterms:modified>
</cp:coreProperties>
</file>