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0E5" w:rsidRPr="006E74B3" w:rsidRDefault="00D550E5" w:rsidP="00D550E5">
      <w:pPr>
        <w:pStyle w:val="RapportTitel"/>
        <w:rPr>
          <w:b w:val="0"/>
          <w:sz w:val="20"/>
          <w:szCs w:val="20"/>
        </w:rPr>
      </w:pPr>
      <w:r w:rsidRPr="006E74B3">
        <w:rPr>
          <w:b w:val="0"/>
          <w:sz w:val="20"/>
          <w:szCs w:val="20"/>
        </w:rPr>
        <w:t>RWS Informatie</w:t>
      </w:r>
    </w:p>
    <w:p w:rsidR="00D550E5" w:rsidRPr="006E74B3" w:rsidRDefault="00D550E5" w:rsidP="00D550E5"/>
    <w:p w:rsidR="00F71E04" w:rsidRPr="006E74B3" w:rsidRDefault="00F71E04" w:rsidP="00F71E04"/>
    <w:p w:rsidR="00F71E04" w:rsidRDefault="00F71E04" w:rsidP="00F71E04">
      <w:pPr>
        <w:pStyle w:val="RapportTitel"/>
      </w:pPr>
      <w:r w:rsidRPr="006E74B3">
        <w:t xml:space="preserve">Aanmeldingsformulier </w:t>
      </w:r>
      <w:r>
        <w:t>voor bijeenkomst op 21 september 2023</w:t>
      </w:r>
    </w:p>
    <w:p w:rsidR="00F71E04" w:rsidRDefault="00F71E04" w:rsidP="00F71E04">
      <w:r w:rsidRPr="006E74B3">
        <w:t>Voor deelname aan de marktconsultatie Landschappelijke Inpassing en Ruimtelijke Kwaliteit voor Programma OER</w:t>
      </w:r>
      <w:r>
        <w:t xml:space="preserve">. </w:t>
      </w:r>
    </w:p>
    <w:p w:rsidR="00F71E04" w:rsidRDefault="00F71E04" w:rsidP="00F71E04"/>
    <w:p w:rsidR="00F71E04" w:rsidRPr="001545C1" w:rsidRDefault="00F71E04" w:rsidP="00F71E04">
      <w:pPr>
        <w:pStyle w:val="Default"/>
        <w:spacing w:line="276" w:lineRule="auto"/>
        <w:ind w:right="-511"/>
        <w:rPr>
          <w:rFonts w:cs="Arial"/>
          <w:color w:val="191614"/>
          <w:sz w:val="20"/>
          <w:szCs w:val="20"/>
          <w:shd w:val="clear" w:color="auto" w:fill="FFFFFF"/>
        </w:rPr>
      </w:pPr>
      <w:r w:rsidRPr="001545C1">
        <w:rPr>
          <w:rFonts w:cs="Arial"/>
          <w:color w:val="191614"/>
          <w:sz w:val="20"/>
          <w:szCs w:val="20"/>
          <w:shd w:val="clear" w:color="auto" w:fill="FFFFFF"/>
        </w:rPr>
        <w:t xml:space="preserve">Insturen voor </w:t>
      </w:r>
      <w:r>
        <w:rPr>
          <w:rFonts w:cs="Arial"/>
          <w:color w:val="191614"/>
          <w:sz w:val="20"/>
          <w:szCs w:val="20"/>
          <w:shd w:val="clear" w:color="auto" w:fill="FFFFFF"/>
        </w:rPr>
        <w:t>15 september 2023</w:t>
      </w:r>
    </w:p>
    <w:p w:rsidR="00F71E04" w:rsidRPr="006E74B3" w:rsidRDefault="00F71E04" w:rsidP="00F71E04"/>
    <w:p w:rsidR="00F71E04" w:rsidRPr="006E74B3" w:rsidRDefault="00F71E04" w:rsidP="00F71E04">
      <w:pPr>
        <w:rPr>
          <w:sz w:val="20"/>
          <w:szCs w:val="20"/>
        </w:rPr>
      </w:pPr>
    </w:p>
    <w:p w:rsidR="00F71E04" w:rsidRPr="006E74B3" w:rsidRDefault="00F71E04" w:rsidP="00F71E04"/>
    <w:p w:rsidR="00F71E04" w:rsidRPr="006E74B3" w:rsidRDefault="00F71E04" w:rsidP="00F71E04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  <w:r w:rsidRPr="006E74B3">
        <w:rPr>
          <w:rFonts w:cs="Arial"/>
          <w:color w:val="191614"/>
          <w:shd w:val="clear" w:color="auto" w:fill="FFFFFF"/>
        </w:rPr>
        <w:t xml:space="preserve">Bedrijfsnaam en –adres: </w:t>
      </w:r>
    </w:p>
    <w:p w:rsidR="00F71E04" w:rsidRPr="006E74B3" w:rsidRDefault="00F71E04" w:rsidP="00F71E04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  <w:r w:rsidRPr="006E74B3">
        <w:rPr>
          <w:rFonts w:cs="Arial"/>
          <w:color w:val="191614"/>
          <w:shd w:val="clear" w:color="auto" w:fill="FFFFFF"/>
        </w:rPr>
        <w:t>……………………</w:t>
      </w:r>
    </w:p>
    <w:p w:rsidR="00F71E04" w:rsidRPr="006E74B3" w:rsidRDefault="00F71E04" w:rsidP="00F71E04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  <w:r w:rsidRPr="006E74B3">
        <w:rPr>
          <w:rFonts w:cs="Arial"/>
          <w:color w:val="191614"/>
          <w:shd w:val="clear" w:color="auto" w:fill="FFFFFF"/>
        </w:rPr>
        <w:t>……………………</w:t>
      </w:r>
    </w:p>
    <w:p w:rsidR="00F71E04" w:rsidRPr="006E74B3" w:rsidRDefault="00F71E04" w:rsidP="00F71E04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  <w:r w:rsidRPr="006E74B3">
        <w:rPr>
          <w:rFonts w:cs="Arial"/>
          <w:color w:val="191614"/>
          <w:shd w:val="clear" w:color="auto" w:fill="FFFFFF"/>
        </w:rPr>
        <w:t>……………………</w:t>
      </w:r>
    </w:p>
    <w:p w:rsidR="00F71E04" w:rsidRDefault="00F71E04" w:rsidP="00F71E04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</w:p>
    <w:p w:rsidR="00F71E04" w:rsidRPr="006E74B3" w:rsidRDefault="00F71E04" w:rsidP="00F71E04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  <w:r w:rsidRPr="006E74B3">
        <w:rPr>
          <w:rFonts w:cs="Arial"/>
          <w:color w:val="191614"/>
          <w:shd w:val="clear" w:color="auto" w:fill="FFFFFF"/>
        </w:rPr>
        <w:t>Beknopte bedrijfsinformatie</w:t>
      </w:r>
      <w:r>
        <w:rPr>
          <w:rFonts w:cs="Arial"/>
          <w:color w:val="191614"/>
          <w:shd w:val="clear" w:color="auto" w:fill="FFFFFF"/>
        </w:rPr>
        <w:t xml:space="preserve">, </w:t>
      </w:r>
      <w:r w:rsidRPr="006E74B3">
        <w:rPr>
          <w:rFonts w:cs="Arial"/>
          <w:color w:val="191614"/>
          <w:shd w:val="clear" w:color="auto" w:fill="FFFFFF"/>
        </w:rPr>
        <w:t xml:space="preserve">bijvoorbeeld via link naar bedrijfswebsite: </w:t>
      </w:r>
    </w:p>
    <w:p w:rsidR="00F71E04" w:rsidRPr="006E74B3" w:rsidRDefault="00F71E04" w:rsidP="00F71E04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  <w:r w:rsidRPr="006E74B3">
        <w:rPr>
          <w:rFonts w:cs="Arial"/>
          <w:color w:val="191614"/>
          <w:shd w:val="clear" w:color="auto" w:fill="FFFFFF"/>
        </w:rPr>
        <w:t>……………………</w:t>
      </w:r>
    </w:p>
    <w:p w:rsidR="00F71E04" w:rsidRPr="006E74B3" w:rsidRDefault="00F71E04" w:rsidP="00F71E04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</w:p>
    <w:p w:rsidR="00F71E04" w:rsidRPr="006E74B3" w:rsidRDefault="00F71E04" w:rsidP="00F71E04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  <w:r w:rsidRPr="006E74B3">
        <w:rPr>
          <w:rFonts w:cs="Arial"/>
          <w:color w:val="191614"/>
          <w:shd w:val="clear" w:color="auto" w:fill="FFFFFF"/>
        </w:rPr>
        <w:t xml:space="preserve">Deelnemers – maximaal 2 deelnemers per bedrijf </w:t>
      </w:r>
    </w:p>
    <w:p w:rsidR="00F71E04" w:rsidRPr="006E74B3" w:rsidRDefault="00F71E04" w:rsidP="00F71E04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  <w:r w:rsidRPr="006E74B3">
        <w:rPr>
          <w:rFonts w:cs="Arial"/>
          <w:color w:val="191614"/>
          <w:shd w:val="clear" w:color="auto" w:fill="FFFFFF"/>
        </w:rPr>
        <w:t xml:space="preserve">Naam incl. voorletters: </w:t>
      </w:r>
    </w:p>
    <w:p w:rsidR="00F71E04" w:rsidRPr="006E74B3" w:rsidRDefault="00F71E04" w:rsidP="00F71E04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  <w:r w:rsidRPr="006E74B3">
        <w:rPr>
          <w:rFonts w:cs="Arial"/>
          <w:color w:val="191614"/>
          <w:shd w:val="clear" w:color="auto" w:fill="FFFFFF"/>
        </w:rPr>
        <w:t>1 …………………</w:t>
      </w:r>
    </w:p>
    <w:p w:rsidR="00F71E04" w:rsidRPr="006E74B3" w:rsidRDefault="00F71E04" w:rsidP="00F71E04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  <w:r w:rsidRPr="006E74B3">
        <w:rPr>
          <w:rFonts w:cs="Arial"/>
          <w:color w:val="191614"/>
          <w:shd w:val="clear" w:color="auto" w:fill="FFFFFF"/>
        </w:rPr>
        <w:t>2 …………………</w:t>
      </w:r>
    </w:p>
    <w:p w:rsidR="00F71E04" w:rsidRPr="006E74B3" w:rsidRDefault="00F71E04" w:rsidP="00F71E04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</w:p>
    <w:p w:rsidR="00F71E04" w:rsidRPr="006E74B3" w:rsidRDefault="00F71E04" w:rsidP="00F71E04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</w:p>
    <w:p w:rsidR="00F71E04" w:rsidRPr="006E74B3" w:rsidRDefault="00F71E04" w:rsidP="00F71E04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  <w:r w:rsidRPr="006E74B3">
        <w:rPr>
          <w:rFonts w:cs="Arial"/>
          <w:color w:val="191614"/>
          <w:shd w:val="clear" w:color="auto" w:fill="FFFFFF"/>
        </w:rPr>
        <w:t>Korte motivatie voor aanmelding</w:t>
      </w:r>
      <w:r>
        <w:rPr>
          <w:rFonts w:cs="Arial"/>
          <w:color w:val="191614"/>
          <w:shd w:val="clear" w:color="auto" w:fill="FFFFFF"/>
        </w:rPr>
        <w:t>:</w:t>
      </w:r>
    </w:p>
    <w:p w:rsidR="00F71E04" w:rsidRPr="006E74B3" w:rsidRDefault="00F71E04" w:rsidP="00F71E04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  <w:r w:rsidRPr="006E74B3">
        <w:rPr>
          <w:rFonts w:cs="Arial"/>
          <w:color w:val="191614"/>
          <w:shd w:val="clear" w:color="auto" w:fill="FFFFFF"/>
        </w:rPr>
        <w:t>………………..</w:t>
      </w:r>
    </w:p>
    <w:p w:rsidR="00F71E04" w:rsidRPr="006E74B3" w:rsidRDefault="00F71E04" w:rsidP="00F71E04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  <w:r w:rsidRPr="006E74B3">
        <w:rPr>
          <w:rFonts w:cs="Arial"/>
          <w:color w:val="191614"/>
          <w:shd w:val="clear" w:color="auto" w:fill="FFFFFF"/>
        </w:rPr>
        <w:t>………………..</w:t>
      </w:r>
    </w:p>
    <w:p w:rsidR="00F71E04" w:rsidRDefault="00F71E04" w:rsidP="00F71E04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</w:p>
    <w:p w:rsidR="00F71E04" w:rsidRDefault="00F71E04" w:rsidP="00F71E04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  <w:r w:rsidRPr="0089691B">
        <w:rPr>
          <w:rFonts w:cs="Arial"/>
          <w:color w:val="191614"/>
          <w:shd w:val="clear" w:color="auto" w:fill="FFFFFF"/>
        </w:rPr>
        <w:t xml:space="preserve">Beschrijving van </w:t>
      </w:r>
      <w:r>
        <w:rPr>
          <w:rFonts w:cs="Arial"/>
          <w:color w:val="191614"/>
          <w:shd w:val="clear" w:color="auto" w:fill="FFFFFF"/>
        </w:rPr>
        <w:t xml:space="preserve">uw </w:t>
      </w:r>
      <w:r w:rsidRPr="0089691B">
        <w:rPr>
          <w:rFonts w:cs="Arial"/>
          <w:color w:val="191614"/>
          <w:shd w:val="clear" w:color="auto" w:fill="FFFFFF"/>
        </w:rPr>
        <w:t xml:space="preserve">ervaring </w:t>
      </w:r>
      <w:r>
        <w:rPr>
          <w:rFonts w:cs="Arial"/>
          <w:color w:val="191614"/>
          <w:shd w:val="clear" w:color="auto" w:fill="FFFFFF"/>
        </w:rPr>
        <w:t xml:space="preserve">m.b.t. </w:t>
      </w:r>
      <w:r w:rsidRPr="0089691B">
        <w:rPr>
          <w:rFonts w:cs="Arial"/>
          <w:color w:val="191614"/>
          <w:shd w:val="clear" w:color="auto" w:fill="FFFFFF"/>
        </w:rPr>
        <w:t>duurzame ene</w:t>
      </w:r>
      <w:r>
        <w:rPr>
          <w:rFonts w:cs="Arial"/>
          <w:color w:val="191614"/>
          <w:shd w:val="clear" w:color="auto" w:fill="FFFFFF"/>
        </w:rPr>
        <w:t>rgieparken en RES/Rijk/overheid:</w:t>
      </w:r>
    </w:p>
    <w:p w:rsidR="00F71E04" w:rsidRPr="006E74B3" w:rsidRDefault="00F71E04" w:rsidP="00F71E04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  <w:r w:rsidRPr="006E74B3">
        <w:rPr>
          <w:rFonts w:cs="Arial"/>
          <w:color w:val="191614"/>
          <w:shd w:val="clear" w:color="auto" w:fill="FFFFFF"/>
        </w:rPr>
        <w:t>………………..</w:t>
      </w:r>
    </w:p>
    <w:p w:rsidR="00F71E04" w:rsidRPr="006E74B3" w:rsidRDefault="00F71E04" w:rsidP="00F71E04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  <w:r w:rsidRPr="006E74B3">
        <w:rPr>
          <w:rFonts w:cs="Arial"/>
          <w:color w:val="191614"/>
          <w:shd w:val="clear" w:color="auto" w:fill="FFFFFF"/>
        </w:rPr>
        <w:t>………………..</w:t>
      </w:r>
    </w:p>
    <w:p w:rsidR="00F71E04" w:rsidRDefault="00F71E04" w:rsidP="00F71E04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</w:p>
    <w:p w:rsidR="00F71E04" w:rsidRPr="006E74B3" w:rsidRDefault="00F71E04" w:rsidP="00F71E04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  <w:r w:rsidRPr="006E74B3">
        <w:rPr>
          <w:rFonts w:cs="Arial"/>
          <w:color w:val="191614"/>
          <w:shd w:val="clear" w:color="auto" w:fill="FFFFFF"/>
        </w:rPr>
        <w:t xml:space="preserve">Bijzonderheden, bijvoorbeeld </w:t>
      </w:r>
      <w:r>
        <w:rPr>
          <w:rFonts w:cs="Arial"/>
          <w:color w:val="191614"/>
          <w:shd w:val="clear" w:color="auto" w:fill="FFFFFF"/>
        </w:rPr>
        <w:t>omtrent dieetwensen of mobiliteit:</w:t>
      </w:r>
    </w:p>
    <w:p w:rsidR="00F71E04" w:rsidRPr="006E74B3" w:rsidRDefault="00F71E04" w:rsidP="00F71E04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  <w:r w:rsidRPr="006E74B3">
        <w:rPr>
          <w:rFonts w:cs="Arial"/>
          <w:color w:val="191614"/>
          <w:shd w:val="clear" w:color="auto" w:fill="FFFFFF"/>
        </w:rPr>
        <w:t>…………..</w:t>
      </w:r>
    </w:p>
    <w:p w:rsidR="00D550E5" w:rsidRPr="006E74B3" w:rsidRDefault="00F71E04" w:rsidP="00D550E5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  <w:r w:rsidRPr="006E74B3">
        <w:rPr>
          <w:rFonts w:cs="Arial"/>
          <w:color w:val="191614"/>
          <w:shd w:val="clear" w:color="auto" w:fill="FFFFFF"/>
        </w:rPr>
        <w:t>…………..</w:t>
      </w:r>
      <w:bookmarkStart w:id="0" w:name="_GoBack"/>
      <w:bookmarkEnd w:id="0"/>
    </w:p>
    <w:p w:rsidR="00D550E5" w:rsidRPr="006E74B3" w:rsidRDefault="00D550E5" w:rsidP="00D550E5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</w:p>
    <w:p w:rsidR="00D550E5" w:rsidRPr="006E74B3" w:rsidRDefault="00D550E5" w:rsidP="00D550E5">
      <w:pPr>
        <w:pStyle w:val="Default"/>
        <w:spacing w:line="276" w:lineRule="auto"/>
        <w:ind w:right="-511"/>
        <w:rPr>
          <w:rFonts w:cs="Arial"/>
          <w:color w:val="191614"/>
          <w:shd w:val="clear" w:color="auto" w:fill="FFFFFF"/>
        </w:rPr>
      </w:pPr>
    </w:p>
    <w:p w:rsidR="00D550E5" w:rsidRPr="006E74B3" w:rsidRDefault="00D550E5" w:rsidP="00D550E5"/>
    <w:p w:rsidR="00D550E5" w:rsidRPr="006E74B3" w:rsidRDefault="00D550E5" w:rsidP="00D550E5"/>
    <w:p w:rsidR="00D550E5" w:rsidRPr="006E74B3" w:rsidRDefault="00D550E5" w:rsidP="00D550E5"/>
    <w:p w:rsidR="003F5EB0" w:rsidRPr="006E74B3" w:rsidRDefault="003F5EB0" w:rsidP="003F5EB0"/>
    <w:sectPr w:rsidR="003F5EB0" w:rsidRPr="006E74B3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0E5" w:rsidRDefault="00D550E5" w:rsidP="0088501B">
      <w:r>
        <w:separator/>
      </w:r>
    </w:p>
  </w:endnote>
  <w:endnote w:type="continuationSeparator" w:id="0">
    <w:p w:rsidR="00D550E5" w:rsidRDefault="00D550E5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0E5" w:rsidRDefault="00D550E5" w:rsidP="0088501B">
      <w:r>
        <w:separator/>
      </w:r>
    </w:p>
  </w:footnote>
  <w:footnote w:type="continuationSeparator" w:id="0">
    <w:p w:rsidR="00D550E5" w:rsidRDefault="00D550E5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0E5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6482C"/>
    <w:rsid w:val="004B0EA1"/>
    <w:rsid w:val="004D766D"/>
    <w:rsid w:val="005A4FBE"/>
    <w:rsid w:val="005D2CF1"/>
    <w:rsid w:val="005E046F"/>
    <w:rsid w:val="006006F5"/>
    <w:rsid w:val="00650A9B"/>
    <w:rsid w:val="006D2E66"/>
    <w:rsid w:val="006E74B3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45FA0"/>
    <w:rsid w:val="00D550E5"/>
    <w:rsid w:val="00DA3555"/>
    <w:rsid w:val="00E456EE"/>
    <w:rsid w:val="00ED7AB9"/>
    <w:rsid w:val="00EE5BBE"/>
    <w:rsid w:val="00F65492"/>
    <w:rsid w:val="00F71E04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B4E6FA"/>
  <w15:chartTrackingRefBased/>
  <w15:docId w15:val="{81705236-C8B9-4A43-B053-8AE749C8B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550E5"/>
    <w:pPr>
      <w:autoSpaceDN w:val="0"/>
      <w:spacing w:line="240" w:lineRule="exact"/>
      <w:textAlignment w:val="baseline"/>
    </w:pPr>
    <w:rPr>
      <w:rFonts w:ascii="Verdana" w:eastAsia="DejaVu Sans" w:hAnsi="Verdana" w:cs="Lohit Hindi"/>
      <w:color w:val="000000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autoSpaceDN/>
      <w:spacing w:line="240" w:lineRule="auto"/>
      <w:textAlignment w:val="auto"/>
      <w:outlineLvl w:val="0"/>
    </w:pPr>
    <w:rPr>
      <w:rFonts w:eastAsiaTheme="majorEastAsia" w:cstheme="majorBidi"/>
      <w:bCs/>
      <w:color w:val="auto"/>
      <w:sz w:val="24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autoSpaceDN/>
      <w:spacing w:line="240" w:lineRule="auto"/>
      <w:textAlignment w:val="auto"/>
      <w:outlineLvl w:val="1"/>
    </w:pPr>
    <w:rPr>
      <w:rFonts w:eastAsiaTheme="majorEastAsia" w:cstheme="majorBidi"/>
      <w:b/>
      <w:bCs/>
      <w:color w:val="auto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autoSpaceDN/>
      <w:spacing w:line="240" w:lineRule="auto"/>
      <w:textAlignment w:val="auto"/>
      <w:outlineLvl w:val="2"/>
    </w:pPr>
    <w:rPr>
      <w:rFonts w:eastAsiaTheme="majorEastAsia" w:cstheme="majorBidi"/>
      <w:bCs/>
      <w:i/>
      <w:color w:val="auto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autoSpaceDN/>
      <w:spacing w:line="240" w:lineRule="auto"/>
      <w:textAlignment w:val="auto"/>
      <w:outlineLvl w:val="3"/>
    </w:pPr>
    <w:rPr>
      <w:rFonts w:eastAsiaTheme="majorEastAsia" w:cstheme="majorBidi"/>
      <w:bCs/>
      <w:iCs/>
      <w:color w:val="auto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autoSpaceDN/>
      <w:spacing w:before="200" w:line="240" w:lineRule="auto"/>
      <w:textAlignment w:val="auto"/>
      <w:outlineLvl w:val="4"/>
    </w:pPr>
    <w:rPr>
      <w:rFonts w:asciiTheme="majorHAnsi" w:eastAsiaTheme="majorEastAsia" w:hAnsiTheme="majorHAnsi" w:cstheme="majorBidi"/>
      <w:color w:val="877803" w:themeColor="accent1" w:themeShade="7F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autoSpaceDN/>
      <w:spacing w:after="300" w:line="240" w:lineRule="auto"/>
      <w:textAlignment w:val="auto"/>
    </w:pPr>
    <w:rPr>
      <w:rFonts w:asciiTheme="minorHAnsi" w:eastAsiaTheme="majorEastAsia" w:hAnsiTheme="minorHAnsi" w:cstheme="majorBidi"/>
      <w:color w:val="auto"/>
      <w:spacing w:val="5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autoSpaceDN/>
      <w:spacing w:line="180" w:lineRule="exact"/>
      <w:textAlignment w:val="auto"/>
    </w:pPr>
    <w:rPr>
      <w:rFonts w:asciiTheme="minorHAnsi" w:eastAsiaTheme="minorHAnsi" w:hAnsiTheme="minorHAnsi" w:cstheme="minorBidi"/>
      <w:color w:val="auto"/>
      <w:sz w:val="13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autoSpaceDN/>
      <w:spacing w:line="180" w:lineRule="exact"/>
      <w:textAlignment w:val="auto"/>
    </w:pPr>
    <w:rPr>
      <w:rFonts w:asciiTheme="minorHAnsi" w:eastAsiaTheme="minorHAnsi" w:hAnsiTheme="minorHAnsi" w:cstheme="minorBidi"/>
      <w:color w:val="auto"/>
      <w:sz w:val="13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pPr>
      <w:autoSpaceDN/>
      <w:spacing w:line="240" w:lineRule="auto"/>
      <w:textAlignment w:val="auto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  <w:autoSpaceDN/>
      <w:spacing w:line="240" w:lineRule="auto"/>
      <w:textAlignment w:val="auto"/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pPr>
      <w:autoSpaceDN/>
      <w:spacing w:line="240" w:lineRule="auto"/>
      <w:textAlignment w:val="auto"/>
    </w:pPr>
    <w:rPr>
      <w:rFonts w:asciiTheme="minorHAnsi" w:eastAsiaTheme="minorHAnsi" w:hAnsiTheme="minorHAnsi" w:cstheme="minorBidi"/>
      <w:i/>
      <w:iCs/>
      <w:color w:val="000000" w:themeColor="text1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autoSpaceDN/>
      <w:spacing w:before="200" w:after="280" w:line="240" w:lineRule="auto"/>
      <w:ind w:left="936" w:right="936"/>
      <w:textAlignment w:val="auto"/>
    </w:pPr>
    <w:rPr>
      <w:rFonts w:asciiTheme="minorHAnsi" w:eastAsiaTheme="minorHAnsi" w:hAnsiTheme="minorHAnsi" w:cstheme="minorBidi"/>
      <w:b/>
      <w:bCs/>
      <w:i/>
      <w:iCs/>
      <w:color w:val="F9E11E" w:themeColor="accent1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  <w:autoSpaceDN/>
      <w:spacing w:line="240" w:lineRule="auto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paragraph" w:customStyle="1" w:styleId="RapportTitel">
    <w:name w:val="Rapport Titel"/>
    <w:basedOn w:val="Standaard"/>
    <w:next w:val="Standaard"/>
    <w:rsid w:val="00D550E5"/>
    <w:pPr>
      <w:spacing w:before="60" w:after="320"/>
    </w:pPr>
    <w:rPr>
      <w:b/>
      <w:sz w:val="24"/>
      <w:szCs w:val="24"/>
    </w:rPr>
  </w:style>
  <w:style w:type="paragraph" w:customStyle="1" w:styleId="Default">
    <w:name w:val="Default"/>
    <w:rsid w:val="00D550E5"/>
    <w:pPr>
      <w:autoSpaceDE w:val="0"/>
      <w:autoSpaceDN w:val="0"/>
      <w:adjustRightInd w:val="0"/>
    </w:pPr>
    <w:rPr>
      <w:rFonts w:ascii="Verdana" w:eastAsia="DejaVu Sans" w:hAnsi="Verdana" w:cs="Verdana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Habben Jansen, Anne (WVL)</dc:creator>
  <cp:keywords/>
  <dc:description/>
  <cp:lastModifiedBy>Habben Jansen, Anne (WVL)</cp:lastModifiedBy>
  <cp:revision>4</cp:revision>
  <dcterms:created xsi:type="dcterms:W3CDTF">2023-07-19T12:27:00Z</dcterms:created>
  <dcterms:modified xsi:type="dcterms:W3CDTF">2023-07-20T09:12:00Z</dcterms:modified>
</cp:coreProperties>
</file>