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5C1" w:rsidRPr="001545C1" w:rsidRDefault="001545C1" w:rsidP="003506E2">
      <w:pPr>
        <w:pStyle w:val="Default"/>
        <w:spacing w:line="276" w:lineRule="auto"/>
        <w:ind w:right="-511"/>
        <w:rPr>
          <w:rFonts w:cs="Arial"/>
          <w:color w:val="191614"/>
          <w:sz w:val="20"/>
          <w:szCs w:val="20"/>
          <w:shd w:val="clear" w:color="auto" w:fill="FFFFFF"/>
        </w:rPr>
      </w:pPr>
      <w:r w:rsidRPr="001545C1">
        <w:rPr>
          <w:rFonts w:cs="Arial"/>
          <w:color w:val="191614"/>
          <w:sz w:val="20"/>
          <w:szCs w:val="20"/>
          <w:shd w:val="clear" w:color="auto" w:fill="FFFFFF"/>
        </w:rPr>
        <w:t>RWS Informatie</w:t>
      </w:r>
    </w:p>
    <w:p w:rsidR="001545C1" w:rsidRPr="001545C1" w:rsidRDefault="001545C1" w:rsidP="003506E2">
      <w:pPr>
        <w:pStyle w:val="Default"/>
        <w:spacing w:line="276" w:lineRule="auto"/>
        <w:ind w:right="-511"/>
        <w:rPr>
          <w:rFonts w:cs="Arial"/>
          <w:b/>
          <w:color w:val="191614"/>
          <w:sz w:val="20"/>
          <w:szCs w:val="20"/>
          <w:shd w:val="clear" w:color="auto" w:fill="FFFFFF"/>
        </w:rPr>
      </w:pPr>
    </w:p>
    <w:p w:rsidR="003506E2" w:rsidRDefault="003506E2" w:rsidP="003506E2">
      <w:pPr>
        <w:pStyle w:val="Default"/>
        <w:spacing w:line="276" w:lineRule="auto"/>
        <w:ind w:right="-511"/>
        <w:rPr>
          <w:rFonts w:cs="Arial"/>
          <w:b/>
          <w:color w:val="191614"/>
          <w:shd w:val="clear" w:color="auto" w:fill="FFFFFF"/>
        </w:rPr>
      </w:pPr>
      <w:r w:rsidRPr="009C6202">
        <w:rPr>
          <w:rFonts w:cs="Arial"/>
          <w:b/>
          <w:color w:val="191614"/>
          <w:shd w:val="clear" w:color="auto" w:fill="FFFFFF"/>
        </w:rPr>
        <w:t>VRAGEN</w:t>
      </w:r>
      <w:r w:rsidR="001545C1">
        <w:rPr>
          <w:rFonts w:cs="Arial"/>
          <w:b/>
          <w:color w:val="191614"/>
          <w:shd w:val="clear" w:color="auto" w:fill="FFFFFF"/>
        </w:rPr>
        <w:t xml:space="preserve"> na bijeenkomst </w:t>
      </w:r>
      <w:r w:rsidR="009C6202" w:rsidRPr="009C6202">
        <w:rPr>
          <w:rFonts w:cs="Arial"/>
          <w:b/>
          <w:color w:val="191614"/>
          <w:shd w:val="clear" w:color="auto" w:fill="FFFFFF"/>
        </w:rPr>
        <w:t>Marktconsultatie Landschappelijke Inpassing en Ruimtelijke Kwaliteit voor Programma OER</w:t>
      </w:r>
    </w:p>
    <w:p w:rsidR="001545C1" w:rsidRDefault="001545C1" w:rsidP="003506E2">
      <w:pPr>
        <w:pStyle w:val="Default"/>
        <w:spacing w:line="276" w:lineRule="auto"/>
        <w:ind w:right="-511"/>
        <w:rPr>
          <w:rFonts w:cs="Arial"/>
          <w:b/>
          <w:color w:val="191614"/>
          <w:shd w:val="clear" w:color="auto" w:fill="FFFFFF"/>
        </w:rPr>
      </w:pPr>
    </w:p>
    <w:p w:rsidR="001545C1" w:rsidRPr="001545C1" w:rsidRDefault="001545C1" w:rsidP="003506E2">
      <w:pPr>
        <w:pStyle w:val="Default"/>
        <w:spacing w:line="276" w:lineRule="auto"/>
        <w:ind w:right="-511"/>
        <w:rPr>
          <w:rFonts w:cs="Arial"/>
          <w:color w:val="191614"/>
          <w:sz w:val="20"/>
          <w:szCs w:val="20"/>
          <w:shd w:val="clear" w:color="auto" w:fill="FFFFFF"/>
        </w:rPr>
      </w:pPr>
      <w:r w:rsidRPr="001545C1">
        <w:rPr>
          <w:rFonts w:cs="Arial"/>
          <w:color w:val="191614"/>
          <w:sz w:val="20"/>
          <w:szCs w:val="20"/>
          <w:shd w:val="clear" w:color="auto" w:fill="FFFFFF"/>
        </w:rPr>
        <w:t xml:space="preserve">Insturen voor </w:t>
      </w:r>
      <w:r>
        <w:rPr>
          <w:rFonts w:cs="Arial"/>
          <w:color w:val="191614"/>
          <w:sz w:val="20"/>
          <w:szCs w:val="20"/>
          <w:shd w:val="clear" w:color="auto" w:fill="FFFFFF"/>
        </w:rPr>
        <w:t>28 september 2023</w:t>
      </w:r>
    </w:p>
    <w:p w:rsidR="003506E2" w:rsidRDefault="003506E2" w:rsidP="003506E2">
      <w:pPr>
        <w:pStyle w:val="Default"/>
        <w:spacing w:line="276" w:lineRule="auto"/>
        <w:ind w:right="-511"/>
        <w:rPr>
          <w:rFonts w:cs="Arial"/>
          <w:b/>
          <w:color w:val="191614"/>
          <w:shd w:val="clear" w:color="auto" w:fill="FFFFFF"/>
        </w:rPr>
      </w:pPr>
    </w:p>
    <w:p w:rsidR="003506E2" w:rsidRPr="001545C1" w:rsidRDefault="003506E2" w:rsidP="003506E2">
      <w:pPr>
        <w:pStyle w:val="Default"/>
        <w:spacing w:line="276" w:lineRule="auto"/>
        <w:ind w:right="-511"/>
        <w:rPr>
          <w:rFonts w:cs="Arial"/>
          <w:b/>
          <w:color w:val="191614"/>
          <w:sz w:val="20"/>
          <w:szCs w:val="20"/>
          <w:shd w:val="clear" w:color="auto" w:fill="FFFFFF"/>
        </w:rPr>
      </w:pPr>
      <w:r w:rsidRPr="001545C1">
        <w:rPr>
          <w:rFonts w:cs="Arial"/>
          <w:b/>
          <w:color w:val="191614"/>
          <w:sz w:val="20"/>
          <w:szCs w:val="20"/>
          <w:shd w:val="clear" w:color="auto" w:fill="FFFFFF"/>
        </w:rPr>
        <w:t xml:space="preserve">Bedrijfsnaam en –adres: </w:t>
      </w:r>
    </w:p>
    <w:p w:rsidR="003506E2" w:rsidRPr="009C6202" w:rsidRDefault="003506E2" w:rsidP="003506E2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9C6202">
        <w:rPr>
          <w:rFonts w:cs="Arial"/>
          <w:color w:val="191614"/>
          <w:shd w:val="clear" w:color="auto" w:fill="FFFFFF"/>
        </w:rPr>
        <w:t>……………………</w:t>
      </w:r>
    </w:p>
    <w:p w:rsidR="003506E2" w:rsidRPr="009C6202" w:rsidRDefault="003506E2" w:rsidP="003506E2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9C6202">
        <w:rPr>
          <w:rFonts w:cs="Arial"/>
          <w:color w:val="191614"/>
          <w:shd w:val="clear" w:color="auto" w:fill="FFFFFF"/>
        </w:rPr>
        <w:t>……………………</w:t>
      </w:r>
    </w:p>
    <w:p w:rsidR="003506E2" w:rsidRPr="009C6202" w:rsidRDefault="003506E2" w:rsidP="003506E2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9C6202">
        <w:rPr>
          <w:rFonts w:cs="Arial"/>
          <w:color w:val="191614"/>
          <w:shd w:val="clear" w:color="auto" w:fill="FFFFFF"/>
        </w:rPr>
        <w:t>……………………</w:t>
      </w:r>
    </w:p>
    <w:p w:rsidR="003506E2" w:rsidRDefault="003506E2" w:rsidP="003506E2">
      <w:pPr>
        <w:pStyle w:val="Default"/>
        <w:spacing w:line="276" w:lineRule="auto"/>
        <w:ind w:right="-511"/>
        <w:rPr>
          <w:rFonts w:cs="Arial"/>
          <w:b/>
          <w:color w:val="191614"/>
          <w:shd w:val="clear" w:color="auto" w:fill="FFFFFF"/>
        </w:rPr>
      </w:pPr>
    </w:p>
    <w:p w:rsidR="009C6202" w:rsidRPr="001545C1" w:rsidRDefault="009C6202" w:rsidP="003506E2">
      <w:pPr>
        <w:pStyle w:val="Default"/>
        <w:spacing w:line="276" w:lineRule="auto"/>
        <w:ind w:right="-511"/>
        <w:rPr>
          <w:rFonts w:cs="Arial"/>
          <w:b/>
          <w:color w:val="191614"/>
          <w:sz w:val="20"/>
          <w:szCs w:val="20"/>
          <w:shd w:val="clear" w:color="auto" w:fill="FFFFFF"/>
        </w:rPr>
      </w:pPr>
      <w:r w:rsidRPr="001545C1">
        <w:rPr>
          <w:rFonts w:cs="Arial"/>
          <w:b/>
          <w:color w:val="191614"/>
          <w:sz w:val="20"/>
          <w:szCs w:val="20"/>
          <w:shd w:val="clear" w:color="auto" w:fill="FFFFFF"/>
        </w:rPr>
        <w:t xml:space="preserve">Contactpersoon – naam, email en telefoonnummer: </w:t>
      </w:r>
    </w:p>
    <w:p w:rsidR="009C6202" w:rsidRPr="009C6202" w:rsidRDefault="009C6202" w:rsidP="009C6202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9C6202">
        <w:rPr>
          <w:rFonts w:cs="Arial"/>
          <w:color w:val="191614"/>
          <w:shd w:val="clear" w:color="auto" w:fill="FFFFFF"/>
        </w:rPr>
        <w:t>……………………</w:t>
      </w:r>
    </w:p>
    <w:p w:rsidR="009C6202" w:rsidRPr="009C6202" w:rsidRDefault="009C6202" w:rsidP="009C6202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9C6202">
        <w:rPr>
          <w:rFonts w:cs="Arial"/>
          <w:color w:val="191614"/>
          <w:shd w:val="clear" w:color="auto" w:fill="FFFFFF"/>
        </w:rPr>
        <w:t>……………………</w:t>
      </w:r>
    </w:p>
    <w:p w:rsidR="009C6202" w:rsidRPr="009C6202" w:rsidRDefault="009C6202" w:rsidP="009C6202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9C6202">
        <w:rPr>
          <w:rFonts w:cs="Arial"/>
          <w:color w:val="191614"/>
          <w:shd w:val="clear" w:color="auto" w:fill="FFFFFF"/>
        </w:rPr>
        <w:t>……………………</w:t>
      </w:r>
    </w:p>
    <w:p w:rsidR="003506E2" w:rsidRPr="009C6202" w:rsidRDefault="003506E2" w:rsidP="003506E2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</w:p>
    <w:p w:rsidR="003506E2" w:rsidRPr="009C6202" w:rsidRDefault="003506E2" w:rsidP="003506E2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9C6202">
        <w:rPr>
          <w:rFonts w:cs="Arial"/>
          <w:color w:val="191614"/>
          <w:shd w:val="clear" w:color="auto" w:fill="FFFFFF"/>
        </w:rPr>
        <w:t xml:space="preserve">Graag uw antwoorden, beknopt, onder elke vraag. </w:t>
      </w:r>
    </w:p>
    <w:p w:rsidR="003506E2" w:rsidRPr="009C6202" w:rsidRDefault="003506E2" w:rsidP="003506E2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</w:p>
    <w:p w:rsidR="003506E2" w:rsidRPr="009C6202" w:rsidRDefault="003506E2" w:rsidP="003506E2">
      <w:pPr>
        <w:pStyle w:val="Default"/>
        <w:numPr>
          <w:ilvl w:val="0"/>
          <w:numId w:val="32"/>
        </w:numPr>
        <w:spacing w:line="276" w:lineRule="auto"/>
        <w:ind w:right="-511"/>
        <w:rPr>
          <w:sz w:val="20"/>
          <w:szCs w:val="20"/>
        </w:rPr>
      </w:pPr>
      <w:r w:rsidRPr="009C6202">
        <w:rPr>
          <w:sz w:val="20"/>
          <w:szCs w:val="20"/>
        </w:rPr>
        <w:t>Factsheet van uw bedrijf - Graag als bijlage toevoegen.</w:t>
      </w:r>
    </w:p>
    <w:p w:rsidR="003506E2" w:rsidRPr="009C6202" w:rsidRDefault="003506E2" w:rsidP="003506E2">
      <w:pPr>
        <w:pStyle w:val="Default"/>
        <w:spacing w:line="276" w:lineRule="auto"/>
        <w:ind w:left="720" w:right="-511"/>
        <w:rPr>
          <w:sz w:val="20"/>
          <w:szCs w:val="20"/>
        </w:rPr>
      </w:pPr>
    </w:p>
    <w:p w:rsidR="003506E2" w:rsidRPr="009C6202" w:rsidRDefault="003506E2" w:rsidP="003506E2">
      <w:pPr>
        <w:pStyle w:val="Default"/>
        <w:numPr>
          <w:ilvl w:val="0"/>
          <w:numId w:val="32"/>
        </w:numPr>
        <w:spacing w:line="276" w:lineRule="auto"/>
        <w:ind w:right="-511"/>
        <w:rPr>
          <w:sz w:val="20"/>
          <w:szCs w:val="20"/>
        </w:rPr>
      </w:pPr>
      <w:r w:rsidRPr="009C6202">
        <w:rPr>
          <w:sz w:val="20"/>
          <w:szCs w:val="20"/>
        </w:rPr>
        <w:t>Beschrijving van ervaring duurzame energieparken en RES/Rijk/overheid.</w:t>
      </w:r>
    </w:p>
    <w:p w:rsidR="003506E2" w:rsidRPr="009C6202" w:rsidRDefault="003506E2" w:rsidP="003506E2">
      <w:pPr>
        <w:pStyle w:val="Default"/>
        <w:spacing w:line="276" w:lineRule="auto"/>
        <w:ind w:right="-511"/>
        <w:rPr>
          <w:sz w:val="20"/>
          <w:szCs w:val="20"/>
        </w:rPr>
      </w:pPr>
    </w:p>
    <w:p w:rsidR="003506E2" w:rsidRPr="009C6202" w:rsidRDefault="003506E2" w:rsidP="003506E2">
      <w:pPr>
        <w:pStyle w:val="Default"/>
        <w:numPr>
          <w:ilvl w:val="0"/>
          <w:numId w:val="32"/>
        </w:numPr>
        <w:spacing w:line="276" w:lineRule="auto"/>
        <w:ind w:right="-511"/>
        <w:rPr>
          <w:sz w:val="20"/>
          <w:szCs w:val="20"/>
        </w:rPr>
      </w:pPr>
      <w:bookmarkStart w:id="0" w:name="_GoBack"/>
      <w:bookmarkEnd w:id="0"/>
      <w:r w:rsidRPr="009C6202">
        <w:rPr>
          <w:sz w:val="20"/>
          <w:szCs w:val="20"/>
        </w:rPr>
        <w:t>Welke informatie van het Programma OER heeft u gemist?</w:t>
      </w:r>
    </w:p>
    <w:p w:rsidR="003506E2" w:rsidRPr="009C6202" w:rsidRDefault="003506E2" w:rsidP="003506E2">
      <w:pPr>
        <w:pStyle w:val="Default"/>
        <w:spacing w:line="276" w:lineRule="auto"/>
        <w:ind w:left="720" w:right="-511"/>
        <w:rPr>
          <w:sz w:val="20"/>
          <w:szCs w:val="20"/>
        </w:rPr>
      </w:pPr>
    </w:p>
    <w:p w:rsidR="003506E2" w:rsidRPr="009C6202" w:rsidRDefault="003506E2" w:rsidP="003506E2">
      <w:pPr>
        <w:pStyle w:val="Default"/>
        <w:numPr>
          <w:ilvl w:val="0"/>
          <w:numId w:val="32"/>
        </w:numPr>
        <w:spacing w:line="276" w:lineRule="auto"/>
        <w:ind w:right="-511"/>
        <w:rPr>
          <w:sz w:val="20"/>
          <w:szCs w:val="20"/>
        </w:rPr>
      </w:pPr>
      <w:r w:rsidRPr="009C6202">
        <w:rPr>
          <w:sz w:val="20"/>
          <w:szCs w:val="20"/>
        </w:rPr>
        <w:t xml:space="preserve">Welke vragen aan de markt miste u die u wel had verwacht? </w:t>
      </w:r>
    </w:p>
    <w:p w:rsidR="003506E2" w:rsidRPr="009C6202" w:rsidRDefault="003506E2" w:rsidP="003506E2">
      <w:pPr>
        <w:pStyle w:val="Default"/>
        <w:spacing w:line="276" w:lineRule="auto"/>
        <w:ind w:left="720" w:right="-511"/>
        <w:rPr>
          <w:sz w:val="20"/>
          <w:szCs w:val="20"/>
        </w:rPr>
      </w:pPr>
    </w:p>
    <w:p w:rsidR="003506E2" w:rsidRPr="009C6202" w:rsidRDefault="003506E2" w:rsidP="003506E2">
      <w:pPr>
        <w:pStyle w:val="Default"/>
        <w:numPr>
          <w:ilvl w:val="0"/>
          <w:numId w:val="32"/>
        </w:numPr>
        <w:spacing w:line="276" w:lineRule="auto"/>
        <w:ind w:right="-511"/>
        <w:rPr>
          <w:sz w:val="20"/>
          <w:szCs w:val="20"/>
        </w:rPr>
      </w:pPr>
      <w:r w:rsidRPr="009C6202">
        <w:rPr>
          <w:sz w:val="20"/>
          <w:szCs w:val="20"/>
        </w:rPr>
        <w:t xml:space="preserve">Welke risico’s en kansen ziet u de komende jaren voor de uitvraag van landschappelijke inpassing voor duurzame energieprojecten? </w:t>
      </w:r>
    </w:p>
    <w:p w:rsidR="003506E2" w:rsidRPr="009C6202" w:rsidRDefault="003506E2" w:rsidP="003506E2">
      <w:pPr>
        <w:pStyle w:val="Default"/>
        <w:spacing w:line="276" w:lineRule="auto"/>
        <w:ind w:left="720" w:right="-511"/>
        <w:rPr>
          <w:sz w:val="20"/>
          <w:szCs w:val="20"/>
        </w:rPr>
      </w:pPr>
    </w:p>
    <w:p w:rsidR="003506E2" w:rsidRPr="009C6202" w:rsidRDefault="003506E2" w:rsidP="003506E2">
      <w:pPr>
        <w:pStyle w:val="Default"/>
        <w:numPr>
          <w:ilvl w:val="0"/>
          <w:numId w:val="32"/>
        </w:numPr>
        <w:spacing w:line="276" w:lineRule="auto"/>
        <w:ind w:right="-511"/>
        <w:rPr>
          <w:sz w:val="20"/>
          <w:szCs w:val="20"/>
        </w:rPr>
      </w:pPr>
      <w:r w:rsidRPr="009C6202">
        <w:rPr>
          <w:sz w:val="20"/>
          <w:szCs w:val="20"/>
        </w:rPr>
        <w:t xml:space="preserve">Wat vindt u dat de Opdrachtgever moet doen om de samenwerking voor de uitvragen ten behoeve van landschappelijke inpassing OER te laten slagen? </w:t>
      </w:r>
    </w:p>
    <w:p w:rsidR="003506E2" w:rsidRPr="009C6202" w:rsidRDefault="003506E2" w:rsidP="003506E2">
      <w:pPr>
        <w:pStyle w:val="Default"/>
        <w:spacing w:line="276" w:lineRule="auto"/>
        <w:ind w:left="720" w:right="-511"/>
        <w:rPr>
          <w:sz w:val="20"/>
          <w:szCs w:val="20"/>
        </w:rPr>
      </w:pPr>
    </w:p>
    <w:p w:rsidR="003506E2" w:rsidRPr="009C6202" w:rsidRDefault="003506E2" w:rsidP="003506E2">
      <w:pPr>
        <w:pStyle w:val="Default"/>
        <w:numPr>
          <w:ilvl w:val="0"/>
          <w:numId w:val="32"/>
        </w:numPr>
        <w:spacing w:line="276" w:lineRule="auto"/>
        <w:ind w:right="-511"/>
        <w:rPr>
          <w:sz w:val="20"/>
          <w:szCs w:val="20"/>
        </w:rPr>
      </w:pPr>
      <w:r w:rsidRPr="009C6202">
        <w:rPr>
          <w:sz w:val="20"/>
          <w:szCs w:val="20"/>
        </w:rPr>
        <w:t xml:space="preserve">Zou u zich gaan inschrijven voor een aanbesteding van landschappelijke inpassing OER? Zo nee, wat is hiervan de reden? </w:t>
      </w:r>
    </w:p>
    <w:p w:rsidR="003506E2" w:rsidRPr="009C6202" w:rsidRDefault="003506E2" w:rsidP="003506E2">
      <w:pPr>
        <w:pStyle w:val="Default"/>
        <w:spacing w:line="276" w:lineRule="auto"/>
        <w:ind w:left="720" w:right="-511"/>
        <w:rPr>
          <w:sz w:val="20"/>
          <w:szCs w:val="20"/>
        </w:rPr>
      </w:pPr>
    </w:p>
    <w:p w:rsidR="003506E2" w:rsidRPr="009C6202" w:rsidRDefault="003506E2" w:rsidP="003506E2">
      <w:pPr>
        <w:pStyle w:val="Default"/>
        <w:numPr>
          <w:ilvl w:val="0"/>
          <w:numId w:val="32"/>
        </w:numPr>
        <w:spacing w:line="276" w:lineRule="auto"/>
        <w:ind w:right="-511"/>
        <w:rPr>
          <w:sz w:val="20"/>
          <w:szCs w:val="20"/>
        </w:rPr>
      </w:pPr>
      <w:r w:rsidRPr="009C6202">
        <w:rPr>
          <w:sz w:val="20"/>
          <w:szCs w:val="20"/>
        </w:rPr>
        <w:t xml:space="preserve">Ervaart u bepaalde beperkingen/belemmeringen om mee te kunnen doen aan een aanbesteding? Zo ja, welke beperkingen/belemmeringen? </w:t>
      </w:r>
    </w:p>
    <w:p w:rsidR="003506E2" w:rsidRPr="009C6202" w:rsidRDefault="003506E2" w:rsidP="003506E2">
      <w:pPr>
        <w:pStyle w:val="Default"/>
        <w:spacing w:line="276" w:lineRule="auto"/>
        <w:ind w:left="720" w:right="-511"/>
        <w:rPr>
          <w:sz w:val="20"/>
          <w:szCs w:val="20"/>
        </w:rPr>
      </w:pPr>
    </w:p>
    <w:p w:rsidR="003506E2" w:rsidRPr="009C6202" w:rsidRDefault="003506E2" w:rsidP="003506E2">
      <w:pPr>
        <w:pStyle w:val="Default"/>
        <w:numPr>
          <w:ilvl w:val="0"/>
          <w:numId w:val="32"/>
        </w:numPr>
        <w:spacing w:line="276" w:lineRule="auto"/>
        <w:ind w:right="-511"/>
        <w:rPr>
          <w:bCs/>
          <w:color w:val="auto"/>
          <w:sz w:val="20"/>
          <w:szCs w:val="20"/>
        </w:rPr>
      </w:pPr>
      <w:r w:rsidRPr="009C6202">
        <w:rPr>
          <w:sz w:val="20"/>
          <w:szCs w:val="20"/>
        </w:rPr>
        <w:t xml:space="preserve">Heeft u nog punten ter aandacht die u mee wilt geven voor een eventuele aanbesteding? </w:t>
      </w:r>
    </w:p>
    <w:p w:rsidR="003F5EB0" w:rsidRPr="009C6202" w:rsidRDefault="003F5EB0" w:rsidP="003F5EB0">
      <w:pPr>
        <w:rPr>
          <w:rFonts w:ascii="Verdana" w:hAnsi="Verdana"/>
        </w:rPr>
      </w:pPr>
    </w:p>
    <w:sectPr w:rsidR="003F5EB0" w:rsidRPr="009C6202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6E2" w:rsidRDefault="003506E2" w:rsidP="0088501B">
      <w:r>
        <w:separator/>
      </w:r>
    </w:p>
  </w:endnote>
  <w:endnote w:type="continuationSeparator" w:id="0">
    <w:p w:rsidR="003506E2" w:rsidRDefault="003506E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6E2" w:rsidRDefault="003506E2" w:rsidP="0088501B">
      <w:r>
        <w:separator/>
      </w:r>
    </w:p>
  </w:footnote>
  <w:footnote w:type="continuationSeparator" w:id="0">
    <w:p w:rsidR="003506E2" w:rsidRDefault="003506E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0AD1DCF"/>
    <w:multiLevelType w:val="hybridMultilevel"/>
    <w:tmpl w:val="452899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4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6E2"/>
    <w:rsid w:val="00043163"/>
    <w:rsid w:val="00056D70"/>
    <w:rsid w:val="000B3F94"/>
    <w:rsid w:val="000E1F3B"/>
    <w:rsid w:val="001545C1"/>
    <w:rsid w:val="00173156"/>
    <w:rsid w:val="001D6F03"/>
    <w:rsid w:val="002A6578"/>
    <w:rsid w:val="002B1092"/>
    <w:rsid w:val="002E0FD2"/>
    <w:rsid w:val="003506E2"/>
    <w:rsid w:val="0038549E"/>
    <w:rsid w:val="003C4BF2"/>
    <w:rsid w:val="003D51FB"/>
    <w:rsid w:val="003F5EB0"/>
    <w:rsid w:val="003F6EDB"/>
    <w:rsid w:val="0040142D"/>
    <w:rsid w:val="0040571B"/>
    <w:rsid w:val="00450447"/>
    <w:rsid w:val="0046482C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9C6202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2B0C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35ABCE9-DBDE-439C-9DB3-9A77374B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Default">
    <w:name w:val="Default"/>
    <w:rsid w:val="003506E2"/>
    <w:pPr>
      <w:autoSpaceDE w:val="0"/>
      <w:autoSpaceDN w:val="0"/>
      <w:adjustRightInd w:val="0"/>
    </w:pPr>
    <w:rPr>
      <w:rFonts w:ascii="Verdana" w:eastAsia="DejaVu Sans" w:hAnsi="Verdana" w:cs="Verdana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Habben Jansen, Anne (WVL)</dc:creator>
  <cp:keywords/>
  <dc:description/>
  <cp:lastModifiedBy>Habben Jansen, Anne (WVL)</cp:lastModifiedBy>
  <cp:revision>4</cp:revision>
  <dcterms:created xsi:type="dcterms:W3CDTF">2023-07-19T12:13:00Z</dcterms:created>
  <dcterms:modified xsi:type="dcterms:W3CDTF">2023-07-20T09:08:00Z</dcterms:modified>
</cp:coreProperties>
</file>