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5ED06" w14:textId="0182D3CB" w:rsidR="000B47F1" w:rsidRDefault="007025D6" w:rsidP="00807E63">
      <w:pPr>
        <w:pStyle w:val="Geenafstand"/>
        <w:rPr>
          <w:rFonts w:ascii="Arial" w:hAnsi="Arial" w:cs="Arial"/>
          <w:sz w:val="24"/>
          <w:szCs w:val="24"/>
        </w:rPr>
      </w:pPr>
      <w:r w:rsidRPr="007025D6">
        <w:rPr>
          <w:rFonts w:ascii="Arial" w:hAnsi="Arial" w:cs="Arial"/>
          <w:sz w:val="24"/>
          <w:szCs w:val="24"/>
        </w:rPr>
        <w:t xml:space="preserve">Bijlage </w:t>
      </w:r>
      <w:r w:rsidR="009414B0">
        <w:rPr>
          <w:rFonts w:ascii="Arial" w:hAnsi="Arial" w:cs="Arial"/>
          <w:sz w:val="24"/>
          <w:szCs w:val="24"/>
        </w:rPr>
        <w:t>11</w:t>
      </w:r>
      <w:r w:rsidRPr="007025D6">
        <w:rPr>
          <w:rFonts w:ascii="Arial" w:hAnsi="Arial" w:cs="Arial"/>
          <w:sz w:val="24"/>
          <w:szCs w:val="24"/>
        </w:rPr>
        <w:t xml:space="preserve"> - behorende bij de Europese aanbesteding </w:t>
      </w:r>
      <w:r w:rsidR="00807E63">
        <w:rPr>
          <w:rFonts w:ascii="Arial" w:hAnsi="Arial" w:cs="Arial"/>
          <w:sz w:val="24"/>
          <w:szCs w:val="24"/>
        </w:rPr>
        <w:t>Seminars voor leidinggevenden met kenmerk IUC22-646</w:t>
      </w: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C556DF">
        <w:rPr>
          <w:rFonts w:ascii="Arial" w:hAnsi="Arial" w:cs="Arial"/>
          <w:i/>
          <w:sz w:val="24"/>
          <w:szCs w:val="24"/>
        </w:rPr>
        <w:t>Verklaring</w:t>
      </w:r>
      <w:r w:rsidR="00792DCD" w:rsidRPr="00C556DF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proofErr w:type="spellStart"/>
      <w:r w:rsidRPr="009A03E5">
        <w:rPr>
          <w:rFonts w:ascii="Arial" w:hAnsi="Arial" w:cs="Arial"/>
        </w:rPr>
        <w:t>verkla</w:t>
      </w:r>
      <w:proofErr w:type="spellEnd"/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 xml:space="preserve">naar eer en geweten dat er geen sprake is van Russische betrokkenheid bij de uitvoering van deze overeenkomst die de drempels van artikel 5 </w:t>
      </w:r>
      <w:proofErr w:type="spellStart"/>
      <w:r w:rsidRPr="00415837">
        <w:rPr>
          <w:rFonts w:ascii="Arial" w:hAnsi="Arial" w:cs="Arial"/>
          <w:color w:val="343434"/>
        </w:rPr>
        <w:t>duodecies</w:t>
      </w:r>
      <w:proofErr w:type="spellEnd"/>
      <w:r w:rsidRPr="00415837">
        <w:rPr>
          <w:rFonts w:ascii="Arial" w:hAnsi="Arial"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</w:t>
      </w:r>
      <w:proofErr w:type="spellStart"/>
      <w:r w:rsidRPr="00500A7C">
        <w:rPr>
          <w:rFonts w:ascii="Arial" w:hAnsi="Arial" w:cs="Arial"/>
        </w:rPr>
        <w:t>verkla</w:t>
      </w:r>
      <w:proofErr w:type="spellEnd"/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Tenslotte</w:t>
      </w:r>
      <w:r w:rsidR="00792DCD" w:rsidRPr="00CC6D11">
        <w:rPr>
          <w:rFonts w:ascii="Arial" w:hAnsi="Arial" w:cs="Arial"/>
        </w:rPr>
        <w:t xml:space="preserve"> </w:t>
      </w:r>
      <w:proofErr w:type="spellStart"/>
      <w:r w:rsidR="00B24BC5" w:rsidRPr="00CC6D11">
        <w:rPr>
          <w:rFonts w:ascii="Arial" w:hAnsi="Arial" w:cs="Arial"/>
        </w:rPr>
        <w:t>verkla</w:t>
      </w:r>
      <w:proofErr w:type="spellEnd"/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27512">
    <w:abstractNumId w:val="2"/>
  </w:num>
  <w:num w:numId="2" w16cid:durableId="1588341390">
    <w:abstractNumId w:val="1"/>
  </w:num>
  <w:num w:numId="3" w16cid:durableId="1269043783">
    <w:abstractNumId w:val="0"/>
  </w:num>
  <w:num w:numId="4" w16cid:durableId="14698586">
    <w:abstractNumId w:val="1"/>
  </w:num>
  <w:num w:numId="5" w16cid:durableId="1742412567">
    <w:abstractNumId w:val="3"/>
  </w:num>
  <w:num w:numId="6" w16cid:durableId="648244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550B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025D6"/>
    <w:rsid w:val="00712DE1"/>
    <w:rsid w:val="00722D95"/>
    <w:rsid w:val="00724941"/>
    <w:rsid w:val="0078791F"/>
    <w:rsid w:val="0079225A"/>
    <w:rsid w:val="00792DCD"/>
    <w:rsid w:val="007A6D08"/>
    <w:rsid w:val="00807E63"/>
    <w:rsid w:val="00821A0E"/>
    <w:rsid w:val="00826D66"/>
    <w:rsid w:val="00836FD3"/>
    <w:rsid w:val="008575FE"/>
    <w:rsid w:val="008737EC"/>
    <w:rsid w:val="008C32E4"/>
    <w:rsid w:val="008C3C37"/>
    <w:rsid w:val="00917CA0"/>
    <w:rsid w:val="009414B0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556DF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13798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676C1-5ADC-4E34-96C4-9970DFB5E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Dzenaida D. Husaric</cp:lastModifiedBy>
  <cp:revision>9</cp:revision>
  <cp:lastPrinted>2022-08-08T14:44:00Z</cp:lastPrinted>
  <dcterms:created xsi:type="dcterms:W3CDTF">2022-09-30T09:54:00Z</dcterms:created>
  <dcterms:modified xsi:type="dcterms:W3CDTF">2023-02-22T09:08:00Z</dcterms:modified>
</cp:coreProperties>
</file>