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E7A" w:rsidRPr="000654B5" w:rsidRDefault="00A31E7A" w:rsidP="00A31E7A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496111701"/>
      <w:bookmarkStart w:id="1" w:name="_Toc140051209"/>
      <w:bookmarkStart w:id="2" w:name="bwBijlageE_OP_NO"/>
      <w:r>
        <w:rPr>
          <w:color w:val="000000"/>
        </w:rPr>
        <w:t>Bijlage D</w:t>
      </w:r>
      <w:r>
        <w:rPr>
          <w:color w:val="000000"/>
        </w:rPr>
        <w:tab/>
      </w:r>
      <w:r>
        <w:rPr>
          <w:color w:val="000000"/>
        </w:rPr>
        <w:tab/>
        <w:t>G</w:t>
      </w:r>
      <w:r w:rsidRPr="000654B5">
        <w:rPr>
          <w:color w:val="000000"/>
        </w:rPr>
        <w:t>egevens omtrent technische bekwaamheid</w:t>
      </w:r>
      <w:bookmarkEnd w:id="0"/>
      <w:bookmarkEnd w:id="1"/>
    </w:p>
    <w:p w:rsidR="00A31E7A" w:rsidRPr="000654B5" w:rsidRDefault="00A31E7A" w:rsidP="00A31E7A">
      <w:pPr>
        <w:spacing w:line="240" w:lineRule="auto"/>
        <w:rPr>
          <w:rFonts w:cs="RijksoverheidSansText-Regular"/>
          <w:color w:val="000000"/>
          <w:szCs w:val="18"/>
        </w:rPr>
      </w:pPr>
      <w:bookmarkStart w:id="3" w:name="bwAP_OP_NO_aan_tekst1"/>
      <w:bookmarkEnd w:id="2"/>
      <w:r w:rsidRPr="000654B5">
        <w:rPr>
          <w:color w:val="000000"/>
        </w:rPr>
        <w:t>De ondernemer(s) geeft(geven) in onderstaande tabel aan met welke referentieopdracht(en) wordt voldaan aan de geschiktheidseisen</w:t>
      </w:r>
      <w:bookmarkStart w:id="4" w:name="_GoBack"/>
      <w:bookmarkEnd w:id="4"/>
      <w:r w:rsidRPr="000654B5">
        <w:rPr>
          <w:rFonts w:cs="RijksoverheidSansText-Regular"/>
          <w:color w:val="000000"/>
          <w:szCs w:val="18"/>
        </w:rPr>
        <w:t>.</w:t>
      </w:r>
    </w:p>
    <w:p w:rsidR="00A31E7A" w:rsidRPr="000654B5" w:rsidRDefault="00A31E7A" w:rsidP="00A31E7A">
      <w:pPr>
        <w:spacing w:line="260" w:lineRule="atLeast"/>
        <w:rPr>
          <w:rFonts w:cs="Verdana"/>
          <w:color w:val="000000"/>
          <w:szCs w:val="18"/>
        </w:rPr>
      </w:pPr>
    </w:p>
    <w:p w:rsidR="00A31E7A" w:rsidRPr="000654B5" w:rsidRDefault="00A31E7A" w:rsidP="00A31E7A">
      <w:pPr>
        <w:spacing w:line="260" w:lineRule="atLeast"/>
        <w:rPr>
          <w:rStyle w:val="Verborgentekst"/>
        </w:rPr>
      </w:pPr>
      <w:bookmarkStart w:id="5" w:name="bwAP_OP_NO_aan_HT"/>
      <w:bookmarkEnd w:id="3"/>
      <w:r w:rsidRPr="000654B5">
        <w:rPr>
          <w:rStyle w:val="Verborgentekst"/>
        </w:rPr>
        <w:t xml:space="preserve">In onderstaande tabel dient projectspecifiek exact de verwijzing naar de geschiktheidseisen </w:t>
      </w:r>
      <w:bookmarkStart w:id="6" w:name="bwAP_NO_aan_HT"/>
      <w:r w:rsidRPr="000654B5">
        <w:rPr>
          <w:rStyle w:val="Verborgentekst"/>
        </w:rPr>
        <w:t>en/of selectiecriteria</w:t>
      </w:r>
      <w:bookmarkEnd w:id="6"/>
      <w:r w:rsidRPr="000654B5">
        <w:rPr>
          <w:rStyle w:val="Verborgentekst"/>
        </w:rPr>
        <w:t xml:space="preserve"> te worden vermeld.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20"/>
        <w:gridCol w:w="21"/>
        <w:gridCol w:w="3011"/>
      </w:tblGrid>
      <w:tr w:rsidR="00A31E7A" w:rsidRPr="000654B5" w:rsidTr="00A31E7A">
        <w:tc>
          <w:tcPr>
            <w:tcW w:w="4332" w:type="dxa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7" w:name="bwAP_OP_NO_aan_tekst2"/>
            <w:bookmarkEnd w:id="5"/>
            <w:r w:rsidRPr="000654B5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8" w:name="bwAP_OP_NO_GGO_uit"/>
            <w:r w:rsidRPr="000654B5">
              <w:rPr>
                <w:rFonts w:cs="Verdana"/>
                <w:b/>
                <w:color w:val="000000"/>
                <w:szCs w:val="18"/>
              </w:rPr>
              <w:t xml:space="preserve"> </w:t>
            </w:r>
            <w:bookmarkEnd w:id="8"/>
          </w:p>
          <w:p w:rsidR="00A31E7A" w:rsidRPr="000654B5" w:rsidRDefault="00A31E7A" w:rsidP="00A31E7A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9" w:name="bwAP_OP_NO_HT_aan3"/>
            <w:r w:rsidRPr="000654B5">
              <w:rPr>
                <w:rStyle w:val="Verborgentekst"/>
              </w:rPr>
              <w:t>Alleen verwijzing om inconsistenties in eisen of criteria te voorkomen</w:t>
            </w:r>
            <w:bookmarkEnd w:id="9"/>
          </w:p>
        </w:tc>
        <w:tc>
          <w:tcPr>
            <w:tcW w:w="3052" w:type="dxa"/>
            <w:gridSpan w:val="3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0654B5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0654B5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0654B5">
              <w:rPr>
                <w:rFonts w:cs="Verdana"/>
                <w:b/>
                <w:color w:val="000000"/>
                <w:szCs w:val="18"/>
              </w:rPr>
              <w:t>:</w:t>
            </w:r>
          </w:p>
          <w:p w:rsidR="00633DA3" w:rsidRDefault="00633DA3" w:rsidP="00633DA3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>
              <w:rPr>
                <w:rFonts w:cs="Verdana"/>
                <w:b/>
                <w:color w:val="000000"/>
                <w:szCs w:val="18"/>
              </w:rPr>
              <w:t>Door de ondernemer(s)</w:t>
            </w:r>
          </w:p>
          <w:p w:rsidR="00A31E7A" w:rsidRPr="000654B5" w:rsidRDefault="00A31E7A" w:rsidP="00633DA3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b/>
                <w:color w:val="000000"/>
                <w:szCs w:val="18"/>
              </w:rPr>
              <w:t>in te vullen</w:t>
            </w:r>
          </w:p>
        </w:tc>
      </w:tr>
      <w:tr w:rsidR="00A31E7A" w:rsidRPr="000654B5" w:rsidTr="00A31E7A">
        <w:trPr>
          <w:hidden w:val="0"/>
        </w:trPr>
        <w:tc>
          <w:tcPr>
            <w:tcW w:w="4332" w:type="dxa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10" w:name="bwAP_OP_NO_aan9"/>
            <w:bookmarkEnd w:id="7"/>
          </w:p>
          <w:p w:rsidR="00A31E7A" w:rsidRPr="000654B5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654B5">
              <w:rPr>
                <w:rStyle w:val="Verborgentekst"/>
                <w:color w:val="000000"/>
                <w:szCs w:val="18"/>
              </w:rPr>
              <w:t>Geschiktheidseis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654B5">
              <w:rPr>
                <w:rStyle w:val="Verborgentekst"/>
                <w:color w:val="000000"/>
                <w:szCs w:val="18"/>
              </w:rPr>
              <w:t>Per geschiktheidseis maximaal 1 referentie</w:t>
            </w:r>
            <w:r w:rsidRPr="000654B5">
              <w:rPr>
                <w:rStyle w:val="Verborgentekst"/>
                <w:color w:val="000000"/>
                <w:szCs w:val="18"/>
              </w:rPr>
              <w:softHyphen/>
              <w:t>opdracht</w:t>
            </w:r>
          </w:p>
          <w:p w:rsidR="00A31E7A" w:rsidRPr="000654B5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A31E7A" w:rsidRPr="001B3750" w:rsidTr="00A31E7A">
        <w:trPr>
          <w:hidden/>
        </w:trPr>
        <w:tc>
          <w:tcPr>
            <w:tcW w:w="4332" w:type="dxa"/>
            <w:shd w:val="clear" w:color="auto" w:fill="auto"/>
          </w:tcPr>
          <w:p w:rsidR="00A31E7A" w:rsidRPr="001B3750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1B3750">
              <w:rPr>
                <w:rStyle w:val="Verborgentekst"/>
                <w:color w:val="000000"/>
                <w:szCs w:val="18"/>
              </w:rPr>
              <w:t>Paragraaf 3.2 lid 3.a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A31E7A" w:rsidRPr="001B3750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1B3750">
              <w:rPr>
                <w:rStyle w:val="Verborgentekst"/>
                <w:color w:val="000000"/>
                <w:szCs w:val="18"/>
              </w:rPr>
              <w:t>…</w:t>
            </w:r>
          </w:p>
        </w:tc>
      </w:tr>
      <w:tr w:rsidR="00A31E7A" w:rsidRPr="000654B5" w:rsidTr="00A31E7A">
        <w:trPr>
          <w:hidden/>
        </w:trPr>
        <w:tc>
          <w:tcPr>
            <w:tcW w:w="4332" w:type="dxa"/>
            <w:shd w:val="clear" w:color="auto" w:fill="auto"/>
          </w:tcPr>
          <w:p w:rsidR="00A31E7A" w:rsidRPr="001B3750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1B3750">
              <w:rPr>
                <w:rStyle w:val="Verborgentekst"/>
                <w:color w:val="000000"/>
                <w:szCs w:val="18"/>
              </w:rPr>
              <w:t>Paragraaf 3.2 lid 3.b</w:t>
            </w:r>
          </w:p>
        </w:tc>
        <w:tc>
          <w:tcPr>
            <w:tcW w:w="3052" w:type="dxa"/>
            <w:gridSpan w:val="3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1B3750">
              <w:rPr>
                <w:rStyle w:val="Verborgentekst"/>
                <w:color w:val="000000"/>
                <w:szCs w:val="18"/>
              </w:rPr>
              <w:t>…</w:t>
            </w:r>
          </w:p>
        </w:tc>
      </w:tr>
      <w:tr w:rsidR="00A31E7A" w:rsidRPr="000654B5" w:rsidTr="00A31E7A">
        <w:trPr>
          <w:hidden/>
        </w:trPr>
        <w:tc>
          <w:tcPr>
            <w:tcW w:w="4373" w:type="dxa"/>
            <w:gridSpan w:val="3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bookmarkStart w:id="11" w:name="bwAP_OP_NO_NE_aan"/>
            <w:bookmarkEnd w:id="10"/>
            <w:r w:rsidRPr="000654B5">
              <w:rPr>
                <w:rFonts w:cs="Verdana"/>
                <w:vanish/>
                <w:color w:val="E0E0E0"/>
                <w:szCs w:val="18"/>
              </w:rPr>
              <w:t>Paragraaf 3.2 lid 3.c</w:t>
            </w:r>
          </w:p>
        </w:tc>
        <w:tc>
          <w:tcPr>
            <w:tcW w:w="3011" w:type="dxa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A31E7A" w:rsidRPr="000654B5" w:rsidTr="00A31E7A">
        <w:trPr>
          <w:hidden/>
        </w:trPr>
        <w:tc>
          <w:tcPr>
            <w:tcW w:w="4373" w:type="dxa"/>
            <w:gridSpan w:val="3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Paragraaf 3.2 lid 3.d</w:t>
            </w:r>
          </w:p>
        </w:tc>
        <w:tc>
          <w:tcPr>
            <w:tcW w:w="3011" w:type="dxa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A31E7A" w:rsidRPr="000654B5" w:rsidTr="00A31E7A">
        <w:tc>
          <w:tcPr>
            <w:tcW w:w="4352" w:type="dxa"/>
            <w:gridSpan w:val="2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12" w:name="bwAP_NO_GGO_uit2"/>
            <w:bookmarkEnd w:id="11"/>
          </w:p>
        </w:tc>
        <w:tc>
          <w:tcPr>
            <w:tcW w:w="3032" w:type="dxa"/>
            <w:gridSpan w:val="2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A31E7A" w:rsidRPr="000654B5" w:rsidTr="00A31E7A">
        <w:tc>
          <w:tcPr>
            <w:tcW w:w="4352" w:type="dxa"/>
            <w:gridSpan w:val="2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  <w:tc>
          <w:tcPr>
            <w:tcW w:w="3032" w:type="dxa"/>
            <w:gridSpan w:val="2"/>
            <w:shd w:val="clear" w:color="auto" w:fill="auto"/>
          </w:tcPr>
          <w:p w:rsidR="00A31E7A" w:rsidRPr="000654B5" w:rsidRDefault="00A31E7A" w:rsidP="00A31E7A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</w:tbl>
    <w:p w:rsidR="00A31E7A" w:rsidRPr="00A31E7A" w:rsidRDefault="00A31E7A" w:rsidP="00A31E7A">
      <w:pPr>
        <w:spacing w:line="260" w:lineRule="atLeast"/>
        <w:rPr>
          <w:rFonts w:cs="Verdana"/>
          <w:color w:val="000000"/>
          <w:szCs w:val="18"/>
        </w:rPr>
      </w:pPr>
      <w:bookmarkStart w:id="13" w:name="bwAP_OP_NO_aan_tekst3"/>
      <w:bookmarkEnd w:id="12"/>
    </w:p>
    <w:p w:rsidR="00A31E7A" w:rsidRPr="000654B5" w:rsidRDefault="00A31E7A" w:rsidP="00A31E7A">
      <w:pPr>
        <w:pStyle w:val="Lijstalinea"/>
        <w:numPr>
          <w:ilvl w:val="0"/>
          <w:numId w:val="39"/>
        </w:numPr>
        <w:spacing w:line="240" w:lineRule="exact"/>
        <w:ind w:left="0"/>
        <w:contextualSpacing/>
        <w:rPr>
          <w:rFonts w:cs="RijksoverheidSansText-Regular"/>
          <w:color w:val="000000"/>
          <w:szCs w:val="18"/>
        </w:rPr>
      </w:pPr>
      <w:r w:rsidRPr="000654B5">
        <w:rPr>
          <w:rFonts w:cs="RijksoverheidSansText-Regular"/>
          <w:color w:val="000000"/>
          <w:szCs w:val="18"/>
        </w:rPr>
        <w:t>De ondernemer(s) vult (vullen) per referentieopdracht de volgende gegevens in. Onderstaande tabel dient zo vaak als nodig herhaald en ingevuld te worden.</w:t>
      </w:r>
    </w:p>
    <w:p w:rsidR="00A31E7A" w:rsidRPr="000654B5" w:rsidRDefault="00A31E7A" w:rsidP="00A31E7A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A31E7A" w:rsidRPr="000654B5" w:rsidTr="00A31E7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:rsidR="00A31E7A" w:rsidRPr="000654B5" w:rsidRDefault="00A31E7A" w:rsidP="00A31E7A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0654B5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:rsidR="00A31E7A" w:rsidRPr="000654B5" w:rsidRDefault="00A31E7A" w:rsidP="00A31E7A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color w:val="000000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Overeengekomen bedrag</w:t>
            </w:r>
          </w:p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Arial"/>
                <w:color w:val="000000"/>
              </w:rPr>
              <w:t xml:space="preserve">€ </w:t>
            </w: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Arial"/>
                <w:color w:val="000000"/>
              </w:rPr>
              <w:t xml:space="preserve">€ </w:t>
            </w: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color w:val="000000"/>
              </w:rPr>
              <w:t>…</w:t>
            </w:r>
          </w:p>
        </w:tc>
      </w:tr>
      <w:tr w:rsidR="00A31E7A" w:rsidRPr="000654B5" w:rsidTr="00A31E7A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0654B5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654B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0654B5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654B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654B5">
              <w:rPr>
                <w:rStyle w:val="Verborgentekst"/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0654B5">
              <w:rPr>
                <w:rStyle w:val="Verborgentekst"/>
                <w:color w:val="000000"/>
              </w:rPr>
              <w:t>…</w:t>
            </w:r>
          </w:p>
        </w:tc>
      </w:tr>
      <w:tr w:rsidR="00A31E7A" w:rsidRPr="000654B5" w:rsidTr="00A31E7A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0654B5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654B5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 w:val="16"/>
                <w:szCs w:val="16"/>
              </w:rPr>
            </w:pPr>
            <w:r w:rsidRPr="000654B5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A31E7A" w:rsidRPr="000654B5" w:rsidTr="00A31E7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A31E7A" w:rsidRPr="000654B5" w:rsidTr="00A31E7A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  <w:r w:rsidRPr="000654B5">
              <w:rPr>
                <w:rFonts w:cs="Verdana"/>
                <w:color w:val="000000"/>
                <w:szCs w:val="18"/>
              </w:rPr>
              <w:t>…</w:t>
            </w:r>
          </w:p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</w:p>
          <w:p w:rsidR="00A31E7A" w:rsidRPr="000654B5" w:rsidRDefault="00A31E7A" w:rsidP="00A31E7A">
            <w:pPr>
              <w:rPr>
                <w:rFonts w:cs="Verdana"/>
                <w:color w:val="000000"/>
                <w:szCs w:val="18"/>
              </w:rPr>
            </w:pPr>
          </w:p>
        </w:tc>
      </w:tr>
      <w:bookmarkEnd w:id="13"/>
    </w:tbl>
    <w:p w:rsidR="003F5EB0" w:rsidRPr="003F5EB0" w:rsidRDefault="003F5EB0" w:rsidP="00A31E7A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50" w:rsidRDefault="00816B50" w:rsidP="0088501B">
      <w:r>
        <w:separator/>
      </w:r>
    </w:p>
  </w:endnote>
  <w:endnote w:type="continuationSeparator" w:id="0">
    <w:p w:rsidR="00816B50" w:rsidRDefault="00816B5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50" w:rsidRDefault="00816B50" w:rsidP="0088501B">
      <w:r>
        <w:separator/>
      </w:r>
    </w:p>
  </w:footnote>
  <w:footnote w:type="continuationSeparator" w:id="0">
    <w:p w:rsidR="00816B50" w:rsidRDefault="00816B5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50" w:rsidRDefault="00816B50">
    <w:pPr>
      <w:pStyle w:val="Koptekst"/>
    </w:pPr>
    <w:r>
      <w:t xml:space="preserve">Bijlage </w:t>
    </w:r>
    <w:r w:rsidR="00A31E7A">
      <w:t>D</w:t>
    </w:r>
    <w:r>
      <w:t xml:space="preserve"> behorende bij zaaknummer 31178667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2"/>
  </w:num>
  <w:num w:numId="4">
    <w:abstractNumId w:val="11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3"/>
  </w:num>
  <w:num w:numId="14">
    <w:abstractNumId w:val="3"/>
  </w:num>
  <w:num w:numId="15">
    <w:abstractNumId w:val="19"/>
  </w:num>
  <w:num w:numId="16">
    <w:abstractNumId w:val="26"/>
  </w:num>
  <w:num w:numId="17">
    <w:abstractNumId w:val="9"/>
  </w:num>
  <w:num w:numId="18">
    <w:abstractNumId w:val="23"/>
  </w:num>
  <w:num w:numId="19">
    <w:abstractNumId w:val="36"/>
  </w:num>
  <w:num w:numId="20">
    <w:abstractNumId w:val="13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7"/>
  </w:num>
  <w:num w:numId="27">
    <w:abstractNumId w:val="17"/>
  </w:num>
  <w:num w:numId="28">
    <w:abstractNumId w:val="24"/>
  </w:num>
  <w:num w:numId="29">
    <w:abstractNumId w:val="4"/>
  </w:num>
  <w:num w:numId="30">
    <w:abstractNumId w:val="14"/>
  </w:num>
  <w:num w:numId="31">
    <w:abstractNumId w:val="27"/>
  </w:num>
  <w:num w:numId="32">
    <w:abstractNumId w:val="16"/>
  </w:num>
  <w:num w:numId="33">
    <w:abstractNumId w:val="37"/>
  </w:num>
  <w:num w:numId="34">
    <w:abstractNumId w:val="5"/>
  </w:num>
  <w:num w:numId="35">
    <w:abstractNumId w:val="35"/>
  </w:num>
  <w:num w:numId="36">
    <w:abstractNumId w:val="28"/>
  </w:num>
  <w:num w:numId="37">
    <w:abstractNumId w:val="20"/>
  </w:num>
  <w:num w:numId="38">
    <w:abstractNumId w:val="15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0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3142C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33DA3"/>
    <w:rsid w:val="00650A9B"/>
    <w:rsid w:val="006D2E66"/>
    <w:rsid w:val="006F42D7"/>
    <w:rsid w:val="007435A7"/>
    <w:rsid w:val="007F4AEA"/>
    <w:rsid w:val="00816B50"/>
    <w:rsid w:val="0088386A"/>
    <w:rsid w:val="0088501B"/>
    <w:rsid w:val="008D2753"/>
    <w:rsid w:val="008E3581"/>
    <w:rsid w:val="00905289"/>
    <w:rsid w:val="009C5CF5"/>
    <w:rsid w:val="00A31E7A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718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C5A618"/>
  <w15:chartTrackingRefBased/>
  <w15:docId w15:val="{01BA081F-D245-4704-BBAC-10588044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16B50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816B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816B5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16B5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6B5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16B50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16B50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816B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816B5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16B50"/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314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3142C"/>
    <w:rPr>
      <w:rFonts w:ascii="Verdana" w:eastAsia="Times New Roman" w:hAnsi="Verdana" w:cs="Times New Roman"/>
      <w:lang w:eastAsia="nl-NL"/>
    </w:rPr>
  </w:style>
  <w:style w:type="character" w:customStyle="1" w:styleId="Verborgentekst">
    <w:name w:val="Verborgen tekst"/>
    <w:rsid w:val="00A31E7A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Lijs, Stefanie (PPO)</dc:creator>
  <cp:keywords/>
  <dc:description/>
  <cp:lastModifiedBy>Bruin-Rietveld, Alice de (GPO)</cp:lastModifiedBy>
  <cp:revision>3</cp:revision>
  <dcterms:created xsi:type="dcterms:W3CDTF">2023-07-12T09:26:00Z</dcterms:created>
  <dcterms:modified xsi:type="dcterms:W3CDTF">2023-07-12T10:40:00Z</dcterms:modified>
</cp:coreProperties>
</file>