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065" w:rsidRPr="00300406" w:rsidRDefault="00761065" w:rsidP="00761065">
      <w:pPr>
        <w:pStyle w:val="BijlageGenummerdKop"/>
        <w:numPr>
          <w:ilvl w:val="0"/>
          <w:numId w:val="0"/>
        </w:numPr>
        <w:ind w:left="-284"/>
      </w:pPr>
      <w:bookmarkStart w:id="0" w:name="_Toc140051211"/>
      <w:r>
        <w:t>Bijlage F</w:t>
      </w:r>
      <w:r>
        <w:tab/>
      </w:r>
      <w:r w:rsidRPr="00300406">
        <w:t>Model K verklaring bestuurder omtrent rechtmatigheid</w:t>
      </w:r>
      <w:bookmarkStart w:id="1" w:name="_GoBack"/>
      <w:bookmarkEnd w:id="1"/>
      <w:r w:rsidRPr="00300406">
        <w:t xml:space="preserve"> </w:t>
      </w:r>
      <w:r w:rsidR="000B7088">
        <w:t xml:space="preserve">  </w:t>
      </w:r>
      <w:r w:rsidRPr="00300406">
        <w:t>inschrijving</w:t>
      </w:r>
      <w:bookmarkEnd w:id="0"/>
    </w:p>
    <w:p w:rsidR="00761065" w:rsidRPr="00300406" w:rsidRDefault="00761065" w:rsidP="00761065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zaaknummer </w:t>
      </w:r>
      <w:r>
        <w:rPr>
          <w:color w:val="000000"/>
        </w:rPr>
        <w:t>31178667</w:t>
      </w:r>
      <w:r w:rsidRPr="00300406">
        <w:t xml:space="preserve"> voor het </w:t>
      </w:r>
      <w:r>
        <w:t>uitvoeren van verkeerstellingen in de regio WNZ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:rsidR="00761065" w:rsidRPr="00300406" w:rsidRDefault="00761065" w:rsidP="00761065">
      <w:pPr>
        <w:pStyle w:val="Broodtekst"/>
      </w:pPr>
    </w:p>
    <w:p w:rsidR="00761065" w:rsidRPr="00300406" w:rsidRDefault="00761065" w:rsidP="00761065">
      <w:pPr>
        <w:pStyle w:val="Broodtekst"/>
      </w:pPr>
      <w:r w:rsidRPr="00300406">
        <w:t>Aldus naar waarheid opgemaakt.</w:t>
      </w:r>
    </w:p>
    <w:p w:rsidR="00761065" w:rsidRPr="00300406" w:rsidRDefault="00761065" w:rsidP="00761065">
      <w:pPr>
        <w:pStyle w:val="Broodtekst"/>
      </w:pPr>
    </w:p>
    <w:p w:rsidR="00761065" w:rsidRPr="00300406" w:rsidRDefault="00761065" w:rsidP="00761065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:rsidR="00761065" w:rsidRPr="00300406" w:rsidRDefault="00761065" w:rsidP="00761065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:rsidR="00761065" w:rsidRPr="00300406" w:rsidRDefault="00761065" w:rsidP="00761065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:rsidR="00761065" w:rsidRPr="00300406" w:rsidRDefault="00761065" w:rsidP="00761065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:rsidR="00761065" w:rsidRPr="00300406" w:rsidRDefault="00761065" w:rsidP="00761065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:rsidR="00761065" w:rsidRPr="00300406" w:rsidRDefault="00761065" w:rsidP="00761065">
      <w:pPr>
        <w:autoSpaceDE w:val="0"/>
        <w:autoSpaceDN w:val="0"/>
        <w:adjustRightInd w:val="0"/>
        <w:rPr>
          <w:rFonts w:cs="Arial"/>
          <w:szCs w:val="18"/>
        </w:rPr>
      </w:pPr>
    </w:p>
    <w:p w:rsidR="00761065" w:rsidRPr="00300406" w:rsidRDefault="00761065" w:rsidP="00761065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:rsidR="00761065" w:rsidRPr="00300406" w:rsidRDefault="00761065" w:rsidP="00761065">
      <w:pPr>
        <w:autoSpaceDE w:val="0"/>
        <w:autoSpaceDN w:val="0"/>
        <w:adjustRightInd w:val="0"/>
        <w:rPr>
          <w:rFonts w:cs="Arial"/>
          <w:szCs w:val="18"/>
        </w:rPr>
      </w:pPr>
    </w:p>
    <w:p w:rsidR="00761065" w:rsidRPr="00300406" w:rsidRDefault="00761065" w:rsidP="00761065">
      <w:pPr>
        <w:pStyle w:val="Broodtekst"/>
        <w:rPr>
          <w:b/>
        </w:rPr>
      </w:pPr>
      <w:r w:rsidRPr="00300406">
        <w:rPr>
          <w:b/>
        </w:rPr>
        <w:t>Ondertekening</w:t>
      </w:r>
    </w:p>
    <w:p w:rsidR="00761065" w:rsidRPr="00300406" w:rsidRDefault="00761065" w:rsidP="00761065">
      <w:pPr>
        <w:pStyle w:val="Broodtekst"/>
      </w:pPr>
    </w:p>
    <w:p w:rsidR="00761065" w:rsidRPr="00300406" w:rsidRDefault="00761065" w:rsidP="00761065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2" w:name="bwParagraaf_nr_631_9"/>
      <w:r w:rsidR="000B7088">
        <w:t>4</w:t>
      </w:r>
      <w:r>
        <w:t>.3.1</w:t>
      </w:r>
      <w:bookmarkEnd w:id="2"/>
      <w:r w:rsidRPr="00300406">
        <w:rPr>
          <w:color w:val="000000" w:themeColor="text1"/>
        </w:rPr>
        <w:t>.</w:t>
      </w:r>
    </w:p>
    <w:p w:rsidR="00761065" w:rsidRPr="00300406" w:rsidRDefault="00761065" w:rsidP="00761065">
      <w:pPr>
        <w:pStyle w:val="Broodtekst"/>
      </w:pPr>
    </w:p>
    <w:p w:rsidR="003F5EB0" w:rsidRPr="00531869" w:rsidRDefault="003F5EB0" w:rsidP="00761065">
      <w:pPr>
        <w:pStyle w:val="Broodtekst"/>
        <w:tabs>
          <w:tab w:val="clear" w:pos="227"/>
          <w:tab w:val="clear" w:pos="454"/>
          <w:tab w:val="clear" w:pos="680"/>
        </w:tabs>
        <w:spacing w:line="240" w:lineRule="auto"/>
      </w:pPr>
    </w:p>
    <w:sectPr w:rsidR="003F5EB0" w:rsidRPr="00531869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B50" w:rsidRDefault="00816B50" w:rsidP="0088501B">
      <w:r>
        <w:separator/>
      </w:r>
    </w:p>
  </w:endnote>
  <w:endnote w:type="continuationSeparator" w:id="0">
    <w:p w:rsidR="00816B50" w:rsidRDefault="00816B5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B50" w:rsidRDefault="00816B50" w:rsidP="0088501B">
      <w:r>
        <w:separator/>
      </w:r>
    </w:p>
  </w:footnote>
  <w:footnote w:type="continuationSeparator" w:id="0">
    <w:p w:rsidR="00816B50" w:rsidRDefault="00816B5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6B50" w:rsidRDefault="00816B50">
    <w:pPr>
      <w:pStyle w:val="Koptekst"/>
    </w:pPr>
    <w:r>
      <w:t xml:space="preserve">Bijlage </w:t>
    </w:r>
    <w:r w:rsidR="00761065">
      <w:t>F</w:t>
    </w:r>
    <w:r>
      <w:t xml:space="preserve"> behorende bij zaaknummer 31178667</w:t>
    </w: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3"/>
  </w:num>
  <w:num w:numId="4">
    <w:abstractNumId w:val="11"/>
  </w:num>
  <w:num w:numId="5">
    <w:abstractNumId w:val="18"/>
  </w:num>
  <w:num w:numId="6">
    <w:abstractNumId w:val="22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4"/>
  </w:num>
  <w:num w:numId="14">
    <w:abstractNumId w:val="3"/>
  </w:num>
  <w:num w:numId="15">
    <w:abstractNumId w:val="19"/>
  </w:num>
  <w:num w:numId="16">
    <w:abstractNumId w:val="26"/>
  </w:num>
  <w:num w:numId="17">
    <w:abstractNumId w:val="9"/>
  </w:num>
  <w:num w:numId="18">
    <w:abstractNumId w:val="23"/>
  </w:num>
  <w:num w:numId="19">
    <w:abstractNumId w:val="37"/>
  </w:num>
  <w:num w:numId="20">
    <w:abstractNumId w:val="13"/>
  </w:num>
  <w:num w:numId="21">
    <w:abstractNumId w:val="25"/>
  </w:num>
  <w:num w:numId="22">
    <w:abstractNumId w:val="29"/>
  </w:num>
  <w:num w:numId="23">
    <w:abstractNumId w:val="21"/>
  </w:num>
  <w:num w:numId="24">
    <w:abstractNumId w:val="31"/>
  </w:num>
  <w:num w:numId="25">
    <w:abstractNumId w:val="30"/>
  </w:num>
  <w:num w:numId="26">
    <w:abstractNumId w:val="7"/>
  </w:num>
  <w:num w:numId="27">
    <w:abstractNumId w:val="17"/>
  </w:num>
  <w:num w:numId="28">
    <w:abstractNumId w:val="24"/>
  </w:num>
  <w:num w:numId="29">
    <w:abstractNumId w:val="4"/>
  </w:num>
  <w:num w:numId="30">
    <w:abstractNumId w:val="14"/>
  </w:num>
  <w:num w:numId="31">
    <w:abstractNumId w:val="27"/>
  </w:num>
  <w:num w:numId="32">
    <w:abstractNumId w:val="16"/>
  </w:num>
  <w:num w:numId="33">
    <w:abstractNumId w:val="38"/>
  </w:num>
  <w:num w:numId="34">
    <w:abstractNumId w:val="5"/>
  </w:num>
  <w:num w:numId="35">
    <w:abstractNumId w:val="36"/>
  </w:num>
  <w:num w:numId="36">
    <w:abstractNumId w:val="28"/>
  </w:num>
  <w:num w:numId="37">
    <w:abstractNumId w:val="20"/>
  </w:num>
  <w:num w:numId="38">
    <w:abstractNumId w:val="15"/>
  </w:num>
  <w:num w:numId="39">
    <w:abstractNumId w:val="35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B50"/>
    <w:rsid w:val="00043163"/>
    <w:rsid w:val="00056D70"/>
    <w:rsid w:val="000B3F94"/>
    <w:rsid w:val="000B7088"/>
    <w:rsid w:val="000E1F3B"/>
    <w:rsid w:val="00173156"/>
    <w:rsid w:val="001D6F03"/>
    <w:rsid w:val="002A6578"/>
    <w:rsid w:val="002B1092"/>
    <w:rsid w:val="002E0FD2"/>
    <w:rsid w:val="0033142C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31869"/>
    <w:rsid w:val="005A4FBE"/>
    <w:rsid w:val="005D2CF1"/>
    <w:rsid w:val="005E046F"/>
    <w:rsid w:val="006006F5"/>
    <w:rsid w:val="00650A9B"/>
    <w:rsid w:val="006D2E66"/>
    <w:rsid w:val="006F42D7"/>
    <w:rsid w:val="007435A7"/>
    <w:rsid w:val="00761065"/>
    <w:rsid w:val="007F4AEA"/>
    <w:rsid w:val="00816B50"/>
    <w:rsid w:val="0088386A"/>
    <w:rsid w:val="0088501B"/>
    <w:rsid w:val="008D2753"/>
    <w:rsid w:val="008E3581"/>
    <w:rsid w:val="00905289"/>
    <w:rsid w:val="009C5CF5"/>
    <w:rsid w:val="00A31E7A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2718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575EF1"/>
  <w15:chartTrackingRefBased/>
  <w15:docId w15:val="{01BA081F-D245-4704-BBAC-10588044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816B50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"/>
    <w:qFormat/>
    <w:rsid w:val="00816B5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816B50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816B50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816B50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816B50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816B50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816B50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816B50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16B50"/>
    <w:rPr>
      <w:rFonts w:ascii="Verdana" w:eastAsia="DejaVu Sans" w:hAnsi="Verdana" w:cs="Times New Roman"/>
      <w:sz w:val="24"/>
      <w:lang w:eastAsia="nl-NL"/>
    </w:rPr>
  </w:style>
  <w:style w:type="paragraph" w:customStyle="1" w:styleId="broodtekst0">
    <w:name w:val="broodtekst"/>
    <w:basedOn w:val="Standaard"/>
    <w:link w:val="broodtekstChar2"/>
    <w:qFormat/>
    <w:rsid w:val="0033142C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0"/>
    <w:rsid w:val="0033142C"/>
    <w:rPr>
      <w:rFonts w:ascii="Verdana" w:eastAsia="Times New Roman" w:hAnsi="Verdana" w:cs="Times New Roman"/>
      <w:lang w:eastAsia="nl-NL"/>
    </w:rPr>
  </w:style>
  <w:style w:type="character" w:customStyle="1" w:styleId="Verborgentekst">
    <w:name w:val="Verborgen tekst"/>
    <w:rsid w:val="00A31E7A"/>
    <w:rPr>
      <w:rFonts w:ascii="Verdana" w:hAnsi="Verdana" w:cs="Arial"/>
      <w:b/>
      <w:i/>
      <w:vanish/>
      <w:color w:val="3366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Lijs, Stefanie (PPO)</dc:creator>
  <cp:keywords/>
  <dc:description/>
  <cp:lastModifiedBy>Bruin-Rietveld, Alice de (GPO)</cp:lastModifiedBy>
  <cp:revision>3</cp:revision>
  <dcterms:created xsi:type="dcterms:W3CDTF">2023-07-12T09:29:00Z</dcterms:created>
  <dcterms:modified xsi:type="dcterms:W3CDTF">2023-07-12T10:41:00Z</dcterms:modified>
</cp:coreProperties>
</file>