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846FAD" w14:textId="6B07B126" w:rsidR="00AA54AC" w:rsidRPr="00E40B9C" w:rsidRDefault="00AF04DD" w:rsidP="00AA54AC">
      <w:pPr>
        <w:pStyle w:val="BijlageGenummerdKop"/>
      </w:pPr>
      <w:bookmarkStart w:id="0" w:name="_Toc496111710"/>
      <w:bookmarkStart w:id="1" w:name="_Toc141091796"/>
      <w:bookmarkStart w:id="2" w:name="bwKopBijlage_M"/>
      <w:r>
        <w:t>F</w:t>
      </w:r>
      <w:r w:rsidR="00AA54AC" w:rsidRPr="00E40B9C">
        <w:t>ormat Concept staat van ontleding van de inschrijvingssom</w:t>
      </w:r>
      <w:bookmarkEnd w:id="0"/>
      <w:bookmarkEnd w:id="1"/>
    </w:p>
    <w:bookmarkEnd w:id="2"/>
    <w:p w14:paraId="5CC99B58" w14:textId="269FE51C" w:rsidR="00AA54AC" w:rsidRPr="00AF04DD" w:rsidRDefault="3FCF3712" w:rsidP="00AF04DD">
      <w:pPr>
        <w:pStyle w:val="Kop1"/>
        <w:rPr>
          <w:lang w:val="nl-NL"/>
        </w:rPr>
      </w:pPr>
      <w:r w:rsidRPr="3FCF3712">
        <w:rPr>
          <w:lang w:val="nl-NL"/>
        </w:rPr>
        <w:t>Perceel Noord</w:t>
      </w:r>
      <w:bookmarkStart w:id="3" w:name="_GoBack"/>
      <w:bookmarkEnd w:id="3"/>
    </w:p>
    <w:tbl>
      <w:tblPr>
        <w:tblW w:w="5084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61"/>
        <w:gridCol w:w="2132"/>
      </w:tblGrid>
      <w:tr w:rsidR="00A81255" w:rsidRPr="00A81255" w14:paraId="1961EF10" w14:textId="577E5F30" w:rsidTr="00AF04DD">
        <w:trPr>
          <w:trHeight w:val="227"/>
        </w:trPr>
        <w:tc>
          <w:tcPr>
            <w:tcW w:w="3877" w:type="pct"/>
            <w:tcBorders>
              <w:top w:val="single" w:sz="8" w:space="0" w:color="000000" w:themeColor="text2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000000" w:themeFill="text2"/>
            <w:noWrap/>
            <w:vAlign w:val="center"/>
            <w:hideMark/>
          </w:tcPr>
          <w:p w14:paraId="232D3BF5" w14:textId="77777777" w:rsidR="00A81255" w:rsidRPr="00A81255" w:rsidRDefault="3FCF3712" w:rsidP="3FCF3712">
            <w:pPr>
              <w:spacing w:line="240" w:lineRule="auto"/>
              <w:rPr>
                <w:rFonts w:eastAsia="Times New Roman" w:cs="Times New Roman"/>
                <w:b/>
                <w:bCs/>
                <w:color w:val="FFFFFF" w:themeColor="background1"/>
                <w:sz w:val="20"/>
                <w:szCs w:val="20"/>
                <w:lang w:val="nl-NL" w:eastAsia="nl-NL"/>
              </w:rPr>
            </w:pPr>
            <w:r w:rsidRPr="3FCF3712">
              <w:rPr>
                <w:rFonts w:eastAsia="Times New Roman" w:cs="Times New Roman"/>
                <w:b/>
                <w:bCs/>
                <w:color w:val="FFFFFF" w:themeColor="background1"/>
                <w:sz w:val="20"/>
                <w:szCs w:val="20"/>
                <w:lang w:val="nl-NL" w:eastAsia="nl-NL"/>
              </w:rPr>
              <w:t>Deel 2.2</w:t>
            </w:r>
          </w:p>
        </w:tc>
        <w:tc>
          <w:tcPr>
            <w:tcW w:w="1123" w:type="pct"/>
            <w:tcBorders>
              <w:top w:val="single" w:sz="8" w:space="0" w:color="000000" w:themeColor="text2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000000" w:themeFill="text2"/>
          </w:tcPr>
          <w:p w14:paraId="261695C5" w14:textId="77777777" w:rsidR="00A81255" w:rsidRPr="00A81255" w:rsidRDefault="00A81255" w:rsidP="00A81255">
            <w:pPr>
              <w:spacing w:line="240" w:lineRule="auto"/>
              <w:rPr>
                <w:rFonts w:eastAsia="Times New Roman" w:cs="Times New Roman"/>
                <w:b/>
                <w:bCs/>
                <w:color w:val="FFFFFF"/>
                <w:sz w:val="20"/>
                <w:szCs w:val="20"/>
                <w:lang w:val="nl-NL" w:eastAsia="nl-NL"/>
              </w:rPr>
            </w:pPr>
          </w:p>
        </w:tc>
      </w:tr>
      <w:tr w:rsidR="00261237" w:rsidRPr="00261237" w14:paraId="70E44DA8" w14:textId="77777777" w:rsidTr="00AF04DD">
        <w:trPr>
          <w:trHeight w:val="227"/>
        </w:trPr>
        <w:tc>
          <w:tcPr>
            <w:tcW w:w="3877" w:type="pct"/>
            <w:tcBorders>
              <w:top w:val="single" w:sz="8" w:space="0" w:color="000000" w:themeColor="text2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7F7F7F" w:themeFill="text2" w:themeFillTint="80"/>
            <w:noWrap/>
            <w:vAlign w:val="center"/>
          </w:tcPr>
          <w:p w14:paraId="4696018E" w14:textId="75517F8C" w:rsidR="00261237" w:rsidRPr="00261237" w:rsidRDefault="00261237" w:rsidP="3FCF3712">
            <w:pPr>
              <w:spacing w:line="240" w:lineRule="auto"/>
              <w:rPr>
                <w:rFonts w:eastAsia="Times New Roman" w:cs="Times New Roman"/>
                <w:b/>
                <w:bCs/>
                <w:color w:val="FFFFFF" w:themeColor="background1"/>
                <w:sz w:val="16"/>
                <w:szCs w:val="16"/>
                <w:lang w:val="nl-NL" w:eastAsia="nl-NL"/>
              </w:rPr>
            </w:pPr>
            <w:r>
              <w:rPr>
                <w:rFonts w:eastAsia="Times New Roman" w:cs="Times New Roman"/>
                <w:b/>
                <w:bCs/>
                <w:color w:val="FFFFFF" w:themeColor="background1"/>
                <w:sz w:val="16"/>
                <w:szCs w:val="16"/>
                <w:lang w:val="nl-NL" w:eastAsia="nl-NL"/>
              </w:rPr>
              <w:t xml:space="preserve">1. </w:t>
            </w:r>
            <w:r w:rsidRPr="00261237">
              <w:rPr>
                <w:rFonts w:eastAsia="Times New Roman" w:cs="Times New Roman"/>
                <w:b/>
                <w:bCs/>
                <w:color w:val="FFFFFF" w:themeColor="background1"/>
                <w:sz w:val="16"/>
                <w:szCs w:val="16"/>
                <w:lang w:val="nl-NL" w:eastAsia="nl-NL"/>
              </w:rPr>
              <w:t>Onderhoudsregimes objecten</w:t>
            </w:r>
          </w:p>
        </w:tc>
        <w:tc>
          <w:tcPr>
            <w:tcW w:w="1123" w:type="pct"/>
            <w:tcBorders>
              <w:top w:val="single" w:sz="8" w:space="0" w:color="000000" w:themeColor="text2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7F7F7F" w:themeFill="text2" w:themeFillTint="80"/>
          </w:tcPr>
          <w:p w14:paraId="03C67E34" w14:textId="77777777" w:rsidR="00261237" w:rsidRPr="00261237" w:rsidRDefault="00261237" w:rsidP="00AF04DD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color w:val="FFFFFF" w:themeColor="background1"/>
                <w:sz w:val="16"/>
                <w:szCs w:val="16"/>
                <w:lang w:val="nl-NL" w:eastAsia="nl-NL"/>
              </w:rPr>
            </w:pPr>
          </w:p>
        </w:tc>
      </w:tr>
      <w:tr w:rsidR="00A81255" w:rsidRPr="00261237" w14:paraId="3A343DF6" w14:textId="4B7C7E88" w:rsidTr="00AF04DD">
        <w:trPr>
          <w:trHeight w:val="227"/>
        </w:trPr>
        <w:tc>
          <w:tcPr>
            <w:tcW w:w="3877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auto"/>
            <w:noWrap/>
            <w:vAlign w:val="center"/>
            <w:hideMark/>
          </w:tcPr>
          <w:p w14:paraId="5D1CF01C" w14:textId="43E06FB4" w:rsidR="00A81255" w:rsidRPr="00261237" w:rsidRDefault="00F818D3" w:rsidP="00261237">
            <w:pPr>
              <w:spacing w:line="240" w:lineRule="auto"/>
            </w:pPr>
            <w:r w:rsidRPr="00261237">
              <w:t>Hoofdwegennet</w:t>
            </w:r>
          </w:p>
        </w:tc>
        <w:tc>
          <w:tcPr>
            <w:tcW w:w="1123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auto"/>
          </w:tcPr>
          <w:p w14:paraId="020F0AB1" w14:textId="40047AC6" w:rsidR="00A81255" w:rsidRPr="00261237" w:rsidRDefault="00F818D3" w:rsidP="00AF04DD">
            <w:pPr>
              <w:spacing w:line="240" w:lineRule="auto"/>
              <w:jc w:val="right"/>
            </w:pPr>
            <w:r w:rsidRPr="00261237">
              <w:t>€</w:t>
            </w:r>
            <w:r w:rsidR="00A81255" w:rsidRPr="00261237">
              <w:t xml:space="preserve">                            </w:t>
            </w:r>
          </w:p>
        </w:tc>
      </w:tr>
      <w:tr w:rsidR="00A81255" w:rsidRPr="00A81255" w14:paraId="1A8CD330" w14:textId="621A3AAA" w:rsidTr="00AF04DD">
        <w:trPr>
          <w:trHeight w:val="227"/>
        </w:trPr>
        <w:tc>
          <w:tcPr>
            <w:tcW w:w="3877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auto"/>
            <w:noWrap/>
            <w:vAlign w:val="center"/>
            <w:hideMark/>
          </w:tcPr>
          <w:p w14:paraId="441FFF2A" w14:textId="3A84194B" w:rsidR="00A81255" w:rsidRPr="00261237" w:rsidRDefault="00261237" w:rsidP="00261237">
            <w:pPr>
              <w:spacing w:line="240" w:lineRule="auto"/>
            </w:pPr>
            <w:r w:rsidRPr="00261237">
              <w:t>Kunst</w:t>
            </w:r>
            <w:r>
              <w:t>werk</w:t>
            </w:r>
          </w:p>
        </w:tc>
        <w:tc>
          <w:tcPr>
            <w:tcW w:w="1123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auto"/>
          </w:tcPr>
          <w:p w14:paraId="234970EA" w14:textId="4EBEBDCD" w:rsidR="00A81255" w:rsidRPr="00261237" w:rsidRDefault="00261237" w:rsidP="00AF04DD">
            <w:pPr>
              <w:spacing w:line="240" w:lineRule="auto"/>
              <w:jc w:val="right"/>
            </w:pPr>
            <w:r w:rsidRPr="00261237">
              <w:t>€</w:t>
            </w:r>
          </w:p>
        </w:tc>
      </w:tr>
      <w:tr w:rsidR="00A81255" w:rsidRPr="00A81255" w14:paraId="6B4994D4" w14:textId="101CB055" w:rsidTr="00AF04DD">
        <w:trPr>
          <w:trHeight w:val="227"/>
        </w:trPr>
        <w:tc>
          <w:tcPr>
            <w:tcW w:w="3877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auto"/>
            <w:noWrap/>
            <w:vAlign w:val="center"/>
            <w:hideMark/>
          </w:tcPr>
          <w:p w14:paraId="45190109" w14:textId="3984E505" w:rsidR="00A81255" w:rsidRPr="00261237" w:rsidRDefault="00261237" w:rsidP="3FCF3712">
            <w:pPr>
              <w:spacing w:line="240" w:lineRule="auto"/>
            </w:pPr>
            <w:r>
              <w:t>HWA-systeem</w:t>
            </w:r>
          </w:p>
        </w:tc>
        <w:tc>
          <w:tcPr>
            <w:tcW w:w="1123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auto"/>
          </w:tcPr>
          <w:p w14:paraId="37A56959" w14:textId="2EB63225" w:rsidR="00A81255" w:rsidRPr="00261237" w:rsidRDefault="00261237" w:rsidP="00AF04DD">
            <w:pPr>
              <w:spacing w:line="240" w:lineRule="auto"/>
              <w:jc w:val="right"/>
            </w:pPr>
            <w:r w:rsidRPr="00261237">
              <w:t>€</w:t>
            </w:r>
          </w:p>
        </w:tc>
      </w:tr>
      <w:tr w:rsidR="00A81255" w:rsidRPr="00A81255" w14:paraId="31EB7134" w14:textId="051032C5" w:rsidTr="00AF04DD">
        <w:trPr>
          <w:trHeight w:val="227"/>
        </w:trPr>
        <w:tc>
          <w:tcPr>
            <w:tcW w:w="3877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auto"/>
            <w:noWrap/>
            <w:vAlign w:val="center"/>
            <w:hideMark/>
          </w:tcPr>
          <w:p w14:paraId="291551AF" w14:textId="1BEEF6AE" w:rsidR="00A81255" w:rsidRPr="00261237" w:rsidRDefault="00261237" w:rsidP="00261237">
            <w:pPr>
              <w:spacing w:line="240" w:lineRule="auto"/>
            </w:pPr>
            <w:r>
              <w:t>Verzorgings-/ carpoolplaatsen</w:t>
            </w:r>
          </w:p>
        </w:tc>
        <w:tc>
          <w:tcPr>
            <w:tcW w:w="1123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auto"/>
          </w:tcPr>
          <w:p w14:paraId="59785FD2" w14:textId="3ED660A0" w:rsidR="00A81255" w:rsidRPr="00261237" w:rsidRDefault="00261237" w:rsidP="00AF04DD">
            <w:pPr>
              <w:spacing w:line="240" w:lineRule="auto"/>
              <w:jc w:val="right"/>
            </w:pPr>
            <w:r w:rsidRPr="00261237">
              <w:t>€</w:t>
            </w:r>
          </w:p>
        </w:tc>
      </w:tr>
      <w:tr w:rsidR="00A81255" w:rsidRPr="00A81255" w14:paraId="16DDFB01" w14:textId="355F5D83" w:rsidTr="00AF04DD">
        <w:trPr>
          <w:trHeight w:val="227"/>
        </w:trPr>
        <w:tc>
          <w:tcPr>
            <w:tcW w:w="3877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auto"/>
            <w:noWrap/>
            <w:vAlign w:val="center"/>
            <w:hideMark/>
          </w:tcPr>
          <w:p w14:paraId="7B3E0F4D" w14:textId="5BE89694" w:rsidR="00A81255" w:rsidRPr="00261237" w:rsidRDefault="3FCF3712" w:rsidP="00261237">
            <w:pPr>
              <w:spacing w:line="240" w:lineRule="auto"/>
            </w:pPr>
            <w:r w:rsidRPr="00261237">
              <w:t>I</w:t>
            </w:r>
            <w:r w:rsidR="00261237">
              <w:t>nstallaties</w:t>
            </w:r>
          </w:p>
        </w:tc>
        <w:tc>
          <w:tcPr>
            <w:tcW w:w="1123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auto"/>
          </w:tcPr>
          <w:p w14:paraId="269334FF" w14:textId="1052F4DA" w:rsidR="00A81255" w:rsidRPr="00261237" w:rsidRDefault="00261237" w:rsidP="00AF04DD">
            <w:pPr>
              <w:spacing w:line="240" w:lineRule="auto"/>
              <w:jc w:val="right"/>
            </w:pPr>
            <w:r w:rsidRPr="00261237">
              <w:t>€</w:t>
            </w:r>
          </w:p>
        </w:tc>
      </w:tr>
      <w:tr w:rsidR="00A81255" w:rsidRPr="00A81255" w14:paraId="1BBB5B2D" w14:textId="1289C913" w:rsidTr="00AF04DD">
        <w:trPr>
          <w:trHeight w:val="227"/>
        </w:trPr>
        <w:tc>
          <w:tcPr>
            <w:tcW w:w="3877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auto"/>
            <w:noWrap/>
            <w:vAlign w:val="center"/>
            <w:hideMark/>
          </w:tcPr>
          <w:p w14:paraId="6C9B4538" w14:textId="0F4DA116" w:rsidR="00A81255" w:rsidRPr="00261237" w:rsidRDefault="3FCF3712" w:rsidP="00261237">
            <w:pPr>
              <w:spacing w:line="240" w:lineRule="auto"/>
            </w:pPr>
            <w:r w:rsidRPr="00261237">
              <w:t>S</w:t>
            </w:r>
            <w:r w:rsidR="00261237">
              <w:t>teunpunt</w:t>
            </w:r>
          </w:p>
        </w:tc>
        <w:tc>
          <w:tcPr>
            <w:tcW w:w="1123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auto"/>
          </w:tcPr>
          <w:p w14:paraId="4AF3A84E" w14:textId="5A05D51C" w:rsidR="00A81255" w:rsidRPr="00261237" w:rsidRDefault="00261237" w:rsidP="00AF04DD">
            <w:pPr>
              <w:spacing w:line="240" w:lineRule="auto"/>
              <w:jc w:val="right"/>
            </w:pPr>
            <w:r w:rsidRPr="00261237">
              <w:t>€</w:t>
            </w:r>
          </w:p>
        </w:tc>
      </w:tr>
      <w:tr w:rsidR="00A81255" w:rsidRPr="00A81255" w14:paraId="4DFD5CE9" w14:textId="2A8B2930" w:rsidTr="00AF04DD">
        <w:trPr>
          <w:trHeight w:val="227"/>
        </w:trPr>
        <w:tc>
          <w:tcPr>
            <w:tcW w:w="3877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808080" w:themeFill="text2" w:themeFillTint="7F"/>
            <w:noWrap/>
            <w:vAlign w:val="center"/>
            <w:hideMark/>
          </w:tcPr>
          <w:p w14:paraId="6B9854E2" w14:textId="00BC9563" w:rsidR="00A81255" w:rsidRPr="00A81255" w:rsidRDefault="3FCF3712" w:rsidP="3FCF3712">
            <w:pPr>
              <w:spacing w:line="240" w:lineRule="auto"/>
              <w:rPr>
                <w:rFonts w:eastAsia="Times New Roman" w:cs="Times New Roman"/>
                <w:b/>
                <w:bCs/>
                <w:color w:val="FFFFFF" w:themeColor="background1"/>
                <w:sz w:val="16"/>
                <w:szCs w:val="16"/>
                <w:lang w:val="nl-NL" w:eastAsia="nl-NL"/>
              </w:rPr>
            </w:pPr>
            <w:r w:rsidRPr="3FCF3712">
              <w:rPr>
                <w:rFonts w:eastAsia="Times New Roman" w:cs="Times New Roman"/>
                <w:b/>
                <w:bCs/>
                <w:color w:val="FFFFFF" w:themeColor="background1"/>
                <w:sz w:val="16"/>
                <w:szCs w:val="16"/>
                <w:lang w:val="nl-NL" w:eastAsia="nl-NL"/>
              </w:rPr>
              <w:t xml:space="preserve">2. </w:t>
            </w:r>
            <w:r w:rsidR="00261237">
              <w:rPr>
                <w:rFonts w:eastAsia="Times New Roman" w:cs="Times New Roman"/>
                <w:b/>
                <w:bCs/>
                <w:color w:val="FFFFFF" w:themeColor="background1"/>
                <w:sz w:val="16"/>
                <w:szCs w:val="16"/>
                <w:lang w:val="nl-NL" w:eastAsia="nl-NL"/>
              </w:rPr>
              <w:t xml:space="preserve">Onderhoudsregimes </w:t>
            </w:r>
            <w:r w:rsidRPr="3FCF3712">
              <w:rPr>
                <w:rFonts w:eastAsia="Times New Roman" w:cs="Times New Roman"/>
                <w:b/>
                <w:bCs/>
                <w:color w:val="FFFFFF" w:themeColor="background1"/>
                <w:sz w:val="16"/>
                <w:szCs w:val="16"/>
                <w:lang w:val="nl-NL" w:eastAsia="nl-NL"/>
              </w:rPr>
              <w:t>TERREIN (Groenvoorzieningen)</w:t>
            </w:r>
          </w:p>
        </w:tc>
        <w:tc>
          <w:tcPr>
            <w:tcW w:w="1123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808080" w:themeFill="text2" w:themeFillTint="7F"/>
          </w:tcPr>
          <w:p w14:paraId="37B7CF89" w14:textId="77777777" w:rsidR="00A81255" w:rsidRPr="00A81255" w:rsidRDefault="00A81255" w:rsidP="00AF04DD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val="nl-NL" w:eastAsia="nl-NL"/>
              </w:rPr>
            </w:pPr>
          </w:p>
        </w:tc>
      </w:tr>
      <w:tr w:rsidR="00F818D3" w:rsidRPr="00A81255" w14:paraId="2F89E1C8" w14:textId="77777777" w:rsidTr="00AF04DD">
        <w:trPr>
          <w:trHeight w:val="227"/>
        </w:trPr>
        <w:tc>
          <w:tcPr>
            <w:tcW w:w="3877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auto"/>
            <w:noWrap/>
            <w:vAlign w:val="center"/>
          </w:tcPr>
          <w:p w14:paraId="5EE91E0F" w14:textId="1936BA94" w:rsidR="00F818D3" w:rsidRDefault="00F818D3" w:rsidP="3FCF3712">
            <w:pPr>
              <w:spacing w:line="240" w:lineRule="auto"/>
              <w:rPr>
                <w:rFonts w:eastAsia="Times New Roman" w:cs="Times New Roman"/>
                <w:color w:val="000000" w:themeColor="text2"/>
                <w:sz w:val="16"/>
                <w:szCs w:val="16"/>
                <w:highlight w:val="yellow"/>
                <w:lang w:val="nl-NL" w:eastAsia="nl-NL"/>
              </w:rPr>
            </w:pPr>
            <w:r>
              <w:t>Onderhoudsactiviteiten groenvoorzieningen</w:t>
            </w:r>
          </w:p>
        </w:tc>
        <w:tc>
          <w:tcPr>
            <w:tcW w:w="1123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</w:tcPr>
          <w:p w14:paraId="3032FFBE" w14:textId="10B83E20" w:rsidR="00F818D3" w:rsidRDefault="00261237" w:rsidP="00AF04DD">
            <w:pPr>
              <w:spacing w:line="240" w:lineRule="auto"/>
              <w:jc w:val="right"/>
              <w:rPr>
                <w:rFonts w:eastAsia="Times New Roman" w:cs="Times New Roman"/>
                <w:color w:val="000000" w:themeColor="text2"/>
                <w:sz w:val="16"/>
                <w:szCs w:val="16"/>
                <w:highlight w:val="yellow"/>
                <w:lang w:val="nl-NL" w:eastAsia="nl-NL"/>
              </w:rPr>
            </w:pPr>
            <w:r w:rsidRPr="00261237">
              <w:t>€</w:t>
            </w:r>
          </w:p>
        </w:tc>
      </w:tr>
      <w:tr w:rsidR="00F818D3" w:rsidRPr="00A81255" w14:paraId="2D6D1D5F" w14:textId="77777777" w:rsidTr="00AF04DD">
        <w:trPr>
          <w:trHeight w:val="227"/>
        </w:trPr>
        <w:tc>
          <w:tcPr>
            <w:tcW w:w="3877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auto"/>
            <w:noWrap/>
            <w:vAlign w:val="center"/>
          </w:tcPr>
          <w:p w14:paraId="4C8D1E4A" w14:textId="1ECAD3AE" w:rsidR="00F818D3" w:rsidRDefault="00F818D3" w:rsidP="3FCF3712">
            <w:pPr>
              <w:spacing w:line="240" w:lineRule="auto"/>
              <w:rPr>
                <w:rFonts w:eastAsia="Times New Roman" w:cs="Times New Roman"/>
                <w:color w:val="000000" w:themeColor="text2"/>
                <w:sz w:val="16"/>
                <w:szCs w:val="16"/>
                <w:highlight w:val="yellow"/>
                <w:lang w:val="nl-NL" w:eastAsia="nl-NL"/>
              </w:rPr>
            </w:pPr>
            <w:r>
              <w:t>Houtachtige vegetatie</w:t>
            </w:r>
          </w:p>
        </w:tc>
        <w:tc>
          <w:tcPr>
            <w:tcW w:w="1123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</w:tcPr>
          <w:p w14:paraId="5CCFDD64" w14:textId="073411D8" w:rsidR="00F818D3" w:rsidRDefault="00261237" w:rsidP="00AF04DD">
            <w:pPr>
              <w:spacing w:line="240" w:lineRule="auto"/>
              <w:jc w:val="right"/>
              <w:rPr>
                <w:rFonts w:eastAsia="Times New Roman" w:cs="Times New Roman"/>
                <w:color w:val="000000" w:themeColor="text2"/>
                <w:sz w:val="16"/>
                <w:szCs w:val="16"/>
                <w:highlight w:val="yellow"/>
                <w:lang w:val="nl-NL" w:eastAsia="nl-NL"/>
              </w:rPr>
            </w:pPr>
            <w:r w:rsidRPr="00261237">
              <w:t>€</w:t>
            </w:r>
          </w:p>
        </w:tc>
      </w:tr>
      <w:tr w:rsidR="00261237" w:rsidRPr="00A81255" w14:paraId="51D8F9CF" w14:textId="77777777" w:rsidTr="00AF04DD">
        <w:trPr>
          <w:trHeight w:val="227"/>
        </w:trPr>
        <w:tc>
          <w:tcPr>
            <w:tcW w:w="3877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auto"/>
            <w:noWrap/>
            <w:vAlign w:val="center"/>
          </w:tcPr>
          <w:p w14:paraId="3D10BBFC" w14:textId="07047D8D" w:rsidR="00261237" w:rsidRDefault="00261237" w:rsidP="3FCF3712">
            <w:pPr>
              <w:spacing w:line="240" w:lineRule="auto"/>
              <w:rPr>
                <w:rFonts w:eastAsia="Times New Roman" w:cs="Times New Roman"/>
                <w:color w:val="000000" w:themeColor="text2"/>
                <w:sz w:val="16"/>
                <w:szCs w:val="16"/>
                <w:highlight w:val="yellow"/>
                <w:lang w:val="nl-NL" w:eastAsia="nl-NL"/>
              </w:rPr>
            </w:pPr>
            <w:r>
              <w:t>Kruidachtige vegetatie</w:t>
            </w:r>
          </w:p>
        </w:tc>
        <w:tc>
          <w:tcPr>
            <w:tcW w:w="1123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</w:tcPr>
          <w:p w14:paraId="46089215" w14:textId="739D3221" w:rsidR="00261237" w:rsidRDefault="00261237" w:rsidP="00AF04DD">
            <w:pPr>
              <w:spacing w:line="240" w:lineRule="auto"/>
              <w:jc w:val="right"/>
              <w:rPr>
                <w:rFonts w:eastAsia="Times New Roman" w:cs="Times New Roman"/>
                <w:color w:val="000000" w:themeColor="text2"/>
                <w:sz w:val="16"/>
                <w:szCs w:val="16"/>
                <w:highlight w:val="yellow"/>
                <w:lang w:val="nl-NL" w:eastAsia="nl-NL"/>
              </w:rPr>
            </w:pPr>
            <w:r w:rsidRPr="00261237">
              <w:t>€</w:t>
            </w:r>
          </w:p>
        </w:tc>
      </w:tr>
      <w:tr w:rsidR="00F818D3" w:rsidRPr="00A81255" w14:paraId="658419CA" w14:textId="77777777" w:rsidTr="00AF04DD">
        <w:trPr>
          <w:trHeight w:val="227"/>
        </w:trPr>
        <w:tc>
          <w:tcPr>
            <w:tcW w:w="3877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auto"/>
            <w:noWrap/>
            <w:vAlign w:val="center"/>
          </w:tcPr>
          <w:p w14:paraId="1795CD70" w14:textId="111D94B0" w:rsidR="00F818D3" w:rsidRPr="3FCF3712" w:rsidRDefault="00261237" w:rsidP="3FCF3712">
            <w:pPr>
              <w:spacing w:line="240" w:lineRule="auto"/>
              <w:rPr>
                <w:rFonts w:eastAsia="Times New Roman" w:cs="Times New Roman"/>
                <w:color w:val="000000" w:themeColor="text2"/>
                <w:sz w:val="16"/>
                <w:szCs w:val="16"/>
                <w:highlight w:val="yellow"/>
                <w:lang w:val="nl-NL" w:eastAsia="nl-NL"/>
              </w:rPr>
            </w:pPr>
            <w:r>
              <w:t>Faunavoorzieningen</w:t>
            </w:r>
          </w:p>
        </w:tc>
        <w:tc>
          <w:tcPr>
            <w:tcW w:w="1123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</w:tcPr>
          <w:p w14:paraId="68F6F78F" w14:textId="709911B3" w:rsidR="00F818D3" w:rsidRPr="3FCF3712" w:rsidRDefault="00261237" w:rsidP="00AF04DD">
            <w:pPr>
              <w:spacing w:line="240" w:lineRule="auto"/>
              <w:jc w:val="right"/>
              <w:rPr>
                <w:rFonts w:eastAsia="Times New Roman" w:cs="Times New Roman"/>
                <w:color w:val="000000" w:themeColor="text2"/>
                <w:sz w:val="16"/>
                <w:szCs w:val="16"/>
                <w:highlight w:val="yellow"/>
                <w:lang w:val="nl-NL" w:eastAsia="nl-NL"/>
              </w:rPr>
            </w:pPr>
            <w:r w:rsidRPr="00261237">
              <w:t>€</w:t>
            </w:r>
          </w:p>
        </w:tc>
      </w:tr>
      <w:tr w:rsidR="002E31F0" w:rsidRPr="00261237" w14:paraId="7D08CC3D" w14:textId="77777777" w:rsidTr="00AF04DD">
        <w:trPr>
          <w:trHeight w:val="227"/>
        </w:trPr>
        <w:tc>
          <w:tcPr>
            <w:tcW w:w="3877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7F7F7F" w:themeFill="background1" w:themeFillShade="7F"/>
            <w:noWrap/>
            <w:vAlign w:val="center"/>
          </w:tcPr>
          <w:p w14:paraId="2D9A5EBD" w14:textId="482DBE8C" w:rsidR="002E31F0" w:rsidRPr="002E31F0" w:rsidRDefault="00261237" w:rsidP="3FCF3712">
            <w:pPr>
              <w:spacing w:line="240" w:lineRule="auto"/>
              <w:rPr>
                <w:rFonts w:eastAsia="Times New Roman" w:cs="Times New Roman"/>
                <w:b/>
                <w:bCs/>
                <w:color w:val="FFFFFF" w:themeColor="background1"/>
                <w:sz w:val="16"/>
                <w:szCs w:val="16"/>
                <w:lang w:val="nl-NL" w:eastAsia="nl-NL"/>
              </w:rPr>
            </w:pPr>
            <w:r>
              <w:rPr>
                <w:rFonts w:eastAsia="Times New Roman" w:cs="Times New Roman"/>
                <w:b/>
                <w:bCs/>
                <w:color w:val="FFFFFF" w:themeColor="background1"/>
                <w:sz w:val="16"/>
                <w:szCs w:val="16"/>
                <w:lang w:val="nl-NL" w:eastAsia="nl-NL"/>
              </w:rPr>
              <w:t xml:space="preserve">3. </w:t>
            </w:r>
            <w:r w:rsidR="3FCF3712" w:rsidRPr="3FCF3712">
              <w:rPr>
                <w:rFonts w:eastAsia="Times New Roman" w:cs="Times New Roman"/>
                <w:b/>
                <w:bCs/>
                <w:color w:val="FFFFFF" w:themeColor="background1"/>
                <w:sz w:val="16"/>
                <w:szCs w:val="16"/>
                <w:lang w:val="nl-NL" w:eastAsia="nl-NL"/>
              </w:rPr>
              <w:t>Herstel functioneel falen van systemen van een niet functionerend systeem</w:t>
            </w:r>
          </w:p>
        </w:tc>
        <w:tc>
          <w:tcPr>
            <w:tcW w:w="1123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7F7F7F" w:themeFill="background1" w:themeFillShade="7F"/>
          </w:tcPr>
          <w:p w14:paraId="1631514E" w14:textId="514C8EC7" w:rsidR="002E31F0" w:rsidRPr="002E31F0" w:rsidRDefault="3FCF3712" w:rsidP="00AF04DD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color w:val="FFFFFF" w:themeColor="background1"/>
                <w:sz w:val="16"/>
                <w:szCs w:val="16"/>
                <w:lang w:val="nl-NL" w:eastAsia="nl-NL"/>
              </w:rPr>
            </w:pPr>
            <w:r w:rsidRPr="3FCF3712">
              <w:rPr>
                <w:rFonts w:eastAsia="Times New Roman" w:cs="Times New Roman"/>
                <w:b/>
                <w:bCs/>
                <w:color w:val="FFFFFF" w:themeColor="background1"/>
                <w:sz w:val="16"/>
                <w:szCs w:val="16"/>
                <w:lang w:val="nl-NL" w:eastAsia="nl-NL"/>
              </w:rPr>
              <w:t>€</w:t>
            </w:r>
          </w:p>
        </w:tc>
      </w:tr>
      <w:tr w:rsidR="002E31F0" w:rsidRPr="00261237" w14:paraId="7A177A81" w14:textId="77777777" w:rsidTr="00AF04DD">
        <w:trPr>
          <w:trHeight w:val="227"/>
        </w:trPr>
        <w:tc>
          <w:tcPr>
            <w:tcW w:w="3877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7F7F7F" w:themeFill="background1" w:themeFillShade="7F"/>
            <w:noWrap/>
            <w:vAlign w:val="center"/>
          </w:tcPr>
          <w:p w14:paraId="1C7D90E5" w14:textId="485C10B1" w:rsidR="002E31F0" w:rsidRPr="002E31F0" w:rsidRDefault="00261237" w:rsidP="3FCF3712">
            <w:pPr>
              <w:spacing w:line="240" w:lineRule="auto"/>
              <w:rPr>
                <w:rFonts w:eastAsia="Times New Roman" w:cs="Times New Roman"/>
                <w:b/>
                <w:bCs/>
                <w:color w:val="FFFFFF" w:themeColor="background1"/>
                <w:sz w:val="16"/>
                <w:szCs w:val="16"/>
                <w:lang w:val="nl-NL" w:eastAsia="nl-NL"/>
              </w:rPr>
            </w:pPr>
            <w:r>
              <w:rPr>
                <w:rFonts w:eastAsia="Times New Roman" w:cs="Times New Roman"/>
                <w:b/>
                <w:bCs/>
                <w:color w:val="FFFFFF" w:themeColor="background1"/>
                <w:sz w:val="16"/>
                <w:szCs w:val="16"/>
                <w:lang w:val="nl-NL" w:eastAsia="nl-NL"/>
              </w:rPr>
              <w:t xml:space="preserve">4. </w:t>
            </w:r>
            <w:r w:rsidR="3FCF3712" w:rsidRPr="3FCF3712">
              <w:rPr>
                <w:rFonts w:eastAsia="Times New Roman" w:cs="Times New Roman"/>
                <w:b/>
                <w:bCs/>
                <w:color w:val="FFFFFF" w:themeColor="background1"/>
                <w:sz w:val="16"/>
                <w:szCs w:val="16"/>
                <w:lang w:val="nl-NL" w:eastAsia="nl-NL"/>
              </w:rPr>
              <w:t>Assistentie bij verkeersincidenten (VI)</w:t>
            </w:r>
          </w:p>
        </w:tc>
        <w:tc>
          <w:tcPr>
            <w:tcW w:w="1123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7F7F7F" w:themeFill="background1" w:themeFillShade="7F"/>
          </w:tcPr>
          <w:p w14:paraId="182C647B" w14:textId="657D6757" w:rsidR="002E31F0" w:rsidRPr="002E31F0" w:rsidRDefault="3FCF3712" w:rsidP="00AF04DD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color w:val="FFFFFF" w:themeColor="background1"/>
                <w:sz w:val="16"/>
                <w:szCs w:val="16"/>
                <w:lang w:val="nl-NL" w:eastAsia="nl-NL"/>
              </w:rPr>
            </w:pPr>
            <w:r w:rsidRPr="3FCF3712">
              <w:rPr>
                <w:rFonts w:eastAsia="Times New Roman" w:cs="Times New Roman"/>
                <w:b/>
                <w:bCs/>
                <w:color w:val="FFFFFF" w:themeColor="background1"/>
                <w:sz w:val="16"/>
                <w:szCs w:val="16"/>
                <w:lang w:val="nl-NL" w:eastAsia="nl-NL"/>
              </w:rPr>
              <w:t>€</w:t>
            </w:r>
          </w:p>
        </w:tc>
      </w:tr>
      <w:tr w:rsidR="00261237" w:rsidRPr="00261237" w14:paraId="7319816A" w14:textId="77777777" w:rsidTr="00AF04DD">
        <w:trPr>
          <w:trHeight w:val="227"/>
        </w:trPr>
        <w:tc>
          <w:tcPr>
            <w:tcW w:w="3877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auto"/>
            <w:noWrap/>
            <w:vAlign w:val="center"/>
          </w:tcPr>
          <w:p w14:paraId="6797E3A8" w14:textId="77777777" w:rsidR="00261237" w:rsidRPr="00261237" w:rsidRDefault="00261237" w:rsidP="3FCF3712">
            <w:pPr>
              <w:spacing w:line="240" w:lineRule="auto"/>
            </w:pPr>
          </w:p>
        </w:tc>
        <w:tc>
          <w:tcPr>
            <w:tcW w:w="1123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auto"/>
          </w:tcPr>
          <w:p w14:paraId="49058058" w14:textId="77777777" w:rsidR="00261237" w:rsidRPr="00261237" w:rsidRDefault="00261237" w:rsidP="00AF04DD">
            <w:pPr>
              <w:spacing w:line="240" w:lineRule="auto"/>
              <w:jc w:val="right"/>
            </w:pPr>
          </w:p>
        </w:tc>
      </w:tr>
      <w:tr w:rsidR="002E31F0" w:rsidRPr="00261237" w14:paraId="56070240" w14:textId="1A9D7987" w:rsidTr="00AF04DD">
        <w:trPr>
          <w:trHeight w:val="227"/>
        </w:trPr>
        <w:tc>
          <w:tcPr>
            <w:tcW w:w="3877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000000" w:themeFill="text2"/>
            <w:noWrap/>
            <w:vAlign w:val="center"/>
            <w:hideMark/>
          </w:tcPr>
          <w:p w14:paraId="3FF9322F" w14:textId="50B4095D" w:rsidR="002E31F0" w:rsidRPr="00A81255" w:rsidRDefault="3FCF3712" w:rsidP="3FCF3712">
            <w:pPr>
              <w:spacing w:line="240" w:lineRule="auto"/>
              <w:rPr>
                <w:rFonts w:eastAsia="Times New Roman" w:cs="Times New Roman"/>
                <w:b/>
                <w:bCs/>
                <w:color w:val="FFFFFF" w:themeColor="background1"/>
                <w:sz w:val="20"/>
                <w:szCs w:val="20"/>
                <w:lang w:val="nl-NL" w:eastAsia="nl-NL"/>
              </w:rPr>
            </w:pPr>
            <w:r w:rsidRPr="3FCF3712">
              <w:rPr>
                <w:rFonts w:eastAsia="Times New Roman" w:cs="Times New Roman"/>
                <w:b/>
                <w:bCs/>
                <w:color w:val="FFFFFF" w:themeColor="background1"/>
                <w:sz w:val="20"/>
                <w:szCs w:val="20"/>
                <w:lang w:val="nl-NL" w:eastAsia="nl-NL"/>
              </w:rPr>
              <w:t>Deel 2.3</w:t>
            </w:r>
          </w:p>
        </w:tc>
        <w:tc>
          <w:tcPr>
            <w:tcW w:w="1123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000000" w:themeFill="text2"/>
          </w:tcPr>
          <w:p w14:paraId="264BEFF5" w14:textId="4A6646B9" w:rsidR="002E31F0" w:rsidRPr="00A81255" w:rsidRDefault="002E31F0" w:rsidP="00AF04DD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color w:val="FFFFFF"/>
                <w:sz w:val="20"/>
                <w:szCs w:val="20"/>
                <w:lang w:val="nl-NL" w:eastAsia="nl-NL"/>
              </w:rPr>
            </w:pPr>
          </w:p>
        </w:tc>
      </w:tr>
      <w:tr w:rsidR="002E31F0" w:rsidRPr="00261237" w14:paraId="7D7C1D13" w14:textId="4A416185" w:rsidTr="00AF04DD">
        <w:trPr>
          <w:trHeight w:val="227"/>
        </w:trPr>
        <w:tc>
          <w:tcPr>
            <w:tcW w:w="3877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808080" w:themeFill="text2" w:themeFillTint="7F"/>
            <w:noWrap/>
            <w:vAlign w:val="center"/>
            <w:hideMark/>
          </w:tcPr>
          <w:p w14:paraId="65EE2E89" w14:textId="62A79AA6" w:rsidR="002E31F0" w:rsidRPr="00A81255" w:rsidRDefault="3FCF3712" w:rsidP="3FCF3712">
            <w:pPr>
              <w:spacing w:line="240" w:lineRule="auto"/>
              <w:rPr>
                <w:rFonts w:eastAsia="Times New Roman" w:cs="Times New Roman"/>
                <w:b/>
                <w:bCs/>
                <w:color w:val="FFFFFF" w:themeColor="background1"/>
                <w:sz w:val="16"/>
                <w:szCs w:val="16"/>
                <w:lang w:val="nl-NL" w:eastAsia="nl-NL"/>
              </w:rPr>
            </w:pPr>
            <w:bookmarkStart w:id="4" w:name="RANGE!A394"/>
            <w:r w:rsidRPr="3FCF3712">
              <w:rPr>
                <w:rFonts w:eastAsia="Times New Roman" w:cs="Times New Roman"/>
                <w:b/>
                <w:bCs/>
                <w:color w:val="FFFFFF" w:themeColor="background1"/>
                <w:sz w:val="16"/>
                <w:szCs w:val="16"/>
                <w:lang w:val="nl-NL" w:eastAsia="nl-NL"/>
              </w:rPr>
              <w:t>1. Leveren en verwerken rapportages</w:t>
            </w:r>
            <w:bookmarkEnd w:id="4"/>
          </w:p>
        </w:tc>
        <w:tc>
          <w:tcPr>
            <w:tcW w:w="1123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808080" w:themeFill="text2" w:themeFillTint="7F"/>
          </w:tcPr>
          <w:p w14:paraId="49470B26" w14:textId="56AFE06B" w:rsidR="002E31F0" w:rsidRPr="00A81255" w:rsidRDefault="002E31F0" w:rsidP="00AF04DD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val="nl-NL" w:eastAsia="nl-NL"/>
              </w:rPr>
            </w:pPr>
          </w:p>
        </w:tc>
      </w:tr>
      <w:tr w:rsidR="002E31F0" w:rsidRPr="00CB15DB" w14:paraId="15297474" w14:textId="458396DB" w:rsidTr="00AF04DD">
        <w:trPr>
          <w:trHeight w:val="227"/>
        </w:trPr>
        <w:tc>
          <w:tcPr>
            <w:tcW w:w="3877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auto"/>
            <w:noWrap/>
            <w:vAlign w:val="center"/>
            <w:hideMark/>
          </w:tcPr>
          <w:p w14:paraId="1D7463E8" w14:textId="3FC34993" w:rsidR="002E31F0" w:rsidRPr="00A81255" w:rsidRDefault="3FCF3712" w:rsidP="3FCF3712">
            <w:pPr>
              <w:spacing w:line="240" w:lineRule="auto"/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</w:pPr>
            <w:bookmarkStart w:id="5" w:name="RANGE!A395"/>
            <w:r w:rsidRPr="3FCF3712"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  <w:t>1.1. Gegevensbeheer BMS Opdrachtgever (BM)</w:t>
            </w:r>
            <w:bookmarkEnd w:id="5"/>
          </w:p>
        </w:tc>
        <w:tc>
          <w:tcPr>
            <w:tcW w:w="1123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</w:tcPr>
          <w:p w14:paraId="643F3888" w14:textId="1F924A17" w:rsidR="002E31F0" w:rsidRPr="00A81255" w:rsidRDefault="3FCF3712" w:rsidP="00AF04DD">
            <w:pPr>
              <w:spacing w:line="240" w:lineRule="auto"/>
              <w:jc w:val="right"/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</w:pPr>
            <w:r w:rsidRPr="3FCF3712"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  <w:t>€</w:t>
            </w:r>
          </w:p>
        </w:tc>
      </w:tr>
      <w:tr w:rsidR="002E31F0" w:rsidRPr="00A81255" w14:paraId="73BA98FE" w14:textId="250A038E" w:rsidTr="00AF04DD">
        <w:trPr>
          <w:trHeight w:val="227"/>
        </w:trPr>
        <w:tc>
          <w:tcPr>
            <w:tcW w:w="3877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auto"/>
            <w:noWrap/>
            <w:vAlign w:val="center"/>
            <w:hideMark/>
          </w:tcPr>
          <w:p w14:paraId="7B11C4DF" w14:textId="7EF8088A" w:rsidR="002E31F0" w:rsidRPr="00A81255" w:rsidRDefault="3FCF3712" w:rsidP="3FCF3712">
            <w:pPr>
              <w:spacing w:line="240" w:lineRule="auto"/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</w:pPr>
            <w:bookmarkStart w:id="6" w:name="RANGE!A397"/>
            <w:r w:rsidRPr="3FCF3712"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  <w:t>1.2. Schouwrapportages</w:t>
            </w:r>
            <w:bookmarkEnd w:id="6"/>
          </w:p>
        </w:tc>
        <w:tc>
          <w:tcPr>
            <w:tcW w:w="1123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</w:tcPr>
          <w:p w14:paraId="0C371583" w14:textId="59D0775C" w:rsidR="002E31F0" w:rsidRPr="00A81255" w:rsidRDefault="3FCF3712" w:rsidP="00AF04DD">
            <w:pPr>
              <w:spacing w:line="240" w:lineRule="auto"/>
              <w:jc w:val="right"/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</w:pPr>
            <w:r w:rsidRPr="3FCF3712"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  <w:t>€</w:t>
            </w:r>
          </w:p>
        </w:tc>
      </w:tr>
      <w:tr w:rsidR="002E31F0" w:rsidRPr="00A81255" w14:paraId="244001DE" w14:textId="54437F3D" w:rsidTr="00AF04DD">
        <w:trPr>
          <w:trHeight w:val="227"/>
        </w:trPr>
        <w:tc>
          <w:tcPr>
            <w:tcW w:w="3877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auto"/>
            <w:noWrap/>
            <w:vAlign w:val="center"/>
            <w:hideMark/>
          </w:tcPr>
          <w:p w14:paraId="21CF2EB8" w14:textId="46517265" w:rsidR="002E31F0" w:rsidRPr="00A81255" w:rsidRDefault="3FCF3712" w:rsidP="3FCF3712">
            <w:pPr>
              <w:spacing w:line="240" w:lineRule="auto"/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</w:pPr>
            <w:bookmarkStart w:id="7" w:name="RANGE!A399"/>
            <w:r w:rsidRPr="3FCF3712"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  <w:t>1.3.</w:t>
            </w:r>
            <w:r w:rsidR="00261237"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  <w:t xml:space="preserve"> </w:t>
            </w:r>
            <w:r w:rsidRPr="3FCF3712"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  <w:t>Toestandsrapportages</w:t>
            </w:r>
            <w:bookmarkEnd w:id="7"/>
          </w:p>
        </w:tc>
        <w:tc>
          <w:tcPr>
            <w:tcW w:w="1123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</w:tcPr>
          <w:p w14:paraId="3C7530BC" w14:textId="370C05A4" w:rsidR="002E31F0" w:rsidRPr="00A81255" w:rsidRDefault="3FCF3712" w:rsidP="00AF04DD">
            <w:pPr>
              <w:spacing w:line="240" w:lineRule="auto"/>
              <w:jc w:val="right"/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</w:pPr>
            <w:r w:rsidRPr="3FCF3712"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  <w:t>€</w:t>
            </w:r>
          </w:p>
        </w:tc>
      </w:tr>
      <w:tr w:rsidR="002E31F0" w:rsidRPr="00A81255" w14:paraId="44D48CF3" w14:textId="6DD8AB41" w:rsidTr="00AF04DD">
        <w:trPr>
          <w:trHeight w:val="227"/>
        </w:trPr>
        <w:tc>
          <w:tcPr>
            <w:tcW w:w="3877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auto"/>
            <w:noWrap/>
            <w:vAlign w:val="center"/>
            <w:hideMark/>
          </w:tcPr>
          <w:p w14:paraId="4C326835" w14:textId="7938018E" w:rsidR="002E31F0" w:rsidRPr="00A81255" w:rsidRDefault="3FCF3712" w:rsidP="3FCF3712">
            <w:pPr>
              <w:spacing w:line="240" w:lineRule="auto"/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</w:pPr>
            <w:bookmarkStart w:id="8" w:name="RANGE!A401"/>
            <w:r w:rsidRPr="3FCF3712"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  <w:t>1.4. Adviezen</w:t>
            </w:r>
            <w:bookmarkEnd w:id="8"/>
          </w:p>
        </w:tc>
        <w:tc>
          <w:tcPr>
            <w:tcW w:w="1123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</w:tcPr>
          <w:p w14:paraId="2C2ECB0F" w14:textId="7803C526" w:rsidR="002E31F0" w:rsidRPr="00A81255" w:rsidRDefault="3FCF3712" w:rsidP="00AF04DD">
            <w:pPr>
              <w:spacing w:line="240" w:lineRule="auto"/>
              <w:jc w:val="right"/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</w:pPr>
            <w:r w:rsidRPr="3FCF3712"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  <w:t>€</w:t>
            </w:r>
          </w:p>
        </w:tc>
      </w:tr>
      <w:tr w:rsidR="002E31F0" w:rsidRPr="00A81255" w14:paraId="688A1108" w14:textId="6AC46768" w:rsidTr="00AF04DD">
        <w:trPr>
          <w:trHeight w:val="227"/>
        </w:trPr>
        <w:tc>
          <w:tcPr>
            <w:tcW w:w="3877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808080" w:themeFill="text2" w:themeFillTint="7F"/>
            <w:noWrap/>
            <w:vAlign w:val="center"/>
            <w:hideMark/>
          </w:tcPr>
          <w:p w14:paraId="0F952A72" w14:textId="2BE165A4" w:rsidR="002E31F0" w:rsidRPr="00A81255" w:rsidRDefault="3FCF3712" w:rsidP="3FCF3712">
            <w:pPr>
              <w:spacing w:line="240" w:lineRule="auto"/>
              <w:rPr>
                <w:rFonts w:eastAsia="Times New Roman" w:cs="Times New Roman"/>
                <w:b/>
                <w:bCs/>
                <w:color w:val="FFFFFF" w:themeColor="background1"/>
                <w:sz w:val="16"/>
                <w:szCs w:val="16"/>
                <w:lang w:val="nl-NL" w:eastAsia="nl-NL"/>
              </w:rPr>
            </w:pPr>
            <w:r w:rsidRPr="3FCF3712">
              <w:rPr>
                <w:rFonts w:eastAsia="Times New Roman" w:cs="Times New Roman"/>
                <w:b/>
                <w:bCs/>
                <w:color w:val="FFFFFF" w:themeColor="background1"/>
                <w:sz w:val="16"/>
                <w:szCs w:val="16"/>
                <w:lang w:val="nl-NL" w:eastAsia="nl-NL"/>
              </w:rPr>
              <w:t>2. Leveren gegevens Uitvoeringswerkzaamheden (LG)</w:t>
            </w:r>
          </w:p>
        </w:tc>
        <w:tc>
          <w:tcPr>
            <w:tcW w:w="1123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808080" w:themeFill="text2" w:themeFillTint="7F"/>
          </w:tcPr>
          <w:p w14:paraId="0BBFEA49" w14:textId="563AE148" w:rsidR="002E31F0" w:rsidRPr="00A81255" w:rsidRDefault="002E31F0" w:rsidP="00AF04DD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val="nl-NL" w:eastAsia="nl-NL"/>
              </w:rPr>
            </w:pPr>
          </w:p>
        </w:tc>
      </w:tr>
      <w:tr w:rsidR="002E31F0" w:rsidRPr="00A81255" w14:paraId="3AEB58ED" w14:textId="5C8B9C67" w:rsidTr="00AF04DD">
        <w:trPr>
          <w:trHeight w:val="227"/>
        </w:trPr>
        <w:tc>
          <w:tcPr>
            <w:tcW w:w="3877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auto"/>
            <w:noWrap/>
            <w:vAlign w:val="center"/>
            <w:hideMark/>
          </w:tcPr>
          <w:p w14:paraId="13BC53E6" w14:textId="2E41AD28" w:rsidR="002E31F0" w:rsidRPr="00A81255" w:rsidRDefault="3FCF3712" w:rsidP="3FCF3712">
            <w:pPr>
              <w:spacing w:line="240" w:lineRule="auto"/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</w:pPr>
            <w:bookmarkStart w:id="9" w:name="RANGE!A404"/>
            <w:r w:rsidRPr="3FCF3712"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  <w:t>2.1. Leveren gegevens Instandhoudingsperiode</w:t>
            </w:r>
            <w:bookmarkEnd w:id="9"/>
          </w:p>
        </w:tc>
        <w:tc>
          <w:tcPr>
            <w:tcW w:w="1123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</w:tcPr>
          <w:p w14:paraId="72FC09DC" w14:textId="1D20AE62" w:rsidR="002E31F0" w:rsidRPr="00A81255" w:rsidRDefault="3FCF3712" w:rsidP="00AF04DD">
            <w:pPr>
              <w:spacing w:line="240" w:lineRule="auto"/>
              <w:jc w:val="right"/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</w:pPr>
            <w:r w:rsidRPr="3FCF3712"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  <w:t>€</w:t>
            </w:r>
          </w:p>
        </w:tc>
      </w:tr>
      <w:tr w:rsidR="002E31F0" w:rsidRPr="00A81255" w14:paraId="2DB63957" w14:textId="6A469990" w:rsidTr="00AF04DD">
        <w:trPr>
          <w:trHeight w:val="227"/>
        </w:trPr>
        <w:tc>
          <w:tcPr>
            <w:tcW w:w="3877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auto"/>
            <w:noWrap/>
            <w:vAlign w:val="center"/>
            <w:hideMark/>
          </w:tcPr>
          <w:p w14:paraId="4506B763" w14:textId="663512D7" w:rsidR="002E31F0" w:rsidRPr="00A81255" w:rsidRDefault="3FCF3712" w:rsidP="3FCF3712">
            <w:pPr>
              <w:spacing w:line="240" w:lineRule="auto"/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</w:pPr>
            <w:r w:rsidRPr="3FCF3712"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  <w:t>2.2. Opstellen afleverdossier (OP)</w:t>
            </w:r>
          </w:p>
        </w:tc>
        <w:tc>
          <w:tcPr>
            <w:tcW w:w="1123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</w:tcPr>
          <w:p w14:paraId="317E0B65" w14:textId="02DCA866" w:rsidR="002E31F0" w:rsidRPr="00A81255" w:rsidRDefault="3FCF3712" w:rsidP="00AF04DD">
            <w:pPr>
              <w:spacing w:line="240" w:lineRule="auto"/>
              <w:jc w:val="right"/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</w:pPr>
            <w:r w:rsidRPr="3FCF3712"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  <w:t>€</w:t>
            </w:r>
          </w:p>
        </w:tc>
      </w:tr>
      <w:tr w:rsidR="002E31F0" w:rsidRPr="00A81255" w14:paraId="3E847D68" w14:textId="4B87F29D" w:rsidTr="00AF04DD">
        <w:trPr>
          <w:trHeight w:val="227"/>
        </w:trPr>
        <w:tc>
          <w:tcPr>
            <w:tcW w:w="3877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auto"/>
            <w:noWrap/>
            <w:vAlign w:val="center"/>
            <w:hideMark/>
          </w:tcPr>
          <w:p w14:paraId="42C2996B" w14:textId="09259BF4" w:rsidR="002E31F0" w:rsidRPr="00A81255" w:rsidRDefault="3FCF3712" w:rsidP="3FCF3712">
            <w:pPr>
              <w:spacing w:line="240" w:lineRule="auto"/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</w:pPr>
            <w:r w:rsidRPr="3FCF3712"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  <w:t>2.3. Gegevens van herstel beheerobjecten na storing, gebrek, verkeersincident of verkeersonveilige situaties</w:t>
            </w:r>
          </w:p>
        </w:tc>
        <w:tc>
          <w:tcPr>
            <w:tcW w:w="1123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</w:tcPr>
          <w:p w14:paraId="39735178" w14:textId="6742CFAA" w:rsidR="002E31F0" w:rsidRPr="00A81255" w:rsidRDefault="3FCF3712" w:rsidP="00AF04DD">
            <w:pPr>
              <w:spacing w:line="240" w:lineRule="auto"/>
              <w:jc w:val="right"/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</w:pPr>
            <w:r w:rsidRPr="3FCF3712"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  <w:t>€</w:t>
            </w:r>
          </w:p>
        </w:tc>
      </w:tr>
      <w:tr w:rsidR="002E31F0" w:rsidRPr="00A81255" w14:paraId="53E95876" w14:textId="180939AB" w:rsidTr="00AF04DD">
        <w:trPr>
          <w:trHeight w:val="227"/>
        </w:trPr>
        <w:tc>
          <w:tcPr>
            <w:tcW w:w="3877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auto"/>
            <w:noWrap/>
            <w:vAlign w:val="center"/>
            <w:hideMark/>
          </w:tcPr>
          <w:p w14:paraId="7BCBC8F5" w14:textId="1ADB39BD" w:rsidR="002E31F0" w:rsidRPr="00A81255" w:rsidRDefault="3FCF3712" w:rsidP="3FCF3712">
            <w:pPr>
              <w:spacing w:line="240" w:lineRule="auto"/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</w:pPr>
            <w:r w:rsidRPr="3FCF3712"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  <w:t>2.4. Leveren gegevens na uitvoering onderhoudsregimes</w:t>
            </w:r>
          </w:p>
        </w:tc>
        <w:tc>
          <w:tcPr>
            <w:tcW w:w="1123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</w:tcPr>
          <w:p w14:paraId="34F61D21" w14:textId="7924FBC2" w:rsidR="002E31F0" w:rsidRPr="00A81255" w:rsidRDefault="3FCF3712" w:rsidP="00AF04DD">
            <w:pPr>
              <w:spacing w:line="240" w:lineRule="auto"/>
              <w:jc w:val="right"/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</w:pPr>
            <w:r w:rsidRPr="3FCF3712"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  <w:t>€</w:t>
            </w:r>
          </w:p>
        </w:tc>
      </w:tr>
      <w:tr w:rsidR="002E31F0" w:rsidRPr="00A81255" w14:paraId="309C196E" w14:textId="41E9A2C1" w:rsidTr="00AF04DD">
        <w:trPr>
          <w:trHeight w:val="227"/>
        </w:trPr>
        <w:tc>
          <w:tcPr>
            <w:tcW w:w="3877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auto"/>
            <w:noWrap/>
            <w:vAlign w:val="center"/>
            <w:hideMark/>
          </w:tcPr>
          <w:p w14:paraId="2C0756DD" w14:textId="204B05AA" w:rsidR="002E31F0" w:rsidRPr="00A81255" w:rsidRDefault="3FCF3712" w:rsidP="3FCF3712">
            <w:pPr>
              <w:spacing w:line="240" w:lineRule="auto"/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</w:pPr>
            <w:r w:rsidRPr="3FCF3712"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  <w:t>2.5. Garanties</w:t>
            </w:r>
          </w:p>
        </w:tc>
        <w:tc>
          <w:tcPr>
            <w:tcW w:w="1123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</w:tcPr>
          <w:p w14:paraId="3B15AD4A" w14:textId="3A59C0ED" w:rsidR="002E31F0" w:rsidRPr="00A81255" w:rsidRDefault="3FCF3712" w:rsidP="00AF04DD">
            <w:pPr>
              <w:spacing w:line="240" w:lineRule="auto"/>
              <w:jc w:val="right"/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</w:pPr>
            <w:r w:rsidRPr="3FCF3712"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  <w:t>€</w:t>
            </w:r>
          </w:p>
        </w:tc>
      </w:tr>
      <w:tr w:rsidR="002E31F0" w:rsidRPr="000357BD" w14:paraId="583B821F" w14:textId="74D07F0E" w:rsidTr="00AF04DD">
        <w:trPr>
          <w:trHeight w:val="227"/>
        </w:trPr>
        <w:tc>
          <w:tcPr>
            <w:tcW w:w="3877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auto"/>
            <w:noWrap/>
            <w:vAlign w:val="center"/>
            <w:hideMark/>
          </w:tcPr>
          <w:p w14:paraId="0B084B40" w14:textId="7221E641" w:rsidR="002E31F0" w:rsidRPr="00A81255" w:rsidRDefault="3FCF3712" w:rsidP="3FCF3712">
            <w:pPr>
              <w:spacing w:line="240" w:lineRule="auto"/>
              <w:ind w:left="708"/>
              <w:rPr>
                <w:rFonts w:eastAsia="Times New Roman" w:cs="Times New Roman"/>
                <w:b/>
                <w:bCs/>
                <w:color w:val="000000" w:themeColor="text2"/>
                <w:lang w:val="nl-NL" w:eastAsia="nl-NL"/>
              </w:rPr>
            </w:pPr>
            <w:r w:rsidRPr="3FCF3712">
              <w:rPr>
                <w:rFonts w:eastAsia="Times New Roman" w:cs="Times New Roman"/>
                <w:b/>
                <w:bCs/>
                <w:color w:val="000000" w:themeColor="text2"/>
                <w:lang w:val="nl-NL" w:eastAsia="nl-NL"/>
              </w:rPr>
              <w:t>Subtotaal A (directe kosten, deel 2.2 + 2.3):</w:t>
            </w:r>
          </w:p>
        </w:tc>
        <w:tc>
          <w:tcPr>
            <w:tcW w:w="1123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</w:tcPr>
          <w:p w14:paraId="7DA73637" w14:textId="42B34319" w:rsidR="002E31F0" w:rsidRPr="00A81255" w:rsidRDefault="3FCF3712" w:rsidP="00AF04DD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color w:val="000000" w:themeColor="text2"/>
                <w:lang w:val="nl-NL" w:eastAsia="nl-NL"/>
              </w:rPr>
            </w:pPr>
            <w:r w:rsidRPr="3FCF3712">
              <w:rPr>
                <w:rFonts w:eastAsia="Times New Roman" w:cs="Times New Roman"/>
                <w:b/>
                <w:bCs/>
                <w:color w:val="000000" w:themeColor="text2"/>
                <w:lang w:val="nl-NL" w:eastAsia="nl-NL"/>
              </w:rPr>
              <w:t>€</w:t>
            </w:r>
          </w:p>
        </w:tc>
      </w:tr>
      <w:tr w:rsidR="002E31F0" w:rsidRPr="00A81255" w14:paraId="37F7668B" w14:textId="6BF38C45" w:rsidTr="00AF04DD">
        <w:trPr>
          <w:trHeight w:val="227"/>
        </w:trPr>
        <w:tc>
          <w:tcPr>
            <w:tcW w:w="3877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auto"/>
            <w:noWrap/>
            <w:vAlign w:val="center"/>
            <w:hideMark/>
          </w:tcPr>
          <w:p w14:paraId="407DDF96" w14:textId="44DBE37E" w:rsidR="002E31F0" w:rsidRPr="00A81255" w:rsidRDefault="3FCF3712" w:rsidP="3FCF3712">
            <w:pPr>
              <w:spacing w:line="240" w:lineRule="auto"/>
              <w:jc w:val="right"/>
              <w:rPr>
                <w:rFonts w:eastAsia="Times New Roman" w:cs="Times New Roman"/>
                <w:color w:val="000000" w:themeColor="text2"/>
                <w:lang w:val="nl-NL" w:eastAsia="nl-NL"/>
              </w:rPr>
            </w:pPr>
            <w:r w:rsidRPr="3FCF3712">
              <w:rPr>
                <w:rFonts w:eastAsia="Times New Roman" w:cs="Times New Roman"/>
                <w:color w:val="000000" w:themeColor="text2"/>
                <w:lang w:val="nl-NL" w:eastAsia="nl-NL"/>
              </w:rPr>
              <w:t> </w:t>
            </w:r>
          </w:p>
        </w:tc>
        <w:tc>
          <w:tcPr>
            <w:tcW w:w="1123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</w:tcPr>
          <w:p w14:paraId="795932AB" w14:textId="10270AF4" w:rsidR="002E31F0" w:rsidRPr="00A81255" w:rsidRDefault="002E31F0" w:rsidP="00AF04DD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lang w:val="nl-NL" w:eastAsia="nl-NL"/>
              </w:rPr>
            </w:pPr>
          </w:p>
        </w:tc>
      </w:tr>
      <w:tr w:rsidR="002E31F0" w:rsidRPr="00A81255" w14:paraId="24109600" w14:textId="36BEEC2A" w:rsidTr="00AF04DD">
        <w:trPr>
          <w:trHeight w:val="227"/>
        </w:trPr>
        <w:tc>
          <w:tcPr>
            <w:tcW w:w="3877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000000" w:themeFill="text2"/>
            <w:noWrap/>
            <w:vAlign w:val="center"/>
            <w:hideMark/>
          </w:tcPr>
          <w:p w14:paraId="3ECEF16C" w14:textId="376C8774" w:rsidR="002E31F0" w:rsidRPr="00A81255" w:rsidRDefault="3FCF3712" w:rsidP="3FCF3712">
            <w:pPr>
              <w:spacing w:line="240" w:lineRule="auto"/>
              <w:rPr>
                <w:rFonts w:eastAsia="Times New Roman" w:cs="Times New Roman"/>
                <w:b/>
                <w:bCs/>
                <w:color w:val="FFFFFF" w:themeColor="background1"/>
                <w:sz w:val="20"/>
                <w:szCs w:val="20"/>
                <w:lang w:val="nl-NL" w:eastAsia="nl-NL"/>
              </w:rPr>
            </w:pPr>
            <w:r w:rsidRPr="3FCF3712">
              <w:rPr>
                <w:rFonts w:eastAsia="Times New Roman" w:cs="Times New Roman"/>
                <w:b/>
                <w:bCs/>
                <w:color w:val="FFFFFF" w:themeColor="background1"/>
                <w:sz w:val="20"/>
                <w:szCs w:val="20"/>
                <w:lang w:val="nl-NL" w:eastAsia="nl-NL"/>
              </w:rPr>
              <w:t>Indirecte kosten</w:t>
            </w:r>
            <w:r w:rsidR="00AF04DD">
              <w:rPr>
                <w:rStyle w:val="Voetnootmarkering"/>
                <w:rFonts w:eastAsia="Times New Roman"/>
                <w:b/>
                <w:bCs/>
                <w:color w:val="FFFFFF" w:themeColor="background1"/>
                <w:sz w:val="20"/>
                <w:szCs w:val="20"/>
                <w:lang w:val="nl-NL" w:eastAsia="nl-NL"/>
              </w:rPr>
              <w:footnoteReference w:id="1"/>
            </w:r>
          </w:p>
        </w:tc>
        <w:tc>
          <w:tcPr>
            <w:tcW w:w="1123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000000" w:themeFill="text2"/>
          </w:tcPr>
          <w:p w14:paraId="5576CC0A" w14:textId="1ECF6A68" w:rsidR="002E31F0" w:rsidRPr="00A81255" w:rsidRDefault="002E31F0" w:rsidP="00AF04DD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color w:val="FFFFFF"/>
                <w:sz w:val="20"/>
                <w:szCs w:val="20"/>
                <w:lang w:val="nl-NL" w:eastAsia="nl-NL"/>
              </w:rPr>
            </w:pPr>
          </w:p>
        </w:tc>
      </w:tr>
      <w:tr w:rsidR="002E31F0" w:rsidRPr="0001535C" w14:paraId="4E8CFEE7" w14:textId="497E9218" w:rsidTr="00AF04DD">
        <w:trPr>
          <w:trHeight w:val="227"/>
        </w:trPr>
        <w:tc>
          <w:tcPr>
            <w:tcW w:w="3877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auto"/>
            <w:noWrap/>
            <w:vAlign w:val="center"/>
            <w:hideMark/>
          </w:tcPr>
          <w:p w14:paraId="2B5748B5" w14:textId="55EBB322" w:rsidR="002E31F0" w:rsidRPr="00A81255" w:rsidRDefault="3FCF3712" w:rsidP="3FCF3712">
            <w:pPr>
              <w:spacing w:line="240" w:lineRule="auto"/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</w:pPr>
            <w:r w:rsidRPr="3FCF3712"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  <w:t>Eenmalige uitvoeringskosten</w:t>
            </w:r>
          </w:p>
        </w:tc>
        <w:tc>
          <w:tcPr>
            <w:tcW w:w="1123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</w:tcPr>
          <w:p w14:paraId="17B7833B" w14:textId="79C85019" w:rsidR="002E31F0" w:rsidRPr="00A81255" w:rsidRDefault="3FCF3712" w:rsidP="00AF04DD">
            <w:pPr>
              <w:spacing w:line="240" w:lineRule="auto"/>
              <w:jc w:val="right"/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</w:pPr>
            <w:r w:rsidRPr="3FCF3712"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  <w:t>€</w:t>
            </w:r>
          </w:p>
        </w:tc>
      </w:tr>
      <w:tr w:rsidR="002E31F0" w:rsidRPr="00A81255" w14:paraId="4B7FA1D7" w14:textId="7632201C" w:rsidTr="00AF04DD">
        <w:trPr>
          <w:trHeight w:val="227"/>
        </w:trPr>
        <w:tc>
          <w:tcPr>
            <w:tcW w:w="3877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auto"/>
            <w:noWrap/>
            <w:vAlign w:val="center"/>
            <w:hideMark/>
          </w:tcPr>
          <w:p w14:paraId="121BB1C6" w14:textId="4E44003C" w:rsidR="002E31F0" w:rsidRPr="00A81255" w:rsidRDefault="3FCF3712" w:rsidP="00AF04DD">
            <w:pPr>
              <w:spacing w:line="240" w:lineRule="auto"/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</w:pPr>
            <w:r w:rsidRPr="3FCF3712"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  <w:t>Algemene bouwplaatskosten</w:t>
            </w:r>
          </w:p>
        </w:tc>
        <w:tc>
          <w:tcPr>
            <w:tcW w:w="1123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</w:tcPr>
          <w:p w14:paraId="7C06BC6B" w14:textId="6505CFCC" w:rsidR="002E31F0" w:rsidRPr="00A81255" w:rsidRDefault="3FCF3712" w:rsidP="00AF04DD">
            <w:pPr>
              <w:spacing w:line="240" w:lineRule="auto"/>
              <w:jc w:val="right"/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</w:pPr>
            <w:r w:rsidRPr="3FCF3712"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  <w:t>€</w:t>
            </w:r>
          </w:p>
        </w:tc>
      </w:tr>
      <w:tr w:rsidR="002E31F0" w:rsidRPr="00A81255" w14:paraId="4C2B5FF2" w14:textId="29774497" w:rsidTr="00AF04DD">
        <w:trPr>
          <w:trHeight w:val="227"/>
        </w:trPr>
        <w:tc>
          <w:tcPr>
            <w:tcW w:w="3877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auto"/>
            <w:noWrap/>
            <w:vAlign w:val="center"/>
            <w:hideMark/>
          </w:tcPr>
          <w:p w14:paraId="7A7095AF" w14:textId="24C48B64" w:rsidR="002E31F0" w:rsidRPr="008E0A66" w:rsidRDefault="3FCF3712" w:rsidP="3FCF3712">
            <w:pPr>
              <w:spacing w:line="240" w:lineRule="auto"/>
              <w:rPr>
                <w:sz w:val="16"/>
                <w:szCs w:val="16"/>
              </w:rPr>
            </w:pPr>
            <w:r w:rsidRPr="3FCF3712"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  <w:t xml:space="preserve">Uitvoeringskosten </w:t>
            </w:r>
            <w:r w:rsidRPr="3FCF3712">
              <w:rPr>
                <w:sz w:val="16"/>
                <w:szCs w:val="16"/>
              </w:rPr>
              <w:t xml:space="preserve">(Minus Projectmanagementkosten) </w:t>
            </w:r>
          </w:p>
        </w:tc>
        <w:tc>
          <w:tcPr>
            <w:tcW w:w="1123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</w:tcPr>
          <w:p w14:paraId="5F8F2819" w14:textId="41E319DF" w:rsidR="002E31F0" w:rsidRPr="00A81255" w:rsidRDefault="3FCF3712" w:rsidP="00AF04DD">
            <w:pPr>
              <w:spacing w:line="240" w:lineRule="auto"/>
              <w:jc w:val="right"/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</w:pPr>
            <w:r w:rsidRPr="3FCF3712"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  <w:t>€</w:t>
            </w:r>
          </w:p>
        </w:tc>
      </w:tr>
      <w:tr w:rsidR="002E31F0" w:rsidRPr="00A81255" w14:paraId="7C574893" w14:textId="12023FB8" w:rsidTr="00AF04DD">
        <w:trPr>
          <w:trHeight w:val="227"/>
        </w:trPr>
        <w:tc>
          <w:tcPr>
            <w:tcW w:w="3877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auto"/>
            <w:noWrap/>
            <w:vAlign w:val="center"/>
            <w:hideMark/>
          </w:tcPr>
          <w:p w14:paraId="370CAD0B" w14:textId="2AD4D459" w:rsidR="002E31F0" w:rsidRPr="008E0A66" w:rsidRDefault="3FCF3712" w:rsidP="3FCF3712">
            <w:pPr>
              <w:spacing w:line="240" w:lineRule="auto"/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</w:pPr>
            <w:r w:rsidRPr="3FCF3712"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  <w:t>Projectmanagementkosten (incl staf/koepel)</w:t>
            </w:r>
          </w:p>
        </w:tc>
        <w:tc>
          <w:tcPr>
            <w:tcW w:w="1123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</w:tcPr>
          <w:p w14:paraId="7B533A40" w14:textId="52413681" w:rsidR="002E31F0" w:rsidRPr="00A81255" w:rsidRDefault="3FCF3712" w:rsidP="00AF04DD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color w:val="000000" w:themeColor="text2"/>
                <w:sz w:val="16"/>
                <w:szCs w:val="16"/>
                <w:lang w:val="nl-NL" w:eastAsia="nl-NL"/>
              </w:rPr>
            </w:pPr>
            <w:r w:rsidRPr="3FCF3712"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  <w:t>€</w:t>
            </w:r>
          </w:p>
        </w:tc>
      </w:tr>
      <w:tr w:rsidR="002E31F0" w:rsidRPr="00A81255" w14:paraId="1FF87CFA" w14:textId="0F44E750" w:rsidTr="00AF04DD">
        <w:trPr>
          <w:trHeight w:val="227"/>
        </w:trPr>
        <w:tc>
          <w:tcPr>
            <w:tcW w:w="3877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auto"/>
            <w:noWrap/>
            <w:vAlign w:val="center"/>
            <w:hideMark/>
          </w:tcPr>
          <w:p w14:paraId="419F8685" w14:textId="0431353E" w:rsidR="002E31F0" w:rsidRPr="00A81255" w:rsidRDefault="3FCF3712" w:rsidP="3FCF3712">
            <w:pPr>
              <w:spacing w:line="240" w:lineRule="auto"/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</w:pPr>
            <w:r w:rsidRPr="3FCF3712"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  <w:t>Algemene kosten</w:t>
            </w:r>
          </w:p>
        </w:tc>
        <w:tc>
          <w:tcPr>
            <w:tcW w:w="1123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</w:tcPr>
          <w:p w14:paraId="616AB0F7" w14:textId="59079CCB" w:rsidR="002E31F0" w:rsidRPr="00A81255" w:rsidRDefault="3FCF3712" w:rsidP="00AF04DD">
            <w:pPr>
              <w:spacing w:line="240" w:lineRule="auto"/>
              <w:jc w:val="right"/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</w:pPr>
            <w:r w:rsidRPr="3FCF3712"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  <w:t>€</w:t>
            </w:r>
          </w:p>
        </w:tc>
      </w:tr>
      <w:tr w:rsidR="002E31F0" w:rsidRPr="00A81255" w14:paraId="02047E56" w14:textId="5513E9D1" w:rsidTr="00AF04DD">
        <w:trPr>
          <w:trHeight w:val="227"/>
        </w:trPr>
        <w:tc>
          <w:tcPr>
            <w:tcW w:w="3877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auto"/>
            <w:noWrap/>
            <w:vAlign w:val="center"/>
            <w:hideMark/>
          </w:tcPr>
          <w:p w14:paraId="1ADF4270" w14:textId="58D777F3" w:rsidR="002E31F0" w:rsidRPr="00A81255" w:rsidRDefault="3FCF3712" w:rsidP="00AF04DD">
            <w:pPr>
              <w:spacing w:line="240" w:lineRule="auto"/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</w:pPr>
            <w:r w:rsidRPr="3FCF3712"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  <w:t>Winst (inclusief eventuele projectkorting)</w:t>
            </w:r>
          </w:p>
        </w:tc>
        <w:tc>
          <w:tcPr>
            <w:tcW w:w="1123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</w:tcPr>
          <w:p w14:paraId="77FDDAF4" w14:textId="2D2BE871" w:rsidR="002E31F0" w:rsidRPr="00A81255" w:rsidRDefault="3FCF3712" w:rsidP="00AF04DD">
            <w:pPr>
              <w:spacing w:line="240" w:lineRule="auto"/>
              <w:jc w:val="right"/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</w:pPr>
            <w:r w:rsidRPr="3FCF3712"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  <w:t>€</w:t>
            </w:r>
          </w:p>
        </w:tc>
      </w:tr>
      <w:tr w:rsidR="002E31F0" w:rsidRPr="00A81255" w14:paraId="25E36BF0" w14:textId="60C5AF49" w:rsidTr="00AF04DD">
        <w:trPr>
          <w:trHeight w:val="227"/>
        </w:trPr>
        <w:tc>
          <w:tcPr>
            <w:tcW w:w="3877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auto"/>
            <w:noWrap/>
            <w:vAlign w:val="center"/>
            <w:hideMark/>
          </w:tcPr>
          <w:p w14:paraId="016F4CD6" w14:textId="5F137941" w:rsidR="002E31F0" w:rsidRPr="00A81255" w:rsidRDefault="3FCF3712" w:rsidP="3FCF3712">
            <w:pPr>
              <w:spacing w:line="240" w:lineRule="auto"/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</w:pPr>
            <w:r w:rsidRPr="3FCF3712"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  <w:t>Risico</w:t>
            </w:r>
          </w:p>
        </w:tc>
        <w:tc>
          <w:tcPr>
            <w:tcW w:w="1123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</w:tcPr>
          <w:p w14:paraId="1AE26C0C" w14:textId="17B4F9EE" w:rsidR="002E31F0" w:rsidRPr="00A81255" w:rsidRDefault="3FCF3712" w:rsidP="00AF04DD">
            <w:pPr>
              <w:spacing w:line="240" w:lineRule="auto"/>
              <w:jc w:val="right"/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</w:pPr>
            <w:r w:rsidRPr="3FCF3712"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  <w:t>€</w:t>
            </w:r>
          </w:p>
        </w:tc>
      </w:tr>
      <w:tr w:rsidR="002E31F0" w:rsidRPr="000357BD" w14:paraId="1A563A5A" w14:textId="7ECA5636" w:rsidTr="00AF04DD">
        <w:trPr>
          <w:trHeight w:val="227"/>
        </w:trPr>
        <w:tc>
          <w:tcPr>
            <w:tcW w:w="3877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auto"/>
            <w:noWrap/>
            <w:vAlign w:val="center"/>
            <w:hideMark/>
          </w:tcPr>
          <w:p w14:paraId="062D7E62" w14:textId="62783CCD" w:rsidR="002E31F0" w:rsidRPr="00A81255" w:rsidRDefault="3FCF3712" w:rsidP="3FCF3712">
            <w:pPr>
              <w:spacing w:line="240" w:lineRule="auto"/>
              <w:ind w:left="708"/>
              <w:rPr>
                <w:rFonts w:eastAsia="Times New Roman" w:cs="Times New Roman"/>
                <w:b/>
                <w:bCs/>
                <w:color w:val="000000" w:themeColor="text2"/>
                <w:lang w:val="nl-NL" w:eastAsia="nl-NL"/>
              </w:rPr>
            </w:pPr>
            <w:r w:rsidRPr="3FCF3712">
              <w:rPr>
                <w:rFonts w:eastAsia="Times New Roman" w:cs="Times New Roman"/>
                <w:b/>
                <w:bCs/>
                <w:color w:val="000000" w:themeColor="text2"/>
                <w:lang w:val="nl-NL" w:eastAsia="nl-NL"/>
              </w:rPr>
              <w:t>Subtotaal B (indirecte kosten):</w:t>
            </w:r>
          </w:p>
        </w:tc>
        <w:tc>
          <w:tcPr>
            <w:tcW w:w="1123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</w:tcPr>
          <w:p w14:paraId="335A4F14" w14:textId="18DFF2F4" w:rsidR="002E31F0" w:rsidRPr="00A81255" w:rsidRDefault="002E31F0" w:rsidP="00AF04DD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lang w:val="nl-NL" w:eastAsia="nl-NL"/>
              </w:rPr>
            </w:pPr>
          </w:p>
        </w:tc>
      </w:tr>
      <w:tr w:rsidR="002E31F0" w:rsidRPr="00A81255" w14:paraId="7420E95F" w14:textId="2A9876AD" w:rsidTr="00AF04DD">
        <w:trPr>
          <w:trHeight w:val="227"/>
        </w:trPr>
        <w:tc>
          <w:tcPr>
            <w:tcW w:w="3877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auto"/>
            <w:noWrap/>
            <w:vAlign w:val="center"/>
            <w:hideMark/>
          </w:tcPr>
          <w:p w14:paraId="79094820" w14:textId="32484085" w:rsidR="002E31F0" w:rsidRPr="008E0A66" w:rsidRDefault="3FCF3712" w:rsidP="3FCF3712">
            <w:pPr>
              <w:spacing w:line="240" w:lineRule="auto"/>
              <w:rPr>
                <w:rFonts w:eastAsia="Times New Roman" w:cs="Times New Roman"/>
                <w:b/>
                <w:bCs/>
                <w:color w:val="000000" w:themeColor="text2"/>
                <w:lang w:val="nl-NL" w:eastAsia="nl-NL"/>
              </w:rPr>
            </w:pPr>
            <w:r w:rsidRPr="3FCF3712">
              <w:rPr>
                <w:rFonts w:eastAsia="Times New Roman" w:cs="Times New Roman"/>
                <w:b/>
                <w:bCs/>
                <w:color w:val="000000" w:themeColor="text2"/>
                <w:lang w:val="nl-NL" w:eastAsia="nl-NL"/>
              </w:rPr>
              <w:t> </w:t>
            </w:r>
          </w:p>
        </w:tc>
        <w:tc>
          <w:tcPr>
            <w:tcW w:w="1123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</w:tcPr>
          <w:p w14:paraId="360D9E78" w14:textId="45E9B818" w:rsidR="002E31F0" w:rsidRPr="00A81255" w:rsidRDefault="002E31F0" w:rsidP="00AF04DD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lang w:val="nl-NL" w:eastAsia="nl-NL"/>
              </w:rPr>
            </w:pPr>
          </w:p>
        </w:tc>
      </w:tr>
      <w:tr w:rsidR="002E31F0" w:rsidRPr="00A81255" w14:paraId="527CAAD9" w14:textId="30CBEF3A" w:rsidTr="00AF04DD">
        <w:trPr>
          <w:trHeight w:val="227"/>
        </w:trPr>
        <w:tc>
          <w:tcPr>
            <w:tcW w:w="3877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000000" w:themeFill="text2"/>
            <w:noWrap/>
            <w:vAlign w:val="center"/>
            <w:hideMark/>
          </w:tcPr>
          <w:p w14:paraId="370EEBE6" w14:textId="2C4749DF" w:rsidR="002E31F0" w:rsidRPr="00A81255" w:rsidRDefault="3FCF3712" w:rsidP="3FCF3712">
            <w:pPr>
              <w:spacing w:line="240" w:lineRule="auto"/>
              <w:rPr>
                <w:rFonts w:eastAsia="Times New Roman" w:cs="Times New Roman"/>
                <w:b/>
                <w:bCs/>
                <w:color w:val="FFFFFF" w:themeColor="background1"/>
                <w:sz w:val="20"/>
                <w:szCs w:val="20"/>
                <w:lang w:val="nl-NL" w:eastAsia="nl-NL"/>
              </w:rPr>
            </w:pPr>
            <w:r w:rsidRPr="3FCF3712">
              <w:rPr>
                <w:rFonts w:eastAsia="Times New Roman" w:cs="Times New Roman"/>
                <w:b/>
                <w:bCs/>
                <w:color w:val="FFFFFF" w:themeColor="background1"/>
                <w:sz w:val="20"/>
                <w:szCs w:val="20"/>
                <w:lang w:val="nl-NL" w:eastAsia="nl-NL"/>
              </w:rPr>
              <w:t>Stelposten</w:t>
            </w:r>
          </w:p>
        </w:tc>
        <w:tc>
          <w:tcPr>
            <w:tcW w:w="1123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000000" w:themeFill="text2"/>
          </w:tcPr>
          <w:p w14:paraId="1AA555F8" w14:textId="69B3A82A" w:rsidR="002E31F0" w:rsidRPr="00A81255" w:rsidRDefault="002E31F0" w:rsidP="00AF04DD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color w:val="FFFFFF"/>
                <w:sz w:val="20"/>
                <w:szCs w:val="20"/>
                <w:lang w:val="nl-NL" w:eastAsia="nl-NL"/>
              </w:rPr>
            </w:pPr>
          </w:p>
        </w:tc>
      </w:tr>
      <w:tr w:rsidR="002E31F0" w:rsidRPr="00A81255" w14:paraId="5BF60144" w14:textId="53DFD306" w:rsidTr="00AF04DD">
        <w:trPr>
          <w:trHeight w:val="227"/>
        </w:trPr>
        <w:tc>
          <w:tcPr>
            <w:tcW w:w="3877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auto"/>
            <w:noWrap/>
            <w:vAlign w:val="center"/>
            <w:hideMark/>
          </w:tcPr>
          <w:p w14:paraId="13B32DF0" w14:textId="3D7918A8" w:rsidR="002E31F0" w:rsidRPr="00A81255" w:rsidRDefault="3FCF3712" w:rsidP="3FCF3712">
            <w:pPr>
              <w:spacing w:line="240" w:lineRule="auto"/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</w:pPr>
            <w:r w:rsidRPr="3FCF3712"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  <w:t>Herstel storingen en gebreken</w:t>
            </w:r>
          </w:p>
        </w:tc>
        <w:tc>
          <w:tcPr>
            <w:tcW w:w="1123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</w:tcPr>
          <w:p w14:paraId="4CAF7568" w14:textId="5F5A3781" w:rsidR="002E31F0" w:rsidRPr="00A81255" w:rsidRDefault="00261237" w:rsidP="00AF04DD">
            <w:pPr>
              <w:spacing w:line="240" w:lineRule="auto"/>
              <w:jc w:val="right"/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</w:pPr>
            <w:r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  <w:t>€ 7.0</w:t>
            </w:r>
            <w:r w:rsidR="3FCF3712" w:rsidRPr="3FCF3712"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  <w:t>00.000,00</w:t>
            </w:r>
          </w:p>
        </w:tc>
      </w:tr>
      <w:tr w:rsidR="002E31F0" w:rsidRPr="00A81255" w14:paraId="6FBAB2D9" w14:textId="0237E3A9" w:rsidTr="00AF04DD">
        <w:trPr>
          <w:trHeight w:val="227"/>
        </w:trPr>
        <w:tc>
          <w:tcPr>
            <w:tcW w:w="3877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auto"/>
            <w:noWrap/>
            <w:vAlign w:val="center"/>
            <w:hideMark/>
          </w:tcPr>
          <w:p w14:paraId="079B6692" w14:textId="3E64A92D" w:rsidR="002E31F0" w:rsidRPr="00A81255" w:rsidRDefault="3FCF3712" w:rsidP="3FCF3712">
            <w:pPr>
              <w:spacing w:line="240" w:lineRule="auto"/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</w:pPr>
            <w:r w:rsidRPr="3FCF3712"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  <w:t>Assistentie bij verkeersincidenten</w:t>
            </w:r>
          </w:p>
        </w:tc>
        <w:tc>
          <w:tcPr>
            <w:tcW w:w="1123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</w:tcPr>
          <w:p w14:paraId="35258BCF" w14:textId="75D5E87C" w:rsidR="002E31F0" w:rsidRPr="00A81255" w:rsidRDefault="3FCF3712" w:rsidP="00AF04DD">
            <w:pPr>
              <w:spacing w:line="240" w:lineRule="auto"/>
              <w:jc w:val="right"/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</w:pPr>
            <w:r w:rsidRPr="3FCF3712"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  <w:t>€</w:t>
            </w:r>
            <w:r w:rsidR="00261237"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  <w:t xml:space="preserve"> 7.000.000,00</w:t>
            </w:r>
          </w:p>
        </w:tc>
      </w:tr>
      <w:tr w:rsidR="002E31F0" w:rsidRPr="00A81255" w14:paraId="15CBC6AF" w14:textId="7C714DA1" w:rsidTr="00AF04DD">
        <w:trPr>
          <w:trHeight w:val="227"/>
        </w:trPr>
        <w:tc>
          <w:tcPr>
            <w:tcW w:w="3877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auto"/>
            <w:noWrap/>
            <w:vAlign w:val="center"/>
            <w:hideMark/>
          </w:tcPr>
          <w:p w14:paraId="686C176E" w14:textId="0794692F" w:rsidR="002E31F0" w:rsidRPr="00A81255" w:rsidRDefault="3FCF3712" w:rsidP="3FCF3712">
            <w:pPr>
              <w:spacing w:line="240" w:lineRule="auto"/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</w:pPr>
            <w:r w:rsidRPr="3FCF3712"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  <w:t>Kleine aanpassingen aan het areaal</w:t>
            </w:r>
          </w:p>
        </w:tc>
        <w:tc>
          <w:tcPr>
            <w:tcW w:w="1123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</w:tcPr>
          <w:p w14:paraId="21BC0AA2" w14:textId="4E3FFB31" w:rsidR="002E31F0" w:rsidRPr="00A81255" w:rsidRDefault="3FCF3712" w:rsidP="00AF04DD">
            <w:pPr>
              <w:spacing w:line="240" w:lineRule="auto"/>
              <w:jc w:val="right"/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</w:pPr>
            <w:r w:rsidRPr="3FCF3712"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  <w:t>€ 2.500.000,00</w:t>
            </w:r>
          </w:p>
        </w:tc>
      </w:tr>
      <w:tr w:rsidR="002E31F0" w:rsidRPr="00A81255" w14:paraId="1F287C20" w14:textId="77777777" w:rsidTr="00AF04DD">
        <w:trPr>
          <w:trHeight w:val="227"/>
        </w:trPr>
        <w:tc>
          <w:tcPr>
            <w:tcW w:w="3877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auto"/>
            <w:noWrap/>
            <w:vAlign w:val="center"/>
          </w:tcPr>
          <w:p w14:paraId="592CB657" w14:textId="79F4D2FF" w:rsidR="002E31F0" w:rsidRPr="00A81255" w:rsidRDefault="3FCF3712" w:rsidP="3FCF3712">
            <w:pPr>
              <w:spacing w:line="240" w:lineRule="auto"/>
              <w:ind w:left="708"/>
              <w:rPr>
                <w:rFonts w:eastAsia="Times New Roman" w:cs="Times New Roman"/>
                <w:color w:val="000000" w:themeColor="text2"/>
                <w:lang w:val="nl-NL" w:eastAsia="nl-NL"/>
              </w:rPr>
            </w:pPr>
            <w:r w:rsidRPr="3FCF3712">
              <w:rPr>
                <w:rFonts w:eastAsia="Times New Roman" w:cs="Times New Roman"/>
                <w:b/>
                <w:bCs/>
                <w:color w:val="000000" w:themeColor="text2"/>
                <w:lang w:val="nl-NL" w:eastAsia="nl-NL"/>
              </w:rPr>
              <w:t>Subtotaal C (stelposten):</w:t>
            </w:r>
          </w:p>
        </w:tc>
        <w:tc>
          <w:tcPr>
            <w:tcW w:w="1123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</w:tcPr>
          <w:p w14:paraId="235C1899" w14:textId="0C8CAAC0" w:rsidR="002E31F0" w:rsidRPr="000357BD" w:rsidRDefault="3FCF3712" w:rsidP="00AF04DD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color w:val="000000" w:themeColor="text2"/>
                <w:lang w:val="nl-NL" w:eastAsia="nl-NL"/>
              </w:rPr>
            </w:pPr>
            <w:r w:rsidRPr="3FCF3712">
              <w:rPr>
                <w:rFonts w:eastAsia="Times New Roman" w:cs="Times New Roman"/>
                <w:b/>
                <w:bCs/>
                <w:color w:val="000000" w:themeColor="text2"/>
                <w:lang w:val="nl-NL" w:eastAsia="nl-NL"/>
              </w:rPr>
              <w:t>€</w:t>
            </w:r>
            <w:r w:rsidR="00AF04DD">
              <w:rPr>
                <w:rFonts w:eastAsia="Times New Roman" w:cs="Times New Roman"/>
                <w:b/>
                <w:bCs/>
                <w:color w:val="000000" w:themeColor="text2"/>
                <w:lang w:val="nl-NL" w:eastAsia="nl-NL"/>
              </w:rPr>
              <w:t>16.500.000,00</w:t>
            </w:r>
          </w:p>
        </w:tc>
      </w:tr>
      <w:tr w:rsidR="002E31F0" w:rsidRPr="00A81255" w14:paraId="068D7EE9" w14:textId="45F0A71E" w:rsidTr="00AF04DD">
        <w:trPr>
          <w:trHeight w:val="227"/>
        </w:trPr>
        <w:tc>
          <w:tcPr>
            <w:tcW w:w="3877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auto"/>
            <w:noWrap/>
            <w:vAlign w:val="center"/>
            <w:hideMark/>
          </w:tcPr>
          <w:p w14:paraId="4591D462" w14:textId="34B4DAF9" w:rsidR="002E31F0" w:rsidRPr="00A81255" w:rsidRDefault="3FCF3712" w:rsidP="3FCF3712">
            <w:pPr>
              <w:spacing w:line="240" w:lineRule="auto"/>
              <w:rPr>
                <w:rFonts w:eastAsia="Times New Roman" w:cs="Times New Roman"/>
                <w:color w:val="000000" w:themeColor="text2"/>
                <w:lang w:val="nl-NL" w:eastAsia="nl-NL"/>
              </w:rPr>
            </w:pPr>
            <w:r w:rsidRPr="3FCF3712">
              <w:rPr>
                <w:rFonts w:eastAsia="Times New Roman" w:cs="Times New Roman"/>
                <w:color w:val="000000" w:themeColor="text2"/>
                <w:lang w:val="nl-NL" w:eastAsia="nl-NL"/>
              </w:rPr>
              <w:t> </w:t>
            </w:r>
          </w:p>
        </w:tc>
        <w:tc>
          <w:tcPr>
            <w:tcW w:w="1123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</w:tcPr>
          <w:p w14:paraId="3C480191" w14:textId="430F1567" w:rsidR="002E31F0" w:rsidRPr="00A81255" w:rsidRDefault="002E31F0" w:rsidP="00AF04DD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lang w:val="nl-NL" w:eastAsia="nl-NL"/>
              </w:rPr>
            </w:pPr>
          </w:p>
        </w:tc>
      </w:tr>
      <w:tr w:rsidR="002E31F0" w:rsidRPr="000357BD" w14:paraId="2757C8CF" w14:textId="3170DF15" w:rsidTr="00AF04DD">
        <w:trPr>
          <w:trHeight w:val="227"/>
        </w:trPr>
        <w:tc>
          <w:tcPr>
            <w:tcW w:w="3877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auto"/>
            <w:noWrap/>
            <w:vAlign w:val="center"/>
            <w:hideMark/>
          </w:tcPr>
          <w:p w14:paraId="7D4A52CF" w14:textId="348DE821" w:rsidR="002E31F0" w:rsidRPr="00A81255" w:rsidRDefault="3FCF3712" w:rsidP="3FCF3712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color w:val="000000" w:themeColor="text2"/>
                <w:sz w:val="24"/>
                <w:szCs w:val="24"/>
                <w:lang w:val="nl-NL" w:eastAsia="nl-NL"/>
              </w:rPr>
            </w:pPr>
            <w:r w:rsidRPr="3FCF3712">
              <w:rPr>
                <w:rFonts w:eastAsia="Times New Roman" w:cs="Times New Roman"/>
                <w:b/>
                <w:bCs/>
                <w:color w:val="000000" w:themeColor="text2"/>
                <w:sz w:val="24"/>
                <w:szCs w:val="24"/>
                <w:lang w:val="nl-NL" w:eastAsia="nl-NL"/>
              </w:rPr>
              <w:t>Totaal D (subtotaal A+B+C)</w:t>
            </w:r>
          </w:p>
        </w:tc>
        <w:tc>
          <w:tcPr>
            <w:tcW w:w="1123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</w:tcPr>
          <w:p w14:paraId="522B0670" w14:textId="3A2EE82D" w:rsidR="002E31F0" w:rsidRPr="00A81255" w:rsidRDefault="3FCF3712" w:rsidP="00AF04DD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color w:val="000000" w:themeColor="text2"/>
                <w:sz w:val="24"/>
                <w:szCs w:val="24"/>
                <w:lang w:val="nl-NL" w:eastAsia="nl-NL"/>
              </w:rPr>
            </w:pPr>
            <w:r w:rsidRPr="3FCF3712">
              <w:rPr>
                <w:rFonts w:eastAsia="Times New Roman" w:cs="Times New Roman"/>
                <w:b/>
                <w:bCs/>
                <w:color w:val="000000" w:themeColor="text2"/>
                <w:sz w:val="24"/>
                <w:szCs w:val="24"/>
                <w:lang w:val="nl-NL" w:eastAsia="nl-NL"/>
              </w:rPr>
              <w:t>€</w:t>
            </w:r>
          </w:p>
        </w:tc>
      </w:tr>
    </w:tbl>
    <w:p w14:paraId="60D8375B" w14:textId="340B161E" w:rsidR="00A81255" w:rsidRDefault="00AF04DD" w:rsidP="00AF04DD">
      <w:pPr>
        <w:pStyle w:val="Kop1"/>
        <w:rPr>
          <w:lang w:val="nl-NL"/>
        </w:rPr>
      </w:pPr>
      <w:r>
        <w:rPr>
          <w:lang w:val="nl-NL"/>
        </w:rPr>
        <w:t>Perceel Zuid</w:t>
      </w:r>
    </w:p>
    <w:tbl>
      <w:tblPr>
        <w:tblW w:w="5084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78"/>
        <w:gridCol w:w="2415"/>
      </w:tblGrid>
      <w:tr w:rsidR="00AF04DD" w:rsidRPr="00A81255" w14:paraId="18452E8A" w14:textId="77777777" w:rsidTr="00AF04DD">
        <w:trPr>
          <w:trHeight w:val="227"/>
        </w:trPr>
        <w:tc>
          <w:tcPr>
            <w:tcW w:w="3728" w:type="pct"/>
            <w:tcBorders>
              <w:top w:val="single" w:sz="8" w:space="0" w:color="000000" w:themeColor="text2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000000" w:themeFill="text2"/>
            <w:noWrap/>
            <w:vAlign w:val="center"/>
            <w:hideMark/>
          </w:tcPr>
          <w:p w14:paraId="4D095141" w14:textId="77777777" w:rsidR="00AF04DD" w:rsidRPr="00A81255" w:rsidRDefault="00AF04DD" w:rsidP="004A0DFE">
            <w:pPr>
              <w:spacing w:line="240" w:lineRule="auto"/>
              <w:rPr>
                <w:rFonts w:eastAsia="Times New Roman" w:cs="Times New Roman"/>
                <w:b/>
                <w:bCs/>
                <w:color w:val="FFFFFF" w:themeColor="background1"/>
                <w:sz w:val="20"/>
                <w:szCs w:val="20"/>
                <w:lang w:val="nl-NL" w:eastAsia="nl-NL"/>
              </w:rPr>
            </w:pPr>
            <w:r w:rsidRPr="3FCF3712">
              <w:rPr>
                <w:rFonts w:eastAsia="Times New Roman" w:cs="Times New Roman"/>
                <w:b/>
                <w:bCs/>
                <w:color w:val="FFFFFF" w:themeColor="background1"/>
                <w:sz w:val="20"/>
                <w:szCs w:val="20"/>
                <w:lang w:val="nl-NL" w:eastAsia="nl-NL"/>
              </w:rPr>
              <w:t>Deel 2.2</w:t>
            </w:r>
          </w:p>
        </w:tc>
        <w:tc>
          <w:tcPr>
            <w:tcW w:w="1272" w:type="pct"/>
            <w:tcBorders>
              <w:top w:val="single" w:sz="8" w:space="0" w:color="000000" w:themeColor="text2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000000" w:themeFill="text2"/>
          </w:tcPr>
          <w:p w14:paraId="797F008E" w14:textId="77777777" w:rsidR="00AF04DD" w:rsidRPr="00A81255" w:rsidRDefault="00AF04DD" w:rsidP="004A0DFE">
            <w:pPr>
              <w:spacing w:line="240" w:lineRule="auto"/>
              <w:rPr>
                <w:rFonts w:eastAsia="Times New Roman" w:cs="Times New Roman"/>
                <w:b/>
                <w:bCs/>
                <w:color w:val="FFFFFF"/>
                <w:sz w:val="20"/>
                <w:szCs w:val="20"/>
                <w:lang w:val="nl-NL" w:eastAsia="nl-NL"/>
              </w:rPr>
            </w:pPr>
          </w:p>
        </w:tc>
      </w:tr>
      <w:tr w:rsidR="00AF04DD" w:rsidRPr="00261237" w14:paraId="1832B1FF" w14:textId="77777777" w:rsidTr="00AF04DD">
        <w:trPr>
          <w:trHeight w:val="227"/>
        </w:trPr>
        <w:tc>
          <w:tcPr>
            <w:tcW w:w="3728" w:type="pct"/>
            <w:tcBorders>
              <w:top w:val="single" w:sz="8" w:space="0" w:color="000000" w:themeColor="text2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7F7F7F" w:themeFill="text2" w:themeFillTint="80"/>
            <w:noWrap/>
            <w:vAlign w:val="center"/>
          </w:tcPr>
          <w:p w14:paraId="31172DCA" w14:textId="77777777" w:rsidR="00AF04DD" w:rsidRPr="00261237" w:rsidRDefault="00AF04DD" w:rsidP="004A0DFE">
            <w:pPr>
              <w:spacing w:line="240" w:lineRule="auto"/>
              <w:rPr>
                <w:rFonts w:eastAsia="Times New Roman" w:cs="Times New Roman"/>
                <w:b/>
                <w:bCs/>
                <w:color w:val="FFFFFF" w:themeColor="background1"/>
                <w:sz w:val="16"/>
                <w:szCs w:val="16"/>
                <w:lang w:val="nl-NL" w:eastAsia="nl-NL"/>
              </w:rPr>
            </w:pPr>
            <w:r>
              <w:rPr>
                <w:rFonts w:eastAsia="Times New Roman" w:cs="Times New Roman"/>
                <w:b/>
                <w:bCs/>
                <w:color w:val="FFFFFF" w:themeColor="background1"/>
                <w:sz w:val="16"/>
                <w:szCs w:val="16"/>
                <w:lang w:val="nl-NL" w:eastAsia="nl-NL"/>
              </w:rPr>
              <w:t xml:space="preserve">1. </w:t>
            </w:r>
            <w:r w:rsidRPr="00261237">
              <w:rPr>
                <w:rFonts w:eastAsia="Times New Roman" w:cs="Times New Roman"/>
                <w:b/>
                <w:bCs/>
                <w:color w:val="FFFFFF" w:themeColor="background1"/>
                <w:sz w:val="16"/>
                <w:szCs w:val="16"/>
                <w:lang w:val="nl-NL" w:eastAsia="nl-NL"/>
              </w:rPr>
              <w:t>Onderhoudsregimes objecten</w:t>
            </w:r>
          </w:p>
        </w:tc>
        <w:tc>
          <w:tcPr>
            <w:tcW w:w="1272" w:type="pct"/>
            <w:tcBorders>
              <w:top w:val="single" w:sz="8" w:space="0" w:color="000000" w:themeColor="text2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7F7F7F" w:themeFill="text2" w:themeFillTint="80"/>
          </w:tcPr>
          <w:p w14:paraId="61446710" w14:textId="77777777" w:rsidR="00AF04DD" w:rsidRPr="00261237" w:rsidRDefault="00AF04DD" w:rsidP="00AF04DD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color w:val="FFFFFF" w:themeColor="background1"/>
                <w:sz w:val="16"/>
                <w:szCs w:val="16"/>
                <w:lang w:val="nl-NL" w:eastAsia="nl-NL"/>
              </w:rPr>
            </w:pPr>
          </w:p>
        </w:tc>
      </w:tr>
      <w:tr w:rsidR="00AF04DD" w:rsidRPr="00261237" w14:paraId="2358BCCF" w14:textId="77777777" w:rsidTr="00AF04DD">
        <w:trPr>
          <w:trHeight w:val="227"/>
        </w:trPr>
        <w:tc>
          <w:tcPr>
            <w:tcW w:w="3728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auto"/>
            <w:noWrap/>
            <w:vAlign w:val="center"/>
            <w:hideMark/>
          </w:tcPr>
          <w:p w14:paraId="6BE34DAA" w14:textId="77777777" w:rsidR="00AF04DD" w:rsidRPr="00261237" w:rsidRDefault="00AF04DD" w:rsidP="004A0DFE">
            <w:pPr>
              <w:spacing w:line="240" w:lineRule="auto"/>
            </w:pPr>
            <w:r w:rsidRPr="00261237">
              <w:t>Hoofdwegennet</w:t>
            </w:r>
          </w:p>
        </w:tc>
        <w:tc>
          <w:tcPr>
            <w:tcW w:w="1272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auto"/>
          </w:tcPr>
          <w:p w14:paraId="0A275E49" w14:textId="77777777" w:rsidR="00AF04DD" w:rsidRPr="00261237" w:rsidRDefault="00AF04DD" w:rsidP="00AF04DD">
            <w:pPr>
              <w:spacing w:line="240" w:lineRule="auto"/>
              <w:jc w:val="right"/>
            </w:pPr>
            <w:r w:rsidRPr="00261237">
              <w:t xml:space="preserve">€                            </w:t>
            </w:r>
          </w:p>
        </w:tc>
      </w:tr>
      <w:tr w:rsidR="00AF04DD" w:rsidRPr="00A81255" w14:paraId="116E41E6" w14:textId="77777777" w:rsidTr="00AF04DD">
        <w:trPr>
          <w:trHeight w:val="227"/>
        </w:trPr>
        <w:tc>
          <w:tcPr>
            <w:tcW w:w="3728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auto"/>
            <w:noWrap/>
            <w:vAlign w:val="center"/>
            <w:hideMark/>
          </w:tcPr>
          <w:p w14:paraId="1E502413" w14:textId="77777777" w:rsidR="00AF04DD" w:rsidRPr="00261237" w:rsidRDefault="00AF04DD" w:rsidP="004A0DFE">
            <w:pPr>
              <w:spacing w:line="240" w:lineRule="auto"/>
            </w:pPr>
            <w:r w:rsidRPr="00261237">
              <w:t>Kunst</w:t>
            </w:r>
            <w:r>
              <w:t>werk</w:t>
            </w:r>
          </w:p>
        </w:tc>
        <w:tc>
          <w:tcPr>
            <w:tcW w:w="1272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auto"/>
          </w:tcPr>
          <w:p w14:paraId="03849C56" w14:textId="77777777" w:rsidR="00AF04DD" w:rsidRPr="00261237" w:rsidRDefault="00AF04DD" w:rsidP="00AF04DD">
            <w:pPr>
              <w:spacing w:line="240" w:lineRule="auto"/>
              <w:jc w:val="right"/>
            </w:pPr>
            <w:r w:rsidRPr="00261237">
              <w:t>€</w:t>
            </w:r>
          </w:p>
        </w:tc>
      </w:tr>
      <w:tr w:rsidR="00AF04DD" w:rsidRPr="00A81255" w14:paraId="4AD4D6F7" w14:textId="77777777" w:rsidTr="00AF04DD">
        <w:trPr>
          <w:trHeight w:val="227"/>
        </w:trPr>
        <w:tc>
          <w:tcPr>
            <w:tcW w:w="3728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auto"/>
            <w:noWrap/>
            <w:vAlign w:val="center"/>
            <w:hideMark/>
          </w:tcPr>
          <w:p w14:paraId="4DE2BFF0" w14:textId="77777777" w:rsidR="00AF04DD" w:rsidRPr="00261237" w:rsidRDefault="00AF04DD" w:rsidP="004A0DFE">
            <w:pPr>
              <w:spacing w:line="240" w:lineRule="auto"/>
            </w:pPr>
            <w:r>
              <w:t>HWA-systeem</w:t>
            </w:r>
          </w:p>
        </w:tc>
        <w:tc>
          <w:tcPr>
            <w:tcW w:w="1272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auto"/>
          </w:tcPr>
          <w:p w14:paraId="0EEA3A8C" w14:textId="77777777" w:rsidR="00AF04DD" w:rsidRPr="00261237" w:rsidRDefault="00AF04DD" w:rsidP="00AF04DD">
            <w:pPr>
              <w:spacing w:line="240" w:lineRule="auto"/>
              <w:jc w:val="right"/>
            </w:pPr>
            <w:r w:rsidRPr="00261237">
              <w:t>€</w:t>
            </w:r>
          </w:p>
        </w:tc>
      </w:tr>
      <w:tr w:rsidR="00AF04DD" w:rsidRPr="00A81255" w14:paraId="7580CA83" w14:textId="77777777" w:rsidTr="00AF04DD">
        <w:trPr>
          <w:trHeight w:val="227"/>
        </w:trPr>
        <w:tc>
          <w:tcPr>
            <w:tcW w:w="3728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auto"/>
            <w:noWrap/>
            <w:vAlign w:val="center"/>
            <w:hideMark/>
          </w:tcPr>
          <w:p w14:paraId="62478DDB" w14:textId="77777777" w:rsidR="00AF04DD" w:rsidRPr="00261237" w:rsidRDefault="00AF04DD" w:rsidP="004A0DFE">
            <w:pPr>
              <w:spacing w:line="240" w:lineRule="auto"/>
            </w:pPr>
            <w:r>
              <w:t>Verzorgings-/ carpoolplaatsen</w:t>
            </w:r>
          </w:p>
        </w:tc>
        <w:tc>
          <w:tcPr>
            <w:tcW w:w="1272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auto"/>
          </w:tcPr>
          <w:p w14:paraId="6E19F960" w14:textId="77777777" w:rsidR="00AF04DD" w:rsidRPr="00261237" w:rsidRDefault="00AF04DD" w:rsidP="00AF04DD">
            <w:pPr>
              <w:spacing w:line="240" w:lineRule="auto"/>
              <w:jc w:val="right"/>
            </w:pPr>
            <w:r w:rsidRPr="00261237">
              <w:t>€</w:t>
            </w:r>
          </w:p>
        </w:tc>
      </w:tr>
      <w:tr w:rsidR="00AF04DD" w:rsidRPr="00A81255" w14:paraId="5A9812F1" w14:textId="77777777" w:rsidTr="00AF04DD">
        <w:trPr>
          <w:trHeight w:val="227"/>
        </w:trPr>
        <w:tc>
          <w:tcPr>
            <w:tcW w:w="3728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auto"/>
            <w:noWrap/>
            <w:vAlign w:val="center"/>
            <w:hideMark/>
          </w:tcPr>
          <w:p w14:paraId="68E6007E" w14:textId="77777777" w:rsidR="00AF04DD" w:rsidRPr="00261237" w:rsidRDefault="00AF04DD" w:rsidP="004A0DFE">
            <w:pPr>
              <w:spacing w:line="240" w:lineRule="auto"/>
            </w:pPr>
            <w:r w:rsidRPr="00261237">
              <w:t>I</w:t>
            </w:r>
            <w:r>
              <w:t>nstallaties</w:t>
            </w:r>
          </w:p>
        </w:tc>
        <w:tc>
          <w:tcPr>
            <w:tcW w:w="1272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auto"/>
          </w:tcPr>
          <w:p w14:paraId="5AADDA2F" w14:textId="77777777" w:rsidR="00AF04DD" w:rsidRPr="00261237" w:rsidRDefault="00AF04DD" w:rsidP="00AF04DD">
            <w:pPr>
              <w:spacing w:line="240" w:lineRule="auto"/>
              <w:jc w:val="right"/>
            </w:pPr>
            <w:r w:rsidRPr="00261237">
              <w:t>€</w:t>
            </w:r>
          </w:p>
        </w:tc>
      </w:tr>
      <w:tr w:rsidR="00AF04DD" w:rsidRPr="00A81255" w14:paraId="191DE36D" w14:textId="77777777" w:rsidTr="00AF04DD">
        <w:trPr>
          <w:trHeight w:val="227"/>
        </w:trPr>
        <w:tc>
          <w:tcPr>
            <w:tcW w:w="3728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auto"/>
            <w:noWrap/>
            <w:vAlign w:val="center"/>
            <w:hideMark/>
          </w:tcPr>
          <w:p w14:paraId="171B8789" w14:textId="77777777" w:rsidR="00AF04DD" w:rsidRPr="00261237" w:rsidRDefault="00AF04DD" w:rsidP="004A0DFE">
            <w:pPr>
              <w:spacing w:line="240" w:lineRule="auto"/>
            </w:pPr>
            <w:r w:rsidRPr="00261237">
              <w:t>S</w:t>
            </w:r>
            <w:r>
              <w:t>teunpunt</w:t>
            </w:r>
          </w:p>
        </w:tc>
        <w:tc>
          <w:tcPr>
            <w:tcW w:w="1272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auto"/>
          </w:tcPr>
          <w:p w14:paraId="162B6066" w14:textId="77777777" w:rsidR="00AF04DD" w:rsidRPr="00261237" w:rsidRDefault="00AF04DD" w:rsidP="00AF04DD">
            <w:pPr>
              <w:spacing w:line="240" w:lineRule="auto"/>
              <w:jc w:val="right"/>
            </w:pPr>
            <w:r w:rsidRPr="00261237">
              <w:t>€</w:t>
            </w:r>
          </w:p>
        </w:tc>
      </w:tr>
      <w:tr w:rsidR="00AF04DD" w:rsidRPr="00A81255" w14:paraId="7B919CE8" w14:textId="77777777" w:rsidTr="00AF04DD">
        <w:trPr>
          <w:trHeight w:val="227"/>
        </w:trPr>
        <w:tc>
          <w:tcPr>
            <w:tcW w:w="3728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808080" w:themeFill="text2" w:themeFillTint="7F"/>
            <w:noWrap/>
            <w:vAlign w:val="center"/>
            <w:hideMark/>
          </w:tcPr>
          <w:p w14:paraId="2AAA932F" w14:textId="77777777" w:rsidR="00AF04DD" w:rsidRPr="00A81255" w:rsidRDefault="00AF04DD" w:rsidP="004A0DFE">
            <w:pPr>
              <w:spacing w:line="240" w:lineRule="auto"/>
              <w:rPr>
                <w:rFonts w:eastAsia="Times New Roman" w:cs="Times New Roman"/>
                <w:b/>
                <w:bCs/>
                <w:color w:val="FFFFFF" w:themeColor="background1"/>
                <w:sz w:val="16"/>
                <w:szCs w:val="16"/>
                <w:lang w:val="nl-NL" w:eastAsia="nl-NL"/>
              </w:rPr>
            </w:pPr>
            <w:r w:rsidRPr="3FCF3712">
              <w:rPr>
                <w:rFonts w:eastAsia="Times New Roman" w:cs="Times New Roman"/>
                <w:b/>
                <w:bCs/>
                <w:color w:val="FFFFFF" w:themeColor="background1"/>
                <w:sz w:val="16"/>
                <w:szCs w:val="16"/>
                <w:lang w:val="nl-NL" w:eastAsia="nl-NL"/>
              </w:rPr>
              <w:t xml:space="preserve">2. </w:t>
            </w:r>
            <w:r>
              <w:rPr>
                <w:rFonts w:eastAsia="Times New Roman" w:cs="Times New Roman"/>
                <w:b/>
                <w:bCs/>
                <w:color w:val="FFFFFF" w:themeColor="background1"/>
                <w:sz w:val="16"/>
                <w:szCs w:val="16"/>
                <w:lang w:val="nl-NL" w:eastAsia="nl-NL"/>
              </w:rPr>
              <w:t xml:space="preserve">Onderhoudsregimes </w:t>
            </w:r>
            <w:r w:rsidRPr="3FCF3712">
              <w:rPr>
                <w:rFonts w:eastAsia="Times New Roman" w:cs="Times New Roman"/>
                <w:b/>
                <w:bCs/>
                <w:color w:val="FFFFFF" w:themeColor="background1"/>
                <w:sz w:val="16"/>
                <w:szCs w:val="16"/>
                <w:lang w:val="nl-NL" w:eastAsia="nl-NL"/>
              </w:rPr>
              <w:t>TERREIN (Groenvoorzieningen)</w:t>
            </w:r>
          </w:p>
        </w:tc>
        <w:tc>
          <w:tcPr>
            <w:tcW w:w="1272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808080" w:themeFill="text2" w:themeFillTint="7F"/>
          </w:tcPr>
          <w:p w14:paraId="6CDD2998" w14:textId="77777777" w:rsidR="00AF04DD" w:rsidRPr="00A81255" w:rsidRDefault="00AF04DD" w:rsidP="00AF04DD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val="nl-NL" w:eastAsia="nl-NL"/>
              </w:rPr>
            </w:pPr>
          </w:p>
        </w:tc>
      </w:tr>
      <w:tr w:rsidR="00AF04DD" w:rsidRPr="00A81255" w14:paraId="110BFF9C" w14:textId="77777777" w:rsidTr="00AF04DD">
        <w:trPr>
          <w:trHeight w:val="227"/>
        </w:trPr>
        <w:tc>
          <w:tcPr>
            <w:tcW w:w="3728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auto"/>
            <w:noWrap/>
            <w:vAlign w:val="center"/>
          </w:tcPr>
          <w:p w14:paraId="1C3D77AE" w14:textId="77777777" w:rsidR="00AF04DD" w:rsidRDefault="00AF04DD" w:rsidP="004A0DFE">
            <w:pPr>
              <w:spacing w:line="240" w:lineRule="auto"/>
              <w:rPr>
                <w:rFonts w:eastAsia="Times New Roman" w:cs="Times New Roman"/>
                <w:color w:val="000000" w:themeColor="text2"/>
                <w:sz w:val="16"/>
                <w:szCs w:val="16"/>
                <w:highlight w:val="yellow"/>
                <w:lang w:val="nl-NL" w:eastAsia="nl-NL"/>
              </w:rPr>
            </w:pPr>
            <w:r>
              <w:t>Onderhoudsactiviteiten groenvoorzieningen</w:t>
            </w:r>
          </w:p>
        </w:tc>
        <w:tc>
          <w:tcPr>
            <w:tcW w:w="1272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</w:tcPr>
          <w:p w14:paraId="7D250A60" w14:textId="77777777" w:rsidR="00AF04DD" w:rsidRDefault="00AF04DD" w:rsidP="00AF04DD">
            <w:pPr>
              <w:spacing w:line="240" w:lineRule="auto"/>
              <w:jc w:val="right"/>
              <w:rPr>
                <w:rFonts w:eastAsia="Times New Roman" w:cs="Times New Roman"/>
                <w:color w:val="000000" w:themeColor="text2"/>
                <w:sz w:val="16"/>
                <w:szCs w:val="16"/>
                <w:highlight w:val="yellow"/>
                <w:lang w:val="nl-NL" w:eastAsia="nl-NL"/>
              </w:rPr>
            </w:pPr>
            <w:r w:rsidRPr="00261237">
              <w:t>€</w:t>
            </w:r>
          </w:p>
        </w:tc>
      </w:tr>
      <w:tr w:rsidR="00AF04DD" w:rsidRPr="00A81255" w14:paraId="1AA6E9F9" w14:textId="77777777" w:rsidTr="00AF04DD">
        <w:trPr>
          <w:trHeight w:val="227"/>
        </w:trPr>
        <w:tc>
          <w:tcPr>
            <w:tcW w:w="3728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auto"/>
            <w:noWrap/>
            <w:vAlign w:val="center"/>
          </w:tcPr>
          <w:p w14:paraId="1459CB88" w14:textId="77777777" w:rsidR="00AF04DD" w:rsidRDefault="00AF04DD" w:rsidP="004A0DFE">
            <w:pPr>
              <w:spacing w:line="240" w:lineRule="auto"/>
              <w:rPr>
                <w:rFonts w:eastAsia="Times New Roman" w:cs="Times New Roman"/>
                <w:color w:val="000000" w:themeColor="text2"/>
                <w:sz w:val="16"/>
                <w:szCs w:val="16"/>
                <w:highlight w:val="yellow"/>
                <w:lang w:val="nl-NL" w:eastAsia="nl-NL"/>
              </w:rPr>
            </w:pPr>
            <w:r>
              <w:t>Houtachtige vegetatie</w:t>
            </w:r>
          </w:p>
        </w:tc>
        <w:tc>
          <w:tcPr>
            <w:tcW w:w="1272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</w:tcPr>
          <w:p w14:paraId="53E1DB4D" w14:textId="77777777" w:rsidR="00AF04DD" w:rsidRDefault="00AF04DD" w:rsidP="00AF04DD">
            <w:pPr>
              <w:spacing w:line="240" w:lineRule="auto"/>
              <w:jc w:val="right"/>
              <w:rPr>
                <w:rFonts w:eastAsia="Times New Roman" w:cs="Times New Roman"/>
                <w:color w:val="000000" w:themeColor="text2"/>
                <w:sz w:val="16"/>
                <w:szCs w:val="16"/>
                <w:highlight w:val="yellow"/>
                <w:lang w:val="nl-NL" w:eastAsia="nl-NL"/>
              </w:rPr>
            </w:pPr>
            <w:r w:rsidRPr="00261237">
              <w:t>€</w:t>
            </w:r>
          </w:p>
        </w:tc>
      </w:tr>
      <w:tr w:rsidR="00AF04DD" w:rsidRPr="00A81255" w14:paraId="256581BD" w14:textId="77777777" w:rsidTr="00AF04DD">
        <w:trPr>
          <w:trHeight w:val="227"/>
        </w:trPr>
        <w:tc>
          <w:tcPr>
            <w:tcW w:w="3728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auto"/>
            <w:noWrap/>
            <w:vAlign w:val="center"/>
          </w:tcPr>
          <w:p w14:paraId="106AB67F" w14:textId="77777777" w:rsidR="00AF04DD" w:rsidRDefault="00AF04DD" w:rsidP="004A0DFE">
            <w:pPr>
              <w:spacing w:line="240" w:lineRule="auto"/>
              <w:rPr>
                <w:rFonts w:eastAsia="Times New Roman" w:cs="Times New Roman"/>
                <w:color w:val="000000" w:themeColor="text2"/>
                <w:sz w:val="16"/>
                <w:szCs w:val="16"/>
                <w:highlight w:val="yellow"/>
                <w:lang w:val="nl-NL" w:eastAsia="nl-NL"/>
              </w:rPr>
            </w:pPr>
            <w:r>
              <w:t>Kruidachtige vegetatie</w:t>
            </w:r>
          </w:p>
        </w:tc>
        <w:tc>
          <w:tcPr>
            <w:tcW w:w="1272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</w:tcPr>
          <w:p w14:paraId="68E7F316" w14:textId="77777777" w:rsidR="00AF04DD" w:rsidRDefault="00AF04DD" w:rsidP="00AF04DD">
            <w:pPr>
              <w:spacing w:line="240" w:lineRule="auto"/>
              <w:jc w:val="right"/>
              <w:rPr>
                <w:rFonts w:eastAsia="Times New Roman" w:cs="Times New Roman"/>
                <w:color w:val="000000" w:themeColor="text2"/>
                <w:sz w:val="16"/>
                <w:szCs w:val="16"/>
                <w:highlight w:val="yellow"/>
                <w:lang w:val="nl-NL" w:eastAsia="nl-NL"/>
              </w:rPr>
            </w:pPr>
            <w:r w:rsidRPr="00261237">
              <w:t>€</w:t>
            </w:r>
          </w:p>
        </w:tc>
      </w:tr>
      <w:tr w:rsidR="00AF04DD" w:rsidRPr="00A81255" w14:paraId="15E92C56" w14:textId="77777777" w:rsidTr="00AF04DD">
        <w:trPr>
          <w:trHeight w:val="227"/>
        </w:trPr>
        <w:tc>
          <w:tcPr>
            <w:tcW w:w="3728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auto"/>
            <w:noWrap/>
            <w:vAlign w:val="center"/>
          </w:tcPr>
          <w:p w14:paraId="422EF4F8" w14:textId="77777777" w:rsidR="00AF04DD" w:rsidRPr="3FCF3712" w:rsidRDefault="00AF04DD" w:rsidP="004A0DFE">
            <w:pPr>
              <w:spacing w:line="240" w:lineRule="auto"/>
              <w:rPr>
                <w:rFonts w:eastAsia="Times New Roman" w:cs="Times New Roman"/>
                <w:color w:val="000000" w:themeColor="text2"/>
                <w:sz w:val="16"/>
                <w:szCs w:val="16"/>
                <w:highlight w:val="yellow"/>
                <w:lang w:val="nl-NL" w:eastAsia="nl-NL"/>
              </w:rPr>
            </w:pPr>
            <w:r>
              <w:t>Faunavoorzieningen</w:t>
            </w:r>
          </w:p>
        </w:tc>
        <w:tc>
          <w:tcPr>
            <w:tcW w:w="1272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</w:tcPr>
          <w:p w14:paraId="1E78A89C" w14:textId="77777777" w:rsidR="00AF04DD" w:rsidRPr="3FCF3712" w:rsidRDefault="00AF04DD" w:rsidP="00AF04DD">
            <w:pPr>
              <w:spacing w:line="240" w:lineRule="auto"/>
              <w:jc w:val="right"/>
              <w:rPr>
                <w:rFonts w:eastAsia="Times New Roman" w:cs="Times New Roman"/>
                <w:color w:val="000000" w:themeColor="text2"/>
                <w:sz w:val="16"/>
                <w:szCs w:val="16"/>
                <w:highlight w:val="yellow"/>
                <w:lang w:val="nl-NL" w:eastAsia="nl-NL"/>
              </w:rPr>
            </w:pPr>
            <w:r w:rsidRPr="00261237">
              <w:t>€</w:t>
            </w:r>
          </w:p>
        </w:tc>
      </w:tr>
      <w:tr w:rsidR="00AF04DD" w:rsidRPr="00261237" w14:paraId="256E2424" w14:textId="77777777" w:rsidTr="00AF04DD">
        <w:trPr>
          <w:trHeight w:val="227"/>
        </w:trPr>
        <w:tc>
          <w:tcPr>
            <w:tcW w:w="3728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7F7F7F" w:themeFill="background1" w:themeFillShade="7F"/>
            <w:noWrap/>
            <w:vAlign w:val="center"/>
          </w:tcPr>
          <w:p w14:paraId="2D56938B" w14:textId="77777777" w:rsidR="00AF04DD" w:rsidRPr="002E31F0" w:rsidRDefault="00AF04DD" w:rsidP="004A0DFE">
            <w:pPr>
              <w:spacing w:line="240" w:lineRule="auto"/>
              <w:rPr>
                <w:rFonts w:eastAsia="Times New Roman" w:cs="Times New Roman"/>
                <w:b/>
                <w:bCs/>
                <w:color w:val="FFFFFF" w:themeColor="background1"/>
                <w:sz w:val="16"/>
                <w:szCs w:val="16"/>
                <w:lang w:val="nl-NL" w:eastAsia="nl-NL"/>
              </w:rPr>
            </w:pPr>
            <w:r>
              <w:rPr>
                <w:rFonts w:eastAsia="Times New Roman" w:cs="Times New Roman"/>
                <w:b/>
                <w:bCs/>
                <w:color w:val="FFFFFF" w:themeColor="background1"/>
                <w:sz w:val="16"/>
                <w:szCs w:val="16"/>
                <w:lang w:val="nl-NL" w:eastAsia="nl-NL"/>
              </w:rPr>
              <w:t xml:space="preserve">3. </w:t>
            </w:r>
            <w:r w:rsidRPr="3FCF3712">
              <w:rPr>
                <w:rFonts w:eastAsia="Times New Roman" w:cs="Times New Roman"/>
                <w:b/>
                <w:bCs/>
                <w:color w:val="FFFFFF" w:themeColor="background1"/>
                <w:sz w:val="16"/>
                <w:szCs w:val="16"/>
                <w:lang w:val="nl-NL" w:eastAsia="nl-NL"/>
              </w:rPr>
              <w:t>Herstel functioneel falen van systemen van een niet functionerend systeem</w:t>
            </w:r>
          </w:p>
        </w:tc>
        <w:tc>
          <w:tcPr>
            <w:tcW w:w="1272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7F7F7F" w:themeFill="background1" w:themeFillShade="7F"/>
          </w:tcPr>
          <w:p w14:paraId="6D670D17" w14:textId="77777777" w:rsidR="00AF04DD" w:rsidRPr="002E31F0" w:rsidRDefault="00AF04DD" w:rsidP="00AF04DD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color w:val="FFFFFF" w:themeColor="background1"/>
                <w:sz w:val="16"/>
                <w:szCs w:val="16"/>
                <w:lang w:val="nl-NL" w:eastAsia="nl-NL"/>
              </w:rPr>
            </w:pPr>
            <w:r w:rsidRPr="3FCF3712">
              <w:rPr>
                <w:rFonts w:eastAsia="Times New Roman" w:cs="Times New Roman"/>
                <w:b/>
                <w:bCs/>
                <w:color w:val="FFFFFF" w:themeColor="background1"/>
                <w:sz w:val="16"/>
                <w:szCs w:val="16"/>
                <w:lang w:val="nl-NL" w:eastAsia="nl-NL"/>
              </w:rPr>
              <w:t>€</w:t>
            </w:r>
          </w:p>
        </w:tc>
      </w:tr>
      <w:tr w:rsidR="00AF04DD" w:rsidRPr="00261237" w14:paraId="77B5C951" w14:textId="77777777" w:rsidTr="00AF04DD">
        <w:trPr>
          <w:trHeight w:val="227"/>
        </w:trPr>
        <w:tc>
          <w:tcPr>
            <w:tcW w:w="3728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7F7F7F" w:themeFill="background1" w:themeFillShade="7F"/>
            <w:noWrap/>
            <w:vAlign w:val="center"/>
          </w:tcPr>
          <w:p w14:paraId="0D6D4B6D" w14:textId="77777777" w:rsidR="00AF04DD" w:rsidRPr="002E31F0" w:rsidRDefault="00AF04DD" w:rsidP="004A0DFE">
            <w:pPr>
              <w:spacing w:line="240" w:lineRule="auto"/>
              <w:rPr>
                <w:rFonts w:eastAsia="Times New Roman" w:cs="Times New Roman"/>
                <w:b/>
                <w:bCs/>
                <w:color w:val="FFFFFF" w:themeColor="background1"/>
                <w:sz w:val="16"/>
                <w:szCs w:val="16"/>
                <w:lang w:val="nl-NL" w:eastAsia="nl-NL"/>
              </w:rPr>
            </w:pPr>
            <w:r>
              <w:rPr>
                <w:rFonts w:eastAsia="Times New Roman" w:cs="Times New Roman"/>
                <w:b/>
                <w:bCs/>
                <w:color w:val="FFFFFF" w:themeColor="background1"/>
                <w:sz w:val="16"/>
                <w:szCs w:val="16"/>
                <w:lang w:val="nl-NL" w:eastAsia="nl-NL"/>
              </w:rPr>
              <w:t xml:space="preserve">4. </w:t>
            </w:r>
            <w:r w:rsidRPr="3FCF3712">
              <w:rPr>
                <w:rFonts w:eastAsia="Times New Roman" w:cs="Times New Roman"/>
                <w:b/>
                <w:bCs/>
                <w:color w:val="FFFFFF" w:themeColor="background1"/>
                <w:sz w:val="16"/>
                <w:szCs w:val="16"/>
                <w:lang w:val="nl-NL" w:eastAsia="nl-NL"/>
              </w:rPr>
              <w:t>Assistentie bij verkeersincidenten (VI)</w:t>
            </w:r>
          </w:p>
        </w:tc>
        <w:tc>
          <w:tcPr>
            <w:tcW w:w="1272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7F7F7F" w:themeFill="background1" w:themeFillShade="7F"/>
          </w:tcPr>
          <w:p w14:paraId="34F35FFA" w14:textId="77777777" w:rsidR="00AF04DD" w:rsidRPr="002E31F0" w:rsidRDefault="00AF04DD" w:rsidP="00AF04DD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color w:val="FFFFFF" w:themeColor="background1"/>
                <w:sz w:val="16"/>
                <w:szCs w:val="16"/>
                <w:lang w:val="nl-NL" w:eastAsia="nl-NL"/>
              </w:rPr>
            </w:pPr>
            <w:r w:rsidRPr="3FCF3712">
              <w:rPr>
                <w:rFonts w:eastAsia="Times New Roman" w:cs="Times New Roman"/>
                <w:b/>
                <w:bCs/>
                <w:color w:val="FFFFFF" w:themeColor="background1"/>
                <w:sz w:val="16"/>
                <w:szCs w:val="16"/>
                <w:lang w:val="nl-NL" w:eastAsia="nl-NL"/>
              </w:rPr>
              <w:t>€</w:t>
            </w:r>
          </w:p>
        </w:tc>
      </w:tr>
      <w:tr w:rsidR="00AF04DD" w:rsidRPr="00261237" w14:paraId="533E29EB" w14:textId="77777777" w:rsidTr="00AF04DD">
        <w:trPr>
          <w:trHeight w:val="227"/>
        </w:trPr>
        <w:tc>
          <w:tcPr>
            <w:tcW w:w="3728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auto"/>
            <w:noWrap/>
            <w:vAlign w:val="center"/>
          </w:tcPr>
          <w:p w14:paraId="13F91DEB" w14:textId="77777777" w:rsidR="00AF04DD" w:rsidRPr="00261237" w:rsidRDefault="00AF04DD" w:rsidP="004A0DFE">
            <w:pPr>
              <w:spacing w:line="240" w:lineRule="auto"/>
            </w:pPr>
          </w:p>
        </w:tc>
        <w:tc>
          <w:tcPr>
            <w:tcW w:w="1272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auto"/>
          </w:tcPr>
          <w:p w14:paraId="56FD6CA7" w14:textId="77777777" w:rsidR="00AF04DD" w:rsidRPr="00261237" w:rsidRDefault="00AF04DD" w:rsidP="00AF04DD">
            <w:pPr>
              <w:spacing w:line="240" w:lineRule="auto"/>
              <w:jc w:val="right"/>
            </w:pPr>
          </w:p>
        </w:tc>
      </w:tr>
      <w:tr w:rsidR="00AF04DD" w:rsidRPr="00261237" w14:paraId="622B6E6F" w14:textId="77777777" w:rsidTr="00AF04DD">
        <w:trPr>
          <w:trHeight w:val="227"/>
        </w:trPr>
        <w:tc>
          <w:tcPr>
            <w:tcW w:w="3728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000000" w:themeFill="text2"/>
            <w:noWrap/>
            <w:vAlign w:val="center"/>
            <w:hideMark/>
          </w:tcPr>
          <w:p w14:paraId="12DB01C1" w14:textId="77777777" w:rsidR="00AF04DD" w:rsidRPr="00A81255" w:rsidRDefault="00AF04DD" w:rsidP="004A0DFE">
            <w:pPr>
              <w:spacing w:line="240" w:lineRule="auto"/>
              <w:rPr>
                <w:rFonts w:eastAsia="Times New Roman" w:cs="Times New Roman"/>
                <w:b/>
                <w:bCs/>
                <w:color w:val="FFFFFF" w:themeColor="background1"/>
                <w:sz w:val="20"/>
                <w:szCs w:val="20"/>
                <w:lang w:val="nl-NL" w:eastAsia="nl-NL"/>
              </w:rPr>
            </w:pPr>
            <w:r w:rsidRPr="3FCF3712">
              <w:rPr>
                <w:rFonts w:eastAsia="Times New Roman" w:cs="Times New Roman"/>
                <w:b/>
                <w:bCs/>
                <w:color w:val="FFFFFF" w:themeColor="background1"/>
                <w:sz w:val="20"/>
                <w:szCs w:val="20"/>
                <w:lang w:val="nl-NL" w:eastAsia="nl-NL"/>
              </w:rPr>
              <w:t>Deel 2.3</w:t>
            </w:r>
          </w:p>
        </w:tc>
        <w:tc>
          <w:tcPr>
            <w:tcW w:w="1272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000000" w:themeFill="text2"/>
          </w:tcPr>
          <w:p w14:paraId="76DEF35F" w14:textId="77777777" w:rsidR="00AF04DD" w:rsidRPr="00A81255" w:rsidRDefault="00AF04DD" w:rsidP="00AF04DD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color w:val="FFFFFF"/>
                <w:sz w:val="20"/>
                <w:szCs w:val="20"/>
                <w:lang w:val="nl-NL" w:eastAsia="nl-NL"/>
              </w:rPr>
            </w:pPr>
          </w:p>
        </w:tc>
      </w:tr>
      <w:tr w:rsidR="00AF04DD" w:rsidRPr="00261237" w14:paraId="2960367B" w14:textId="77777777" w:rsidTr="00AF04DD">
        <w:trPr>
          <w:trHeight w:val="227"/>
        </w:trPr>
        <w:tc>
          <w:tcPr>
            <w:tcW w:w="3728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808080" w:themeFill="text2" w:themeFillTint="7F"/>
            <w:noWrap/>
            <w:vAlign w:val="center"/>
            <w:hideMark/>
          </w:tcPr>
          <w:p w14:paraId="373879F5" w14:textId="77777777" w:rsidR="00AF04DD" w:rsidRPr="00A81255" w:rsidRDefault="00AF04DD" w:rsidP="004A0DFE">
            <w:pPr>
              <w:spacing w:line="240" w:lineRule="auto"/>
              <w:rPr>
                <w:rFonts w:eastAsia="Times New Roman" w:cs="Times New Roman"/>
                <w:b/>
                <w:bCs/>
                <w:color w:val="FFFFFF" w:themeColor="background1"/>
                <w:sz w:val="16"/>
                <w:szCs w:val="16"/>
                <w:lang w:val="nl-NL" w:eastAsia="nl-NL"/>
              </w:rPr>
            </w:pPr>
            <w:r w:rsidRPr="3FCF3712">
              <w:rPr>
                <w:rFonts w:eastAsia="Times New Roman" w:cs="Times New Roman"/>
                <w:b/>
                <w:bCs/>
                <w:color w:val="FFFFFF" w:themeColor="background1"/>
                <w:sz w:val="16"/>
                <w:szCs w:val="16"/>
                <w:lang w:val="nl-NL" w:eastAsia="nl-NL"/>
              </w:rPr>
              <w:t>1. Leveren en verwerken rapportages</w:t>
            </w:r>
          </w:p>
        </w:tc>
        <w:tc>
          <w:tcPr>
            <w:tcW w:w="1272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808080" w:themeFill="text2" w:themeFillTint="7F"/>
          </w:tcPr>
          <w:p w14:paraId="0CAB797C" w14:textId="77777777" w:rsidR="00AF04DD" w:rsidRPr="00A81255" w:rsidRDefault="00AF04DD" w:rsidP="00AF04DD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val="nl-NL" w:eastAsia="nl-NL"/>
              </w:rPr>
            </w:pPr>
          </w:p>
        </w:tc>
      </w:tr>
      <w:tr w:rsidR="00AF04DD" w:rsidRPr="00CB15DB" w14:paraId="1C8BAC3C" w14:textId="77777777" w:rsidTr="00AF04DD">
        <w:trPr>
          <w:trHeight w:val="227"/>
        </w:trPr>
        <w:tc>
          <w:tcPr>
            <w:tcW w:w="3728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auto"/>
            <w:noWrap/>
            <w:vAlign w:val="center"/>
            <w:hideMark/>
          </w:tcPr>
          <w:p w14:paraId="6B16DB81" w14:textId="77777777" w:rsidR="00AF04DD" w:rsidRPr="00A81255" w:rsidRDefault="00AF04DD" w:rsidP="004A0DFE">
            <w:pPr>
              <w:spacing w:line="240" w:lineRule="auto"/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</w:pPr>
            <w:r w:rsidRPr="3FCF3712"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  <w:t>1.1. Gegevensbeheer BMS Opdrachtgever (BM)</w:t>
            </w:r>
          </w:p>
        </w:tc>
        <w:tc>
          <w:tcPr>
            <w:tcW w:w="1272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</w:tcPr>
          <w:p w14:paraId="66EFE75C" w14:textId="77777777" w:rsidR="00AF04DD" w:rsidRPr="00A81255" w:rsidRDefault="00AF04DD" w:rsidP="00AF04DD">
            <w:pPr>
              <w:spacing w:line="240" w:lineRule="auto"/>
              <w:jc w:val="right"/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</w:pPr>
            <w:r w:rsidRPr="3FCF3712"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  <w:t>€</w:t>
            </w:r>
          </w:p>
        </w:tc>
      </w:tr>
      <w:tr w:rsidR="00AF04DD" w:rsidRPr="00A81255" w14:paraId="7881AC03" w14:textId="77777777" w:rsidTr="00AF04DD">
        <w:trPr>
          <w:trHeight w:val="227"/>
        </w:trPr>
        <w:tc>
          <w:tcPr>
            <w:tcW w:w="3728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auto"/>
            <w:noWrap/>
            <w:vAlign w:val="center"/>
            <w:hideMark/>
          </w:tcPr>
          <w:p w14:paraId="355B3E48" w14:textId="77777777" w:rsidR="00AF04DD" w:rsidRPr="00A81255" w:rsidRDefault="00AF04DD" w:rsidP="004A0DFE">
            <w:pPr>
              <w:spacing w:line="240" w:lineRule="auto"/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</w:pPr>
            <w:r w:rsidRPr="3FCF3712"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  <w:t>1.2. Schouwrapportages</w:t>
            </w:r>
          </w:p>
        </w:tc>
        <w:tc>
          <w:tcPr>
            <w:tcW w:w="1272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</w:tcPr>
          <w:p w14:paraId="08712AC0" w14:textId="77777777" w:rsidR="00AF04DD" w:rsidRPr="00A81255" w:rsidRDefault="00AF04DD" w:rsidP="00AF04DD">
            <w:pPr>
              <w:spacing w:line="240" w:lineRule="auto"/>
              <w:jc w:val="right"/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</w:pPr>
            <w:r w:rsidRPr="3FCF3712"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  <w:t>€</w:t>
            </w:r>
          </w:p>
        </w:tc>
      </w:tr>
      <w:tr w:rsidR="00AF04DD" w:rsidRPr="00A81255" w14:paraId="76487A70" w14:textId="77777777" w:rsidTr="00AF04DD">
        <w:trPr>
          <w:trHeight w:val="227"/>
        </w:trPr>
        <w:tc>
          <w:tcPr>
            <w:tcW w:w="3728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auto"/>
            <w:noWrap/>
            <w:vAlign w:val="center"/>
            <w:hideMark/>
          </w:tcPr>
          <w:p w14:paraId="21B0EBFF" w14:textId="77777777" w:rsidR="00AF04DD" w:rsidRPr="00A81255" w:rsidRDefault="00AF04DD" w:rsidP="004A0DFE">
            <w:pPr>
              <w:spacing w:line="240" w:lineRule="auto"/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</w:pPr>
            <w:r w:rsidRPr="3FCF3712"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  <w:t>1.3.</w:t>
            </w:r>
            <w:r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  <w:t xml:space="preserve"> </w:t>
            </w:r>
            <w:r w:rsidRPr="3FCF3712"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  <w:t>Toestandsrapportages</w:t>
            </w:r>
          </w:p>
        </w:tc>
        <w:tc>
          <w:tcPr>
            <w:tcW w:w="1272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</w:tcPr>
          <w:p w14:paraId="1B5A67B0" w14:textId="77777777" w:rsidR="00AF04DD" w:rsidRPr="00A81255" w:rsidRDefault="00AF04DD" w:rsidP="00AF04DD">
            <w:pPr>
              <w:spacing w:line="240" w:lineRule="auto"/>
              <w:jc w:val="right"/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</w:pPr>
            <w:r w:rsidRPr="3FCF3712"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  <w:t>€</w:t>
            </w:r>
          </w:p>
        </w:tc>
      </w:tr>
      <w:tr w:rsidR="00AF04DD" w:rsidRPr="00A81255" w14:paraId="42EEC8CB" w14:textId="77777777" w:rsidTr="00AF04DD">
        <w:trPr>
          <w:trHeight w:val="227"/>
        </w:trPr>
        <w:tc>
          <w:tcPr>
            <w:tcW w:w="3728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auto"/>
            <w:noWrap/>
            <w:vAlign w:val="center"/>
            <w:hideMark/>
          </w:tcPr>
          <w:p w14:paraId="558E2108" w14:textId="77777777" w:rsidR="00AF04DD" w:rsidRPr="00A81255" w:rsidRDefault="00AF04DD" w:rsidP="004A0DFE">
            <w:pPr>
              <w:spacing w:line="240" w:lineRule="auto"/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</w:pPr>
            <w:r w:rsidRPr="3FCF3712"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  <w:t>1.4. Adviezen</w:t>
            </w:r>
          </w:p>
        </w:tc>
        <w:tc>
          <w:tcPr>
            <w:tcW w:w="1272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</w:tcPr>
          <w:p w14:paraId="489623F8" w14:textId="77777777" w:rsidR="00AF04DD" w:rsidRPr="00A81255" w:rsidRDefault="00AF04DD" w:rsidP="00AF04DD">
            <w:pPr>
              <w:spacing w:line="240" w:lineRule="auto"/>
              <w:jc w:val="right"/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</w:pPr>
            <w:r w:rsidRPr="3FCF3712"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  <w:t>€</w:t>
            </w:r>
          </w:p>
        </w:tc>
      </w:tr>
      <w:tr w:rsidR="00AF04DD" w:rsidRPr="00A81255" w14:paraId="50048FC7" w14:textId="77777777" w:rsidTr="00AF04DD">
        <w:trPr>
          <w:trHeight w:val="227"/>
        </w:trPr>
        <w:tc>
          <w:tcPr>
            <w:tcW w:w="3728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808080" w:themeFill="text2" w:themeFillTint="7F"/>
            <w:noWrap/>
            <w:vAlign w:val="center"/>
            <w:hideMark/>
          </w:tcPr>
          <w:p w14:paraId="5D99FC92" w14:textId="77777777" w:rsidR="00AF04DD" w:rsidRPr="00A81255" w:rsidRDefault="00AF04DD" w:rsidP="004A0DFE">
            <w:pPr>
              <w:spacing w:line="240" w:lineRule="auto"/>
              <w:rPr>
                <w:rFonts w:eastAsia="Times New Roman" w:cs="Times New Roman"/>
                <w:b/>
                <w:bCs/>
                <w:color w:val="FFFFFF" w:themeColor="background1"/>
                <w:sz w:val="16"/>
                <w:szCs w:val="16"/>
                <w:lang w:val="nl-NL" w:eastAsia="nl-NL"/>
              </w:rPr>
            </w:pPr>
            <w:r w:rsidRPr="3FCF3712">
              <w:rPr>
                <w:rFonts w:eastAsia="Times New Roman" w:cs="Times New Roman"/>
                <w:b/>
                <w:bCs/>
                <w:color w:val="FFFFFF" w:themeColor="background1"/>
                <w:sz w:val="16"/>
                <w:szCs w:val="16"/>
                <w:lang w:val="nl-NL" w:eastAsia="nl-NL"/>
              </w:rPr>
              <w:t>2. Leveren gegevens Uitvoeringswerkzaamheden (LG)</w:t>
            </w:r>
          </w:p>
        </w:tc>
        <w:tc>
          <w:tcPr>
            <w:tcW w:w="1272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808080" w:themeFill="text2" w:themeFillTint="7F"/>
          </w:tcPr>
          <w:p w14:paraId="777B4B4C" w14:textId="77777777" w:rsidR="00AF04DD" w:rsidRPr="00A81255" w:rsidRDefault="00AF04DD" w:rsidP="00AF04DD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color w:val="FFFFFF"/>
                <w:sz w:val="16"/>
                <w:szCs w:val="16"/>
                <w:lang w:val="nl-NL" w:eastAsia="nl-NL"/>
              </w:rPr>
            </w:pPr>
          </w:p>
        </w:tc>
      </w:tr>
      <w:tr w:rsidR="00AF04DD" w:rsidRPr="00A81255" w14:paraId="1F75C00E" w14:textId="77777777" w:rsidTr="00AF04DD">
        <w:trPr>
          <w:trHeight w:val="227"/>
        </w:trPr>
        <w:tc>
          <w:tcPr>
            <w:tcW w:w="3728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auto"/>
            <w:noWrap/>
            <w:vAlign w:val="center"/>
            <w:hideMark/>
          </w:tcPr>
          <w:p w14:paraId="5A0CB828" w14:textId="77777777" w:rsidR="00AF04DD" w:rsidRPr="00A81255" w:rsidRDefault="00AF04DD" w:rsidP="004A0DFE">
            <w:pPr>
              <w:spacing w:line="240" w:lineRule="auto"/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</w:pPr>
            <w:r w:rsidRPr="3FCF3712"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  <w:t>2.1. Leveren gegevens Instandhoudingsperiode</w:t>
            </w:r>
          </w:p>
        </w:tc>
        <w:tc>
          <w:tcPr>
            <w:tcW w:w="1272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</w:tcPr>
          <w:p w14:paraId="3501C1D4" w14:textId="77777777" w:rsidR="00AF04DD" w:rsidRPr="00A81255" w:rsidRDefault="00AF04DD" w:rsidP="00AF04DD">
            <w:pPr>
              <w:spacing w:line="240" w:lineRule="auto"/>
              <w:jc w:val="right"/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</w:pPr>
            <w:r w:rsidRPr="3FCF3712"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  <w:t>€</w:t>
            </w:r>
          </w:p>
        </w:tc>
      </w:tr>
      <w:tr w:rsidR="00AF04DD" w:rsidRPr="00A81255" w14:paraId="406F8A3C" w14:textId="77777777" w:rsidTr="00AF04DD">
        <w:trPr>
          <w:trHeight w:val="227"/>
        </w:trPr>
        <w:tc>
          <w:tcPr>
            <w:tcW w:w="3728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auto"/>
            <w:noWrap/>
            <w:vAlign w:val="center"/>
            <w:hideMark/>
          </w:tcPr>
          <w:p w14:paraId="03558AFE" w14:textId="77777777" w:rsidR="00AF04DD" w:rsidRPr="00A81255" w:rsidRDefault="00AF04DD" w:rsidP="004A0DFE">
            <w:pPr>
              <w:spacing w:line="240" w:lineRule="auto"/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</w:pPr>
            <w:r w:rsidRPr="3FCF3712"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  <w:t>2.2. Opstellen afleverdossier (OP)</w:t>
            </w:r>
          </w:p>
        </w:tc>
        <w:tc>
          <w:tcPr>
            <w:tcW w:w="1272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</w:tcPr>
          <w:p w14:paraId="03C1E4B4" w14:textId="77777777" w:rsidR="00AF04DD" w:rsidRPr="00A81255" w:rsidRDefault="00AF04DD" w:rsidP="00AF04DD">
            <w:pPr>
              <w:spacing w:line="240" w:lineRule="auto"/>
              <w:jc w:val="right"/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</w:pPr>
            <w:r w:rsidRPr="3FCF3712"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  <w:t>€</w:t>
            </w:r>
          </w:p>
        </w:tc>
      </w:tr>
      <w:tr w:rsidR="00AF04DD" w:rsidRPr="00A81255" w14:paraId="70455947" w14:textId="77777777" w:rsidTr="00AF04DD">
        <w:trPr>
          <w:trHeight w:val="227"/>
        </w:trPr>
        <w:tc>
          <w:tcPr>
            <w:tcW w:w="3728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auto"/>
            <w:noWrap/>
            <w:vAlign w:val="center"/>
            <w:hideMark/>
          </w:tcPr>
          <w:p w14:paraId="1216E628" w14:textId="77777777" w:rsidR="00AF04DD" w:rsidRPr="00A81255" w:rsidRDefault="00AF04DD" w:rsidP="004A0DFE">
            <w:pPr>
              <w:spacing w:line="240" w:lineRule="auto"/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</w:pPr>
            <w:r w:rsidRPr="3FCF3712"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  <w:t>2.3. Gegevens van herstel beheerobjecten na storing, gebrek, verkeersincident of verkeersonveilige situaties</w:t>
            </w:r>
          </w:p>
        </w:tc>
        <w:tc>
          <w:tcPr>
            <w:tcW w:w="1272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</w:tcPr>
          <w:p w14:paraId="13885584" w14:textId="77777777" w:rsidR="00AF04DD" w:rsidRPr="00A81255" w:rsidRDefault="00AF04DD" w:rsidP="00AF04DD">
            <w:pPr>
              <w:spacing w:line="240" w:lineRule="auto"/>
              <w:jc w:val="right"/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</w:pPr>
            <w:r w:rsidRPr="3FCF3712"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  <w:t>€</w:t>
            </w:r>
          </w:p>
        </w:tc>
      </w:tr>
      <w:tr w:rsidR="00AF04DD" w:rsidRPr="00A81255" w14:paraId="03E2D13D" w14:textId="77777777" w:rsidTr="00AF04DD">
        <w:trPr>
          <w:trHeight w:val="227"/>
        </w:trPr>
        <w:tc>
          <w:tcPr>
            <w:tcW w:w="3728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auto"/>
            <w:noWrap/>
            <w:vAlign w:val="center"/>
            <w:hideMark/>
          </w:tcPr>
          <w:p w14:paraId="2F7EFF11" w14:textId="77777777" w:rsidR="00AF04DD" w:rsidRPr="00A81255" w:rsidRDefault="00AF04DD" w:rsidP="004A0DFE">
            <w:pPr>
              <w:spacing w:line="240" w:lineRule="auto"/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</w:pPr>
            <w:r w:rsidRPr="3FCF3712"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  <w:t>2.4. Leveren gegevens na uitvoering onderhoudsregimes</w:t>
            </w:r>
          </w:p>
        </w:tc>
        <w:tc>
          <w:tcPr>
            <w:tcW w:w="1272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</w:tcPr>
          <w:p w14:paraId="360BF5D6" w14:textId="77777777" w:rsidR="00AF04DD" w:rsidRPr="00A81255" w:rsidRDefault="00AF04DD" w:rsidP="00AF04DD">
            <w:pPr>
              <w:spacing w:line="240" w:lineRule="auto"/>
              <w:jc w:val="right"/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</w:pPr>
            <w:r w:rsidRPr="3FCF3712"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  <w:t>€</w:t>
            </w:r>
          </w:p>
        </w:tc>
      </w:tr>
      <w:tr w:rsidR="00AF04DD" w:rsidRPr="00A81255" w14:paraId="7970E87F" w14:textId="77777777" w:rsidTr="00AF04DD">
        <w:trPr>
          <w:trHeight w:val="227"/>
        </w:trPr>
        <w:tc>
          <w:tcPr>
            <w:tcW w:w="3728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auto"/>
            <w:noWrap/>
            <w:vAlign w:val="center"/>
            <w:hideMark/>
          </w:tcPr>
          <w:p w14:paraId="2F81B102" w14:textId="77777777" w:rsidR="00AF04DD" w:rsidRPr="00A81255" w:rsidRDefault="00AF04DD" w:rsidP="004A0DFE">
            <w:pPr>
              <w:spacing w:line="240" w:lineRule="auto"/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</w:pPr>
            <w:r w:rsidRPr="3FCF3712"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  <w:t>2.5. Garanties</w:t>
            </w:r>
          </w:p>
        </w:tc>
        <w:tc>
          <w:tcPr>
            <w:tcW w:w="1272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</w:tcPr>
          <w:p w14:paraId="1D7054C6" w14:textId="77777777" w:rsidR="00AF04DD" w:rsidRPr="00A81255" w:rsidRDefault="00AF04DD" w:rsidP="00AF04DD">
            <w:pPr>
              <w:spacing w:line="240" w:lineRule="auto"/>
              <w:jc w:val="right"/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</w:pPr>
            <w:r w:rsidRPr="3FCF3712"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  <w:t>€</w:t>
            </w:r>
          </w:p>
        </w:tc>
      </w:tr>
      <w:tr w:rsidR="00AF04DD" w:rsidRPr="000357BD" w14:paraId="160DFA3D" w14:textId="77777777" w:rsidTr="00AF04DD">
        <w:trPr>
          <w:trHeight w:val="227"/>
        </w:trPr>
        <w:tc>
          <w:tcPr>
            <w:tcW w:w="3728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auto"/>
            <w:noWrap/>
            <w:vAlign w:val="center"/>
            <w:hideMark/>
          </w:tcPr>
          <w:p w14:paraId="7B9455A8" w14:textId="77777777" w:rsidR="00AF04DD" w:rsidRPr="00A81255" w:rsidRDefault="00AF04DD" w:rsidP="004A0DFE">
            <w:pPr>
              <w:spacing w:line="240" w:lineRule="auto"/>
              <w:ind w:left="708"/>
              <w:rPr>
                <w:rFonts w:eastAsia="Times New Roman" w:cs="Times New Roman"/>
                <w:b/>
                <w:bCs/>
                <w:color w:val="000000" w:themeColor="text2"/>
                <w:lang w:val="nl-NL" w:eastAsia="nl-NL"/>
              </w:rPr>
            </w:pPr>
            <w:r w:rsidRPr="3FCF3712">
              <w:rPr>
                <w:rFonts w:eastAsia="Times New Roman" w:cs="Times New Roman"/>
                <w:b/>
                <w:bCs/>
                <w:color w:val="000000" w:themeColor="text2"/>
                <w:lang w:val="nl-NL" w:eastAsia="nl-NL"/>
              </w:rPr>
              <w:t>Subtotaal A (directe kosten, deel 2.2 + 2.3):</w:t>
            </w:r>
          </w:p>
        </w:tc>
        <w:tc>
          <w:tcPr>
            <w:tcW w:w="1272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</w:tcPr>
          <w:p w14:paraId="04A70240" w14:textId="77777777" w:rsidR="00AF04DD" w:rsidRPr="00A81255" w:rsidRDefault="00AF04DD" w:rsidP="00AF04DD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color w:val="000000" w:themeColor="text2"/>
                <w:lang w:val="nl-NL" w:eastAsia="nl-NL"/>
              </w:rPr>
            </w:pPr>
            <w:r w:rsidRPr="3FCF3712">
              <w:rPr>
                <w:rFonts w:eastAsia="Times New Roman" w:cs="Times New Roman"/>
                <w:b/>
                <w:bCs/>
                <w:color w:val="000000" w:themeColor="text2"/>
                <w:lang w:val="nl-NL" w:eastAsia="nl-NL"/>
              </w:rPr>
              <w:t>€</w:t>
            </w:r>
          </w:p>
        </w:tc>
      </w:tr>
      <w:tr w:rsidR="00AF04DD" w:rsidRPr="00A81255" w14:paraId="07B6C6D9" w14:textId="77777777" w:rsidTr="00AF04DD">
        <w:trPr>
          <w:trHeight w:val="227"/>
        </w:trPr>
        <w:tc>
          <w:tcPr>
            <w:tcW w:w="3728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auto"/>
            <w:noWrap/>
            <w:vAlign w:val="center"/>
            <w:hideMark/>
          </w:tcPr>
          <w:p w14:paraId="3145B759" w14:textId="77777777" w:rsidR="00AF04DD" w:rsidRPr="00A81255" w:rsidRDefault="00AF04DD" w:rsidP="004A0DFE">
            <w:pPr>
              <w:spacing w:line="240" w:lineRule="auto"/>
              <w:jc w:val="right"/>
              <w:rPr>
                <w:rFonts w:eastAsia="Times New Roman" w:cs="Times New Roman"/>
                <w:color w:val="000000" w:themeColor="text2"/>
                <w:lang w:val="nl-NL" w:eastAsia="nl-NL"/>
              </w:rPr>
            </w:pPr>
            <w:r w:rsidRPr="3FCF3712">
              <w:rPr>
                <w:rFonts w:eastAsia="Times New Roman" w:cs="Times New Roman"/>
                <w:color w:val="000000" w:themeColor="text2"/>
                <w:lang w:val="nl-NL" w:eastAsia="nl-NL"/>
              </w:rPr>
              <w:t> </w:t>
            </w:r>
          </w:p>
        </w:tc>
        <w:tc>
          <w:tcPr>
            <w:tcW w:w="1272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</w:tcPr>
          <w:p w14:paraId="5A97AC38" w14:textId="77777777" w:rsidR="00AF04DD" w:rsidRPr="00A81255" w:rsidRDefault="00AF04DD" w:rsidP="00AF04DD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lang w:val="nl-NL" w:eastAsia="nl-NL"/>
              </w:rPr>
            </w:pPr>
          </w:p>
        </w:tc>
      </w:tr>
      <w:tr w:rsidR="00AF04DD" w:rsidRPr="00A81255" w14:paraId="145188CA" w14:textId="77777777" w:rsidTr="00AF04DD">
        <w:trPr>
          <w:trHeight w:val="227"/>
        </w:trPr>
        <w:tc>
          <w:tcPr>
            <w:tcW w:w="3728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000000" w:themeFill="text2"/>
            <w:noWrap/>
            <w:vAlign w:val="center"/>
            <w:hideMark/>
          </w:tcPr>
          <w:p w14:paraId="09F738E5" w14:textId="77777777" w:rsidR="00AF04DD" w:rsidRPr="00A81255" w:rsidRDefault="00AF04DD" w:rsidP="004A0DFE">
            <w:pPr>
              <w:spacing w:line="240" w:lineRule="auto"/>
              <w:rPr>
                <w:rFonts w:eastAsia="Times New Roman" w:cs="Times New Roman"/>
                <w:b/>
                <w:bCs/>
                <w:color w:val="FFFFFF" w:themeColor="background1"/>
                <w:sz w:val="20"/>
                <w:szCs w:val="20"/>
                <w:lang w:val="nl-NL" w:eastAsia="nl-NL"/>
              </w:rPr>
            </w:pPr>
            <w:r w:rsidRPr="3FCF3712">
              <w:rPr>
                <w:rFonts w:eastAsia="Times New Roman" w:cs="Times New Roman"/>
                <w:b/>
                <w:bCs/>
                <w:color w:val="FFFFFF" w:themeColor="background1"/>
                <w:sz w:val="20"/>
                <w:szCs w:val="20"/>
                <w:lang w:val="nl-NL" w:eastAsia="nl-NL"/>
              </w:rPr>
              <w:t>Indirecte kosten</w:t>
            </w:r>
            <w:r>
              <w:rPr>
                <w:rStyle w:val="Voetnootmarkering"/>
                <w:rFonts w:eastAsia="Times New Roman"/>
                <w:b/>
                <w:bCs/>
                <w:color w:val="FFFFFF" w:themeColor="background1"/>
                <w:sz w:val="20"/>
                <w:szCs w:val="20"/>
                <w:lang w:val="nl-NL" w:eastAsia="nl-NL"/>
              </w:rPr>
              <w:footnoteReference w:id="2"/>
            </w:r>
          </w:p>
        </w:tc>
        <w:tc>
          <w:tcPr>
            <w:tcW w:w="1272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000000" w:themeFill="text2"/>
          </w:tcPr>
          <w:p w14:paraId="6C4E564C" w14:textId="77777777" w:rsidR="00AF04DD" w:rsidRPr="00A81255" w:rsidRDefault="00AF04DD" w:rsidP="00AF04DD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color w:val="FFFFFF"/>
                <w:sz w:val="20"/>
                <w:szCs w:val="20"/>
                <w:lang w:val="nl-NL" w:eastAsia="nl-NL"/>
              </w:rPr>
            </w:pPr>
          </w:p>
        </w:tc>
      </w:tr>
      <w:tr w:rsidR="00AF04DD" w:rsidRPr="0001535C" w14:paraId="4155AAD4" w14:textId="77777777" w:rsidTr="00AF04DD">
        <w:trPr>
          <w:trHeight w:val="227"/>
        </w:trPr>
        <w:tc>
          <w:tcPr>
            <w:tcW w:w="3728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auto"/>
            <w:noWrap/>
            <w:vAlign w:val="center"/>
            <w:hideMark/>
          </w:tcPr>
          <w:p w14:paraId="16F96582" w14:textId="77777777" w:rsidR="00AF04DD" w:rsidRPr="00A81255" w:rsidRDefault="00AF04DD" w:rsidP="004A0DFE">
            <w:pPr>
              <w:spacing w:line="240" w:lineRule="auto"/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</w:pPr>
            <w:r w:rsidRPr="3FCF3712"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  <w:t>Eenmalige uitvoeringskosten</w:t>
            </w:r>
          </w:p>
        </w:tc>
        <w:tc>
          <w:tcPr>
            <w:tcW w:w="1272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</w:tcPr>
          <w:p w14:paraId="78B7E193" w14:textId="77777777" w:rsidR="00AF04DD" w:rsidRPr="00A81255" w:rsidRDefault="00AF04DD" w:rsidP="00AF04DD">
            <w:pPr>
              <w:spacing w:line="240" w:lineRule="auto"/>
              <w:jc w:val="right"/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</w:pPr>
            <w:r w:rsidRPr="3FCF3712"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  <w:t>€</w:t>
            </w:r>
          </w:p>
        </w:tc>
      </w:tr>
      <w:tr w:rsidR="00AF04DD" w:rsidRPr="00A81255" w14:paraId="6DEECEC4" w14:textId="77777777" w:rsidTr="00AF04DD">
        <w:trPr>
          <w:trHeight w:val="227"/>
        </w:trPr>
        <w:tc>
          <w:tcPr>
            <w:tcW w:w="3728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auto"/>
            <w:noWrap/>
            <w:vAlign w:val="center"/>
            <w:hideMark/>
          </w:tcPr>
          <w:p w14:paraId="0E876C8C" w14:textId="77777777" w:rsidR="00AF04DD" w:rsidRPr="00A81255" w:rsidRDefault="00AF04DD" w:rsidP="004A0DFE">
            <w:pPr>
              <w:spacing w:line="240" w:lineRule="auto"/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</w:pPr>
            <w:r w:rsidRPr="3FCF3712"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  <w:t>Algemene bouwplaatskosten</w:t>
            </w:r>
          </w:p>
        </w:tc>
        <w:tc>
          <w:tcPr>
            <w:tcW w:w="1272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</w:tcPr>
          <w:p w14:paraId="7C5BEF0D" w14:textId="77777777" w:rsidR="00AF04DD" w:rsidRPr="00A81255" w:rsidRDefault="00AF04DD" w:rsidP="00AF04DD">
            <w:pPr>
              <w:spacing w:line="240" w:lineRule="auto"/>
              <w:jc w:val="right"/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</w:pPr>
            <w:r w:rsidRPr="3FCF3712"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  <w:t>€</w:t>
            </w:r>
          </w:p>
        </w:tc>
      </w:tr>
      <w:tr w:rsidR="00AF04DD" w:rsidRPr="00A81255" w14:paraId="384582FE" w14:textId="77777777" w:rsidTr="00AF04DD">
        <w:trPr>
          <w:trHeight w:val="227"/>
        </w:trPr>
        <w:tc>
          <w:tcPr>
            <w:tcW w:w="3728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auto"/>
            <w:noWrap/>
            <w:vAlign w:val="center"/>
            <w:hideMark/>
          </w:tcPr>
          <w:p w14:paraId="7D7F1795" w14:textId="77777777" w:rsidR="00AF04DD" w:rsidRPr="008E0A66" w:rsidRDefault="00AF04DD" w:rsidP="004A0DFE">
            <w:pPr>
              <w:spacing w:line="240" w:lineRule="auto"/>
              <w:rPr>
                <w:sz w:val="16"/>
                <w:szCs w:val="16"/>
              </w:rPr>
            </w:pPr>
            <w:r w:rsidRPr="3FCF3712"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  <w:t xml:space="preserve">Uitvoeringskosten </w:t>
            </w:r>
            <w:r w:rsidRPr="3FCF3712">
              <w:rPr>
                <w:sz w:val="16"/>
                <w:szCs w:val="16"/>
              </w:rPr>
              <w:t xml:space="preserve">(Minus Projectmanagementkosten) </w:t>
            </w:r>
          </w:p>
        </w:tc>
        <w:tc>
          <w:tcPr>
            <w:tcW w:w="1272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</w:tcPr>
          <w:p w14:paraId="0FB89C01" w14:textId="77777777" w:rsidR="00AF04DD" w:rsidRPr="00A81255" w:rsidRDefault="00AF04DD" w:rsidP="00AF04DD">
            <w:pPr>
              <w:spacing w:line="240" w:lineRule="auto"/>
              <w:jc w:val="right"/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</w:pPr>
            <w:r w:rsidRPr="3FCF3712"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  <w:t>€</w:t>
            </w:r>
          </w:p>
        </w:tc>
      </w:tr>
      <w:tr w:rsidR="00AF04DD" w:rsidRPr="00A81255" w14:paraId="26F9E919" w14:textId="77777777" w:rsidTr="00AF04DD">
        <w:trPr>
          <w:trHeight w:val="227"/>
        </w:trPr>
        <w:tc>
          <w:tcPr>
            <w:tcW w:w="3728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auto"/>
            <w:noWrap/>
            <w:vAlign w:val="center"/>
            <w:hideMark/>
          </w:tcPr>
          <w:p w14:paraId="5DBF1FB1" w14:textId="77777777" w:rsidR="00AF04DD" w:rsidRPr="008E0A66" w:rsidRDefault="00AF04DD" w:rsidP="004A0DFE">
            <w:pPr>
              <w:spacing w:line="240" w:lineRule="auto"/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</w:pPr>
            <w:r w:rsidRPr="3FCF3712"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  <w:t>Projectmanagementkosten (incl staf/koepel)</w:t>
            </w:r>
          </w:p>
        </w:tc>
        <w:tc>
          <w:tcPr>
            <w:tcW w:w="1272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</w:tcPr>
          <w:p w14:paraId="082FA5D7" w14:textId="77777777" w:rsidR="00AF04DD" w:rsidRPr="00A81255" w:rsidRDefault="00AF04DD" w:rsidP="00AF04DD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color w:val="000000" w:themeColor="text2"/>
                <w:sz w:val="16"/>
                <w:szCs w:val="16"/>
                <w:lang w:val="nl-NL" w:eastAsia="nl-NL"/>
              </w:rPr>
            </w:pPr>
            <w:r w:rsidRPr="3FCF3712"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  <w:t>€</w:t>
            </w:r>
          </w:p>
        </w:tc>
      </w:tr>
      <w:tr w:rsidR="00AF04DD" w:rsidRPr="00A81255" w14:paraId="3EFA445F" w14:textId="77777777" w:rsidTr="00AF04DD">
        <w:trPr>
          <w:trHeight w:val="227"/>
        </w:trPr>
        <w:tc>
          <w:tcPr>
            <w:tcW w:w="3728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auto"/>
            <w:noWrap/>
            <w:vAlign w:val="center"/>
            <w:hideMark/>
          </w:tcPr>
          <w:p w14:paraId="5C701C34" w14:textId="77777777" w:rsidR="00AF04DD" w:rsidRPr="00A81255" w:rsidRDefault="00AF04DD" w:rsidP="004A0DFE">
            <w:pPr>
              <w:spacing w:line="240" w:lineRule="auto"/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</w:pPr>
            <w:r w:rsidRPr="3FCF3712"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  <w:t>Algemene kosten</w:t>
            </w:r>
          </w:p>
        </w:tc>
        <w:tc>
          <w:tcPr>
            <w:tcW w:w="1272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</w:tcPr>
          <w:p w14:paraId="53F6D29A" w14:textId="77777777" w:rsidR="00AF04DD" w:rsidRPr="00A81255" w:rsidRDefault="00AF04DD" w:rsidP="00AF04DD">
            <w:pPr>
              <w:spacing w:line="240" w:lineRule="auto"/>
              <w:jc w:val="right"/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</w:pPr>
            <w:r w:rsidRPr="3FCF3712"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  <w:t>€</w:t>
            </w:r>
          </w:p>
        </w:tc>
      </w:tr>
      <w:tr w:rsidR="00AF04DD" w:rsidRPr="00A81255" w14:paraId="1D64FC98" w14:textId="77777777" w:rsidTr="00AF04DD">
        <w:trPr>
          <w:trHeight w:val="227"/>
        </w:trPr>
        <w:tc>
          <w:tcPr>
            <w:tcW w:w="3728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auto"/>
            <w:noWrap/>
            <w:vAlign w:val="center"/>
            <w:hideMark/>
          </w:tcPr>
          <w:p w14:paraId="221DD5F7" w14:textId="77777777" w:rsidR="00AF04DD" w:rsidRPr="00A81255" w:rsidRDefault="00AF04DD" w:rsidP="004A0DFE">
            <w:pPr>
              <w:spacing w:line="240" w:lineRule="auto"/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</w:pPr>
            <w:r w:rsidRPr="3FCF3712"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  <w:t>Winst (inclusief eventuele projectkorting)</w:t>
            </w:r>
          </w:p>
        </w:tc>
        <w:tc>
          <w:tcPr>
            <w:tcW w:w="1272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</w:tcPr>
          <w:p w14:paraId="6DA63C52" w14:textId="77777777" w:rsidR="00AF04DD" w:rsidRPr="00A81255" w:rsidRDefault="00AF04DD" w:rsidP="00AF04DD">
            <w:pPr>
              <w:spacing w:line="240" w:lineRule="auto"/>
              <w:jc w:val="right"/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</w:pPr>
            <w:r w:rsidRPr="3FCF3712"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  <w:t>€</w:t>
            </w:r>
          </w:p>
        </w:tc>
      </w:tr>
      <w:tr w:rsidR="00AF04DD" w:rsidRPr="00A81255" w14:paraId="0CA0E4D4" w14:textId="77777777" w:rsidTr="00AF04DD">
        <w:trPr>
          <w:trHeight w:val="227"/>
        </w:trPr>
        <w:tc>
          <w:tcPr>
            <w:tcW w:w="3728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auto"/>
            <w:noWrap/>
            <w:vAlign w:val="center"/>
            <w:hideMark/>
          </w:tcPr>
          <w:p w14:paraId="463B0EC9" w14:textId="77777777" w:rsidR="00AF04DD" w:rsidRPr="00A81255" w:rsidRDefault="00AF04DD" w:rsidP="004A0DFE">
            <w:pPr>
              <w:spacing w:line="240" w:lineRule="auto"/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</w:pPr>
            <w:r w:rsidRPr="3FCF3712"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  <w:t>Risico</w:t>
            </w:r>
          </w:p>
        </w:tc>
        <w:tc>
          <w:tcPr>
            <w:tcW w:w="1272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</w:tcPr>
          <w:p w14:paraId="62B31E5E" w14:textId="77777777" w:rsidR="00AF04DD" w:rsidRPr="00A81255" w:rsidRDefault="00AF04DD" w:rsidP="00AF04DD">
            <w:pPr>
              <w:spacing w:line="240" w:lineRule="auto"/>
              <w:jc w:val="right"/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</w:pPr>
            <w:r w:rsidRPr="3FCF3712"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  <w:t>€</w:t>
            </w:r>
          </w:p>
        </w:tc>
      </w:tr>
      <w:tr w:rsidR="00AF04DD" w:rsidRPr="000357BD" w14:paraId="050C19B1" w14:textId="77777777" w:rsidTr="00AF04DD">
        <w:trPr>
          <w:trHeight w:val="227"/>
        </w:trPr>
        <w:tc>
          <w:tcPr>
            <w:tcW w:w="3728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auto"/>
            <w:noWrap/>
            <w:vAlign w:val="center"/>
            <w:hideMark/>
          </w:tcPr>
          <w:p w14:paraId="137742FB" w14:textId="77777777" w:rsidR="00AF04DD" w:rsidRPr="00A81255" w:rsidRDefault="00AF04DD" w:rsidP="004A0DFE">
            <w:pPr>
              <w:spacing w:line="240" w:lineRule="auto"/>
              <w:ind w:left="708"/>
              <w:rPr>
                <w:rFonts w:eastAsia="Times New Roman" w:cs="Times New Roman"/>
                <w:b/>
                <w:bCs/>
                <w:color w:val="000000" w:themeColor="text2"/>
                <w:lang w:val="nl-NL" w:eastAsia="nl-NL"/>
              </w:rPr>
            </w:pPr>
            <w:r w:rsidRPr="3FCF3712">
              <w:rPr>
                <w:rFonts w:eastAsia="Times New Roman" w:cs="Times New Roman"/>
                <w:b/>
                <w:bCs/>
                <w:color w:val="000000" w:themeColor="text2"/>
                <w:lang w:val="nl-NL" w:eastAsia="nl-NL"/>
              </w:rPr>
              <w:t>Subtotaal B (indirecte kosten):</w:t>
            </w:r>
          </w:p>
        </w:tc>
        <w:tc>
          <w:tcPr>
            <w:tcW w:w="1272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</w:tcPr>
          <w:p w14:paraId="61513FDE" w14:textId="77777777" w:rsidR="00AF04DD" w:rsidRPr="00A81255" w:rsidRDefault="00AF04DD" w:rsidP="00AF04DD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lang w:val="nl-NL" w:eastAsia="nl-NL"/>
              </w:rPr>
            </w:pPr>
          </w:p>
        </w:tc>
      </w:tr>
      <w:tr w:rsidR="00AF04DD" w:rsidRPr="00A81255" w14:paraId="0FE31C8A" w14:textId="77777777" w:rsidTr="00AF04DD">
        <w:trPr>
          <w:trHeight w:val="227"/>
        </w:trPr>
        <w:tc>
          <w:tcPr>
            <w:tcW w:w="3728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auto"/>
            <w:noWrap/>
            <w:vAlign w:val="center"/>
            <w:hideMark/>
          </w:tcPr>
          <w:p w14:paraId="3C42604F" w14:textId="77777777" w:rsidR="00AF04DD" w:rsidRPr="008E0A66" w:rsidRDefault="00AF04DD" w:rsidP="004A0DFE">
            <w:pPr>
              <w:spacing w:line="240" w:lineRule="auto"/>
              <w:rPr>
                <w:rFonts w:eastAsia="Times New Roman" w:cs="Times New Roman"/>
                <w:b/>
                <w:bCs/>
                <w:color w:val="000000" w:themeColor="text2"/>
                <w:lang w:val="nl-NL" w:eastAsia="nl-NL"/>
              </w:rPr>
            </w:pPr>
            <w:r w:rsidRPr="3FCF3712">
              <w:rPr>
                <w:rFonts w:eastAsia="Times New Roman" w:cs="Times New Roman"/>
                <w:b/>
                <w:bCs/>
                <w:color w:val="000000" w:themeColor="text2"/>
                <w:lang w:val="nl-NL" w:eastAsia="nl-NL"/>
              </w:rPr>
              <w:t> </w:t>
            </w:r>
          </w:p>
        </w:tc>
        <w:tc>
          <w:tcPr>
            <w:tcW w:w="1272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</w:tcPr>
          <w:p w14:paraId="59759BB4" w14:textId="77777777" w:rsidR="00AF04DD" w:rsidRPr="00A81255" w:rsidRDefault="00AF04DD" w:rsidP="00AF04DD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lang w:val="nl-NL" w:eastAsia="nl-NL"/>
              </w:rPr>
            </w:pPr>
          </w:p>
        </w:tc>
      </w:tr>
      <w:tr w:rsidR="00AF04DD" w:rsidRPr="00A81255" w14:paraId="18542F58" w14:textId="77777777" w:rsidTr="00AF04DD">
        <w:trPr>
          <w:trHeight w:val="227"/>
        </w:trPr>
        <w:tc>
          <w:tcPr>
            <w:tcW w:w="3728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000000" w:themeFill="text2"/>
            <w:noWrap/>
            <w:vAlign w:val="center"/>
            <w:hideMark/>
          </w:tcPr>
          <w:p w14:paraId="16CA8CF0" w14:textId="77777777" w:rsidR="00AF04DD" w:rsidRPr="00A81255" w:rsidRDefault="00AF04DD" w:rsidP="004A0DFE">
            <w:pPr>
              <w:spacing w:line="240" w:lineRule="auto"/>
              <w:rPr>
                <w:rFonts w:eastAsia="Times New Roman" w:cs="Times New Roman"/>
                <w:b/>
                <w:bCs/>
                <w:color w:val="FFFFFF" w:themeColor="background1"/>
                <w:sz w:val="20"/>
                <w:szCs w:val="20"/>
                <w:lang w:val="nl-NL" w:eastAsia="nl-NL"/>
              </w:rPr>
            </w:pPr>
            <w:r w:rsidRPr="3FCF3712">
              <w:rPr>
                <w:rFonts w:eastAsia="Times New Roman" w:cs="Times New Roman"/>
                <w:b/>
                <w:bCs/>
                <w:color w:val="FFFFFF" w:themeColor="background1"/>
                <w:sz w:val="20"/>
                <w:szCs w:val="20"/>
                <w:lang w:val="nl-NL" w:eastAsia="nl-NL"/>
              </w:rPr>
              <w:t>Stelposten</w:t>
            </w:r>
          </w:p>
        </w:tc>
        <w:tc>
          <w:tcPr>
            <w:tcW w:w="1272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000000" w:themeFill="text2"/>
          </w:tcPr>
          <w:p w14:paraId="738D8C81" w14:textId="77777777" w:rsidR="00AF04DD" w:rsidRPr="00A81255" w:rsidRDefault="00AF04DD" w:rsidP="00AF04DD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color w:val="FFFFFF"/>
                <w:sz w:val="20"/>
                <w:szCs w:val="20"/>
                <w:lang w:val="nl-NL" w:eastAsia="nl-NL"/>
              </w:rPr>
            </w:pPr>
          </w:p>
        </w:tc>
      </w:tr>
      <w:tr w:rsidR="00AF04DD" w:rsidRPr="00A81255" w14:paraId="074F446C" w14:textId="77777777" w:rsidTr="00AF04DD">
        <w:trPr>
          <w:trHeight w:val="227"/>
        </w:trPr>
        <w:tc>
          <w:tcPr>
            <w:tcW w:w="3728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auto"/>
            <w:noWrap/>
            <w:vAlign w:val="center"/>
            <w:hideMark/>
          </w:tcPr>
          <w:p w14:paraId="70A90DD2" w14:textId="77777777" w:rsidR="00AF04DD" w:rsidRPr="00A81255" w:rsidRDefault="00AF04DD" w:rsidP="004A0DFE">
            <w:pPr>
              <w:spacing w:line="240" w:lineRule="auto"/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</w:pPr>
            <w:r w:rsidRPr="3FCF3712"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  <w:t>Herstel storingen en gebreken</w:t>
            </w:r>
          </w:p>
        </w:tc>
        <w:tc>
          <w:tcPr>
            <w:tcW w:w="1272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</w:tcPr>
          <w:p w14:paraId="20841CBD" w14:textId="7EC7CE84" w:rsidR="00AF04DD" w:rsidRPr="00A81255" w:rsidRDefault="00AF04DD" w:rsidP="00AF04DD">
            <w:pPr>
              <w:spacing w:line="240" w:lineRule="auto"/>
              <w:jc w:val="right"/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</w:pPr>
            <w:r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  <w:t xml:space="preserve">€ </w:t>
            </w:r>
            <w:r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  <w:t>5</w:t>
            </w:r>
            <w:r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  <w:t>.0</w:t>
            </w:r>
            <w:r w:rsidRPr="3FCF3712"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  <w:t>00.000,00</w:t>
            </w:r>
          </w:p>
        </w:tc>
      </w:tr>
      <w:tr w:rsidR="00AF04DD" w:rsidRPr="00A81255" w14:paraId="7579FFC1" w14:textId="77777777" w:rsidTr="00AF04DD">
        <w:trPr>
          <w:trHeight w:val="227"/>
        </w:trPr>
        <w:tc>
          <w:tcPr>
            <w:tcW w:w="3728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auto"/>
            <w:noWrap/>
            <w:vAlign w:val="center"/>
            <w:hideMark/>
          </w:tcPr>
          <w:p w14:paraId="07009AD6" w14:textId="77777777" w:rsidR="00AF04DD" w:rsidRPr="00A81255" w:rsidRDefault="00AF04DD" w:rsidP="004A0DFE">
            <w:pPr>
              <w:spacing w:line="240" w:lineRule="auto"/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</w:pPr>
            <w:r w:rsidRPr="3FCF3712"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  <w:t>Assistentie bij verkeersincidenten</w:t>
            </w:r>
          </w:p>
        </w:tc>
        <w:tc>
          <w:tcPr>
            <w:tcW w:w="1272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</w:tcPr>
          <w:p w14:paraId="3D40AEAD" w14:textId="1F367912" w:rsidR="00AF04DD" w:rsidRPr="00A81255" w:rsidRDefault="00AF04DD" w:rsidP="00AF04DD">
            <w:pPr>
              <w:spacing w:line="240" w:lineRule="auto"/>
              <w:jc w:val="right"/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</w:pPr>
            <w:r w:rsidRPr="3FCF3712"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  <w:t>€</w:t>
            </w:r>
            <w:r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  <w:t xml:space="preserve"> </w:t>
            </w:r>
            <w:r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  <w:t>4</w:t>
            </w:r>
            <w:r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  <w:t>.000.000,00</w:t>
            </w:r>
          </w:p>
        </w:tc>
      </w:tr>
      <w:tr w:rsidR="00AF04DD" w:rsidRPr="00A81255" w14:paraId="7B446338" w14:textId="77777777" w:rsidTr="00AF04DD">
        <w:trPr>
          <w:trHeight w:val="227"/>
        </w:trPr>
        <w:tc>
          <w:tcPr>
            <w:tcW w:w="3728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auto"/>
            <w:noWrap/>
            <w:vAlign w:val="center"/>
            <w:hideMark/>
          </w:tcPr>
          <w:p w14:paraId="6455984E" w14:textId="77777777" w:rsidR="00AF04DD" w:rsidRPr="00A81255" w:rsidRDefault="00AF04DD" w:rsidP="004A0DFE">
            <w:pPr>
              <w:spacing w:line="240" w:lineRule="auto"/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</w:pPr>
            <w:r w:rsidRPr="3FCF3712"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  <w:t>Kleine aanpassingen aan het areaal</w:t>
            </w:r>
          </w:p>
        </w:tc>
        <w:tc>
          <w:tcPr>
            <w:tcW w:w="1272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</w:tcPr>
          <w:p w14:paraId="42C0D8A7" w14:textId="617B3355" w:rsidR="00AF04DD" w:rsidRPr="00A81255" w:rsidRDefault="00AF04DD" w:rsidP="00AF04DD">
            <w:pPr>
              <w:spacing w:line="240" w:lineRule="auto"/>
              <w:jc w:val="right"/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</w:pPr>
            <w:r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  <w:t>€ 1.7</w:t>
            </w:r>
            <w:r w:rsidRPr="3FCF3712">
              <w:rPr>
                <w:rFonts w:eastAsia="Times New Roman" w:cs="Times New Roman"/>
                <w:color w:val="000000" w:themeColor="text2"/>
                <w:sz w:val="16"/>
                <w:szCs w:val="16"/>
                <w:lang w:val="nl-NL" w:eastAsia="nl-NL"/>
              </w:rPr>
              <w:t>00.000,00</w:t>
            </w:r>
          </w:p>
        </w:tc>
      </w:tr>
      <w:tr w:rsidR="00AF04DD" w:rsidRPr="00A81255" w14:paraId="06723302" w14:textId="77777777" w:rsidTr="00AF04DD">
        <w:trPr>
          <w:trHeight w:val="227"/>
        </w:trPr>
        <w:tc>
          <w:tcPr>
            <w:tcW w:w="3728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auto"/>
            <w:noWrap/>
            <w:vAlign w:val="center"/>
          </w:tcPr>
          <w:p w14:paraId="099F5269" w14:textId="77777777" w:rsidR="00AF04DD" w:rsidRPr="00A81255" w:rsidRDefault="00AF04DD" w:rsidP="004A0DFE">
            <w:pPr>
              <w:spacing w:line="240" w:lineRule="auto"/>
              <w:ind w:left="708"/>
              <w:rPr>
                <w:rFonts w:eastAsia="Times New Roman" w:cs="Times New Roman"/>
                <w:color w:val="000000" w:themeColor="text2"/>
                <w:lang w:val="nl-NL" w:eastAsia="nl-NL"/>
              </w:rPr>
            </w:pPr>
            <w:r w:rsidRPr="3FCF3712">
              <w:rPr>
                <w:rFonts w:eastAsia="Times New Roman" w:cs="Times New Roman"/>
                <w:b/>
                <w:bCs/>
                <w:color w:val="000000" w:themeColor="text2"/>
                <w:lang w:val="nl-NL" w:eastAsia="nl-NL"/>
              </w:rPr>
              <w:t>Subtotaal C (stelposten):</w:t>
            </w:r>
          </w:p>
        </w:tc>
        <w:tc>
          <w:tcPr>
            <w:tcW w:w="1272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</w:tcPr>
          <w:p w14:paraId="40292B62" w14:textId="16096A78" w:rsidR="00AF04DD" w:rsidRPr="000357BD" w:rsidRDefault="00AF04DD" w:rsidP="00AF04DD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color w:val="000000" w:themeColor="text2"/>
                <w:lang w:val="nl-NL" w:eastAsia="nl-NL"/>
              </w:rPr>
            </w:pPr>
            <w:r w:rsidRPr="3FCF3712">
              <w:rPr>
                <w:rFonts w:eastAsia="Times New Roman" w:cs="Times New Roman"/>
                <w:b/>
                <w:bCs/>
                <w:color w:val="000000" w:themeColor="text2"/>
                <w:lang w:val="nl-NL" w:eastAsia="nl-NL"/>
              </w:rPr>
              <w:t>€</w:t>
            </w:r>
            <w:r>
              <w:rPr>
                <w:rFonts w:eastAsia="Times New Roman" w:cs="Times New Roman"/>
                <w:b/>
                <w:bCs/>
                <w:color w:val="000000" w:themeColor="text2"/>
                <w:lang w:val="nl-NL" w:eastAsia="nl-NL"/>
              </w:rPr>
              <w:t xml:space="preserve"> 10.700.000,00</w:t>
            </w:r>
          </w:p>
        </w:tc>
      </w:tr>
      <w:tr w:rsidR="00AF04DD" w:rsidRPr="00A81255" w14:paraId="182B7A66" w14:textId="77777777" w:rsidTr="00AF04DD">
        <w:trPr>
          <w:trHeight w:val="227"/>
        </w:trPr>
        <w:tc>
          <w:tcPr>
            <w:tcW w:w="3728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auto"/>
            <w:noWrap/>
            <w:vAlign w:val="center"/>
            <w:hideMark/>
          </w:tcPr>
          <w:p w14:paraId="661B967C" w14:textId="77777777" w:rsidR="00AF04DD" w:rsidRPr="00A81255" w:rsidRDefault="00AF04DD" w:rsidP="004A0DFE">
            <w:pPr>
              <w:spacing w:line="240" w:lineRule="auto"/>
              <w:rPr>
                <w:rFonts w:eastAsia="Times New Roman" w:cs="Times New Roman"/>
                <w:color w:val="000000" w:themeColor="text2"/>
                <w:lang w:val="nl-NL" w:eastAsia="nl-NL"/>
              </w:rPr>
            </w:pPr>
            <w:r w:rsidRPr="3FCF3712">
              <w:rPr>
                <w:rFonts w:eastAsia="Times New Roman" w:cs="Times New Roman"/>
                <w:color w:val="000000" w:themeColor="text2"/>
                <w:lang w:val="nl-NL" w:eastAsia="nl-NL"/>
              </w:rPr>
              <w:t> </w:t>
            </w:r>
          </w:p>
        </w:tc>
        <w:tc>
          <w:tcPr>
            <w:tcW w:w="1272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</w:tcPr>
          <w:p w14:paraId="4B690D2E" w14:textId="77777777" w:rsidR="00AF04DD" w:rsidRPr="00A81255" w:rsidRDefault="00AF04DD" w:rsidP="00AF04DD">
            <w:pPr>
              <w:spacing w:line="240" w:lineRule="auto"/>
              <w:jc w:val="right"/>
              <w:rPr>
                <w:rFonts w:eastAsia="Times New Roman" w:cs="Times New Roman"/>
                <w:color w:val="000000"/>
                <w:lang w:val="nl-NL" w:eastAsia="nl-NL"/>
              </w:rPr>
            </w:pPr>
          </w:p>
        </w:tc>
      </w:tr>
      <w:tr w:rsidR="00AF04DD" w:rsidRPr="000357BD" w14:paraId="66F7A10F" w14:textId="77777777" w:rsidTr="00AF04DD">
        <w:trPr>
          <w:trHeight w:val="227"/>
        </w:trPr>
        <w:tc>
          <w:tcPr>
            <w:tcW w:w="3728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auto"/>
            <w:noWrap/>
            <w:vAlign w:val="center"/>
            <w:hideMark/>
          </w:tcPr>
          <w:p w14:paraId="570368FB" w14:textId="77777777" w:rsidR="00AF04DD" w:rsidRPr="00A81255" w:rsidRDefault="00AF04DD" w:rsidP="004A0DFE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color w:val="000000" w:themeColor="text2"/>
                <w:sz w:val="24"/>
                <w:szCs w:val="24"/>
                <w:lang w:val="nl-NL" w:eastAsia="nl-NL"/>
              </w:rPr>
            </w:pPr>
            <w:r w:rsidRPr="3FCF3712">
              <w:rPr>
                <w:rFonts w:eastAsia="Times New Roman" w:cs="Times New Roman"/>
                <w:b/>
                <w:bCs/>
                <w:color w:val="000000" w:themeColor="text2"/>
                <w:sz w:val="24"/>
                <w:szCs w:val="24"/>
                <w:lang w:val="nl-NL" w:eastAsia="nl-NL"/>
              </w:rPr>
              <w:t>Totaal D (subtotaal A+B+C)</w:t>
            </w:r>
          </w:p>
        </w:tc>
        <w:tc>
          <w:tcPr>
            <w:tcW w:w="1272" w:type="pct"/>
            <w:tcBorders>
              <w:top w:val="nil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</w:tcPr>
          <w:p w14:paraId="38DF3B6D" w14:textId="77777777" w:rsidR="00AF04DD" w:rsidRPr="00A81255" w:rsidRDefault="00AF04DD" w:rsidP="00AF04DD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color w:val="000000" w:themeColor="text2"/>
                <w:sz w:val="24"/>
                <w:szCs w:val="24"/>
                <w:lang w:val="nl-NL" w:eastAsia="nl-NL"/>
              </w:rPr>
            </w:pPr>
            <w:r w:rsidRPr="3FCF3712">
              <w:rPr>
                <w:rFonts w:eastAsia="Times New Roman" w:cs="Times New Roman"/>
                <w:b/>
                <w:bCs/>
                <w:color w:val="000000" w:themeColor="text2"/>
                <w:sz w:val="24"/>
                <w:szCs w:val="24"/>
                <w:lang w:val="nl-NL" w:eastAsia="nl-NL"/>
              </w:rPr>
              <w:t>€</w:t>
            </w:r>
          </w:p>
        </w:tc>
      </w:tr>
    </w:tbl>
    <w:p w14:paraId="61C6E809" w14:textId="70356FA7" w:rsidR="00AF04DD" w:rsidRDefault="00AF04DD" w:rsidP="00AA54AC">
      <w:pPr>
        <w:pStyle w:val="Broodtekst"/>
        <w:ind w:left="1134"/>
        <w:rPr>
          <w:rFonts w:cs="Verdana"/>
          <w:lang w:val="nl-NL"/>
        </w:rPr>
      </w:pPr>
    </w:p>
    <w:p w14:paraId="46523029" w14:textId="3352F700" w:rsidR="00CB15DB" w:rsidRDefault="00CB15DB">
      <w:pPr>
        <w:spacing w:line="240" w:lineRule="auto"/>
        <w:rPr>
          <w:rFonts w:cs="Verdana"/>
          <w:b/>
          <w:lang w:val="nl-NL"/>
        </w:rPr>
      </w:pPr>
    </w:p>
    <w:p w14:paraId="7244D8D1" w14:textId="0D14E925" w:rsidR="00261237" w:rsidRDefault="00261237">
      <w:pPr>
        <w:spacing w:line="240" w:lineRule="auto"/>
        <w:rPr>
          <w:rFonts w:eastAsiaTheme="majorEastAsia" w:cstheme="majorBidi"/>
          <w:bCs/>
          <w:sz w:val="24"/>
          <w:szCs w:val="28"/>
          <w:lang w:val="nl-NL"/>
        </w:rPr>
      </w:pPr>
    </w:p>
    <w:sectPr w:rsidR="00261237" w:rsidSect="00AF04DD">
      <w:pgSz w:w="11906" w:h="16838"/>
      <w:pgMar w:top="1417" w:right="1133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E54BFB" w14:textId="77777777" w:rsidR="00F818D3" w:rsidRDefault="00F818D3" w:rsidP="0088501B">
      <w:r>
        <w:separator/>
      </w:r>
    </w:p>
  </w:endnote>
  <w:endnote w:type="continuationSeparator" w:id="0">
    <w:p w14:paraId="3D1B10E2" w14:textId="77777777" w:rsidR="00F818D3" w:rsidRDefault="00F818D3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ohit Hindi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RijksoverheidSansText">
    <w:charset w:val="00"/>
    <w:family w:val="swiss"/>
    <w:pitch w:val="variable"/>
    <w:sig w:usb0="00000087" w:usb1="00000001" w:usb2="00000000" w:usb3="00000000" w:csb0="0000009B" w:csb1="00000000"/>
  </w:font>
  <w:font w:name="Verdana-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RO VenW">
    <w:panose1 w:val="050B0102000000000000"/>
    <w:charset w:val="00"/>
    <w:family w:val="swiss"/>
    <w:pitch w:val="variable"/>
    <w:sig w:usb0="80000003" w:usb1="10000000" w:usb2="00000000" w:usb3="00000000" w:csb0="00000001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C1FA17" w14:textId="77777777" w:rsidR="00F818D3" w:rsidRDefault="00F818D3" w:rsidP="0088501B">
      <w:r>
        <w:separator/>
      </w:r>
    </w:p>
  </w:footnote>
  <w:footnote w:type="continuationSeparator" w:id="0">
    <w:p w14:paraId="7CAB6FE2" w14:textId="77777777" w:rsidR="00F818D3" w:rsidRDefault="00F818D3" w:rsidP="0088501B">
      <w:r>
        <w:continuationSeparator/>
      </w:r>
    </w:p>
  </w:footnote>
  <w:footnote w:id="1">
    <w:p w14:paraId="59954375" w14:textId="1DB82B28" w:rsidR="00AF04DD" w:rsidRPr="00AF04DD" w:rsidRDefault="00AF04DD" w:rsidP="00AF04DD">
      <w:pPr>
        <w:pStyle w:val="Broodtekst"/>
        <w:rPr>
          <w:rFonts w:cs="Verdana"/>
          <w:lang w:val="nl-NL"/>
        </w:rPr>
      </w:pPr>
      <w:r>
        <w:rPr>
          <w:rStyle w:val="Voetnootmarkering"/>
        </w:rPr>
        <w:footnoteRef/>
      </w:r>
      <w:r w:rsidRPr="00AF04DD">
        <w:rPr>
          <w:lang w:val="nl-NL"/>
        </w:rPr>
        <w:t xml:space="preserve"> </w:t>
      </w:r>
      <w:r w:rsidRPr="3FCF3712">
        <w:rPr>
          <w:lang w:val="nl-NL"/>
        </w:rPr>
        <w:t>Begrippen conform Standaardsystematiek voor kostenramingen (SSK2010) uitgegeven door CROW (publicatie 137)</w:t>
      </w:r>
    </w:p>
  </w:footnote>
  <w:footnote w:id="2">
    <w:p w14:paraId="77691CFB" w14:textId="0F11E84B" w:rsidR="00AF04DD" w:rsidRPr="00AF04DD" w:rsidRDefault="00AF04DD" w:rsidP="00AF04DD">
      <w:pPr>
        <w:pStyle w:val="Broodtekst"/>
        <w:rPr>
          <w:rFonts w:cs="Verdana"/>
          <w:lang w:val="nl-NL"/>
        </w:rPr>
      </w:pPr>
      <w:r>
        <w:rPr>
          <w:rStyle w:val="Voetnootmarkering"/>
        </w:rPr>
        <w:footnoteRef/>
      </w:r>
      <w:r w:rsidRPr="00AF04DD">
        <w:rPr>
          <w:lang w:val="nl-NL"/>
        </w:rPr>
        <w:t xml:space="preserve"> </w:t>
      </w:r>
      <w:r w:rsidRPr="3FCF3712">
        <w:rPr>
          <w:lang w:val="nl-NL"/>
        </w:rPr>
        <w:t>Begrippen conform Standaardsystematiek voor kostenramingen (SSK2010) uitgegeven door CROW (publicatie 137)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9D4CEAE2"/>
    <w:lvl w:ilvl="0">
      <w:start w:val="1"/>
      <w:numFmt w:val="decimal"/>
      <w:pStyle w:val="Lijstopsomteken5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6C28DB68"/>
    <w:lvl w:ilvl="0">
      <w:start w:val="1"/>
      <w:numFmt w:val="decimal"/>
      <w:pStyle w:val="Lijstopsomteken4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725A5C60"/>
    <w:lvl w:ilvl="0">
      <w:start w:val="1"/>
      <w:numFmt w:val="decimal"/>
      <w:pStyle w:val="Lijstopsomteken3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9F66775C"/>
    <w:lvl w:ilvl="0">
      <w:start w:val="1"/>
      <w:numFmt w:val="decimal"/>
      <w:pStyle w:val="Lijstopsomteken2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F8F8C3B6"/>
    <w:lvl w:ilvl="0">
      <w:start w:val="1"/>
      <w:numFmt w:val="bullet"/>
      <w:pStyle w:val="Lijstnummering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424C9F2"/>
    <w:lvl w:ilvl="0">
      <w:start w:val="1"/>
      <w:numFmt w:val="bullet"/>
      <w:pStyle w:val="Lijstnummering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E1F4F124"/>
    <w:lvl w:ilvl="0">
      <w:start w:val="1"/>
      <w:numFmt w:val="decimal"/>
      <w:pStyle w:val="Lijstopsomteken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7" w15:restartNumberingAfterBreak="0">
    <w:nsid w:val="05C7630F"/>
    <w:multiLevelType w:val="multilevel"/>
    <w:tmpl w:val="17300DEA"/>
    <w:lvl w:ilvl="0">
      <w:start w:val="1"/>
      <w:numFmt w:val="decimal"/>
      <w:pStyle w:val="HoofdstukGenummerd"/>
      <w:lvlText w:val="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color w:val="auto"/>
        <w:sz w:val="24"/>
      </w:rPr>
    </w:lvl>
    <w:lvl w:ilvl="1">
      <w:start w:val="1"/>
      <w:numFmt w:val="decimal"/>
      <w:pStyle w:val="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4F81BD" w:themeColor="text1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Subparagraaf"/>
      <w:lvlText w:val="%1.%2.%3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Subsubparagraaf"/>
      <w:lvlText w:val="%1.%2.%3.%4."/>
      <w:lvlJc w:val="left"/>
      <w:pPr>
        <w:tabs>
          <w:tab w:val="num" w:pos="1728"/>
        </w:tabs>
        <w:ind w:left="0" w:hanging="1134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8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9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0" w15:restartNumberingAfterBreak="0">
    <w:nsid w:val="1471620B"/>
    <w:multiLevelType w:val="hybridMultilevel"/>
    <w:tmpl w:val="356CE14A"/>
    <w:lvl w:ilvl="0" w:tplc="6C7C437A">
      <w:start w:val="1"/>
      <w:numFmt w:val="none"/>
      <w:pStyle w:val="BijlageOngenummerdKop"/>
      <w:lvlText w:val="Bijlage"/>
      <w:lvlJc w:val="left"/>
      <w:pPr>
        <w:tabs>
          <w:tab w:val="num" w:pos="0"/>
        </w:tabs>
        <w:ind w:hanging="1134"/>
      </w:pPr>
      <w:rPr>
        <w:rFonts w:ascii="Verdana" w:hAnsi="Verdana" w:cs="Times New Roman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12F3C9D"/>
    <w:multiLevelType w:val="multilevel"/>
    <w:tmpl w:val="E4924AEC"/>
    <w:lvl w:ilvl="0">
      <w:start w:val="1"/>
      <w:numFmt w:val="bullet"/>
      <w:pStyle w:val="OpsommingenRWS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–"/>
      <w:lvlJc w:val="left"/>
      <w:pPr>
        <w:tabs>
          <w:tab w:val="num" w:pos="454"/>
        </w:tabs>
        <w:ind w:left="454" w:hanging="227"/>
      </w:pPr>
      <w:rPr>
        <w:rFonts w:ascii="Verdana" w:hAnsi="Verdana" w:hint="default"/>
        <w:sz w:val="18"/>
      </w:rPr>
    </w:lvl>
    <w:lvl w:ilvl="2">
      <w:start w:val="1"/>
      <w:numFmt w:val="none"/>
      <w:lvlText w:val="%3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25770466"/>
    <w:multiLevelType w:val="multilevel"/>
    <w:tmpl w:val="2C32FAF2"/>
    <w:lvl w:ilvl="0">
      <w:start w:val="10"/>
      <w:numFmt w:val="upperLetter"/>
      <w:pStyle w:val="BijlageGenummerdKop"/>
      <w:lvlText w:val="Bijlage %1"/>
      <w:lvlJc w:val="left"/>
      <w:pPr>
        <w:tabs>
          <w:tab w:val="num" w:pos="1842"/>
        </w:tabs>
        <w:ind w:left="1842" w:hanging="113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1842"/>
        </w:tabs>
        <w:ind w:left="1842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1842"/>
        </w:tabs>
        <w:ind w:left="1842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1842"/>
        </w:tabs>
        <w:ind w:left="1842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1842"/>
        </w:tabs>
        <w:ind w:left="1842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1842"/>
        </w:tabs>
        <w:ind w:left="1842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1842"/>
        </w:tabs>
        <w:ind w:left="1842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1842"/>
        </w:tabs>
        <w:ind w:left="1842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1842"/>
        </w:tabs>
        <w:ind w:left="1842" w:hanging="1134"/>
      </w:pPr>
      <w:rPr>
        <w:rFonts w:cs="Times New Roman" w:hint="default"/>
      </w:rPr>
    </w:lvl>
  </w:abstractNum>
  <w:abstractNum w:abstractNumId="13" w15:restartNumberingAfterBreak="0">
    <w:nsid w:val="2C1C7437"/>
    <w:multiLevelType w:val="multilevel"/>
    <w:tmpl w:val="04130023"/>
    <w:styleLink w:val="Artikelsectie1"/>
    <w:lvl w:ilvl="0">
      <w:start w:val="1"/>
      <w:numFmt w:val="upperRoman"/>
      <w:lvlText w:val="Artikel %1."/>
      <w:lvlJc w:val="left"/>
      <w:pPr>
        <w:tabs>
          <w:tab w:val="num" w:pos="1800"/>
        </w:tabs>
      </w:pPr>
      <w:rPr>
        <w:rFonts w:cs="Times New Roman"/>
      </w:rPr>
    </w:lvl>
    <w:lvl w:ilvl="1">
      <w:start w:val="1"/>
      <w:numFmt w:val="decimalZero"/>
      <w:isLgl/>
      <w:lvlText w:val="Sectie %1.%2"/>
      <w:lvlJc w:val="left"/>
      <w:pPr>
        <w:tabs>
          <w:tab w:val="num" w:pos="144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1008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14" w15:restartNumberingAfterBreak="0">
    <w:nsid w:val="311653D5"/>
    <w:multiLevelType w:val="multilevel"/>
    <w:tmpl w:val="A4700AB0"/>
    <w:lvl w:ilvl="0">
      <w:start w:val="1"/>
      <w:numFmt w:val="bullet"/>
      <w:pStyle w:val="Lijstalinea1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5" w15:restartNumberingAfterBreak="0">
    <w:nsid w:val="31CB79D8"/>
    <w:multiLevelType w:val="multilevel"/>
    <w:tmpl w:val="06962652"/>
    <w:numStyleLink w:val="Lijststijl"/>
  </w:abstractNum>
  <w:abstractNum w:abstractNumId="16" w15:restartNumberingAfterBreak="0">
    <w:nsid w:val="321F08A1"/>
    <w:multiLevelType w:val="multilevel"/>
    <w:tmpl w:val="F1004F24"/>
    <w:lvl w:ilvl="0">
      <w:start w:val="1"/>
      <w:numFmt w:val="bullet"/>
      <w:pStyle w:val="Opsomming-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hint="default"/>
      </w:rPr>
    </w:lvl>
  </w:abstractNum>
  <w:abstractNum w:abstractNumId="17" w15:restartNumberingAfterBreak="0">
    <w:nsid w:val="35C93060"/>
    <w:multiLevelType w:val="hybridMultilevel"/>
    <w:tmpl w:val="4978EA32"/>
    <w:lvl w:ilvl="0" w:tplc="ECCE3E2A">
      <w:start w:val="1"/>
      <w:numFmt w:val="decimal"/>
      <w:pStyle w:val="NummeringSlectie"/>
      <w:lvlText w:val="%1."/>
      <w:lvlJc w:val="left"/>
      <w:pPr>
        <w:tabs>
          <w:tab w:val="num" w:pos="2981"/>
        </w:tabs>
        <w:ind w:left="2974" w:hanging="353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701"/>
        </w:tabs>
        <w:ind w:left="370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421"/>
        </w:tabs>
        <w:ind w:left="4421" w:hanging="180"/>
      </w:pPr>
    </w:lvl>
    <w:lvl w:ilvl="3" w:tplc="0409000F">
      <w:start w:val="1"/>
      <w:numFmt w:val="decimal"/>
      <w:lvlText w:val="%4."/>
      <w:lvlJc w:val="left"/>
      <w:pPr>
        <w:tabs>
          <w:tab w:val="num" w:pos="5141"/>
        </w:tabs>
        <w:ind w:left="514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5861"/>
        </w:tabs>
        <w:ind w:left="586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581"/>
        </w:tabs>
        <w:ind w:left="6581" w:hanging="180"/>
      </w:pPr>
    </w:lvl>
    <w:lvl w:ilvl="6" w:tplc="0409000F">
      <w:start w:val="1"/>
      <w:numFmt w:val="decimal"/>
      <w:lvlText w:val="%7."/>
      <w:lvlJc w:val="left"/>
      <w:pPr>
        <w:tabs>
          <w:tab w:val="num" w:pos="7301"/>
        </w:tabs>
        <w:ind w:left="730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021"/>
        </w:tabs>
        <w:ind w:left="802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8741"/>
        </w:tabs>
        <w:ind w:left="8741" w:hanging="180"/>
      </w:pPr>
    </w:lvl>
  </w:abstractNum>
  <w:abstractNum w:abstractNumId="18" w15:restartNumberingAfterBreak="0">
    <w:nsid w:val="37270BAE"/>
    <w:multiLevelType w:val="multilevel"/>
    <w:tmpl w:val="17DA5144"/>
    <w:lvl w:ilvl="0">
      <w:start w:val="1"/>
      <w:numFmt w:val="decimal"/>
      <w:pStyle w:val="Huisstijl-GenummerdHoofdstuk"/>
      <w:lvlText w:val="%1"/>
      <w:lvlJc w:val="left"/>
      <w:rPr>
        <w:rFonts w:cs="Times New Roman"/>
      </w:rPr>
    </w:lvl>
    <w:lvl w:ilvl="1">
      <w:start w:val="1"/>
      <w:numFmt w:val="decimal"/>
      <w:pStyle w:val="Huisstijl-Paragraaf"/>
      <w:lvlText w:val="%1.%2"/>
      <w:lvlJc w:val="left"/>
      <w:rPr>
        <w:rFonts w:cs="Times New Roman"/>
      </w:rPr>
    </w:lvl>
    <w:lvl w:ilvl="2">
      <w:start w:val="1"/>
      <w:numFmt w:val="decimal"/>
      <w:pStyle w:val="Huisstijl-Subparagraaf"/>
      <w:lvlText w:val="%1.%2.%3"/>
      <w:lvlJc w:val="left"/>
      <w:rPr>
        <w:rFonts w:cs="Times New Roman"/>
      </w:rPr>
    </w:lvl>
    <w:lvl w:ilvl="3">
      <w:start w:val="1"/>
      <w:numFmt w:val="decimal"/>
      <w:lvlText w:val="%1.%2.%3.%4"/>
      <w:lvlJc w:val="left"/>
      <w:rPr>
        <w:rFonts w:cs="Times New Roman"/>
      </w:rPr>
    </w:lvl>
    <w:lvl w:ilvl="4">
      <w:start w:val="1"/>
      <w:numFmt w:val="none"/>
      <w:lvlText w:val="%5"/>
      <w:lvlJc w:val="left"/>
      <w:rPr>
        <w:rFonts w:cs="Times New Roman"/>
      </w:rPr>
    </w:lvl>
    <w:lvl w:ilvl="5">
      <w:start w:val="1"/>
      <w:numFmt w:val="none"/>
      <w:lvlText w:val="%6"/>
      <w:lvlJc w:val="left"/>
      <w:rPr>
        <w:rFonts w:cs="Times New Roman"/>
      </w:rPr>
    </w:lvl>
    <w:lvl w:ilvl="6">
      <w:start w:val="1"/>
      <w:numFmt w:val="none"/>
      <w:lvlText w:val="%7"/>
      <w:lvlJc w:val="left"/>
      <w:rPr>
        <w:rFonts w:cs="Times New Roman"/>
      </w:rPr>
    </w:lvl>
    <w:lvl w:ilvl="7">
      <w:start w:val="1"/>
      <w:numFmt w:val="none"/>
      <w:lvlText w:val="%8"/>
      <w:lvlJc w:val="left"/>
      <w:rPr>
        <w:rFonts w:cs="Times New Roman"/>
      </w:rPr>
    </w:lvl>
    <w:lvl w:ilvl="8">
      <w:start w:val="1"/>
      <w:numFmt w:val="none"/>
      <w:lvlText w:val="%9"/>
      <w:lvlJc w:val="left"/>
      <w:rPr>
        <w:rFonts w:cs="Times New Roman"/>
      </w:rPr>
    </w:lvl>
  </w:abstractNum>
  <w:abstractNum w:abstractNumId="19" w15:restartNumberingAfterBreak="0">
    <w:nsid w:val="410E6DC4"/>
    <w:multiLevelType w:val="hybridMultilevel"/>
    <w:tmpl w:val="B0A07B38"/>
    <w:lvl w:ilvl="0" w:tplc="FFFFFFFF">
      <w:start w:val="1"/>
      <w:numFmt w:val="bullet"/>
      <w:pStyle w:val="Opsomming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285728"/>
    <w:multiLevelType w:val="multilevel"/>
    <w:tmpl w:val="FB5A65AE"/>
    <w:lvl w:ilvl="0">
      <w:start w:val="1"/>
      <w:numFmt w:val="decimal"/>
      <w:lvlText w:val="%1"/>
      <w:lvlJc w:val="left"/>
      <w:pPr>
        <w:ind w:left="0" w:hanging="1134"/>
      </w:pPr>
      <w:rPr>
        <w:rFonts w:hint="default"/>
        <w:b/>
        <w:i w:val="0"/>
        <w:sz w:val="18"/>
      </w:rPr>
    </w:lvl>
    <w:lvl w:ilvl="1">
      <w:start w:val="1"/>
      <w:numFmt w:val="decimal"/>
      <w:pStyle w:val="BijlageOngenummerdSubparagraaf"/>
      <w:lvlText w:val="%1.%2"/>
      <w:lvlJc w:val="left"/>
      <w:pPr>
        <w:ind w:left="0" w:hanging="1134"/>
      </w:pPr>
      <w:rPr>
        <w:rFonts w:hint="default"/>
        <w:b w:val="0"/>
        <w:i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1" w15:restartNumberingAfterBreak="0">
    <w:nsid w:val="46236C62"/>
    <w:multiLevelType w:val="multilevel"/>
    <w:tmpl w:val="0413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2" w15:restartNumberingAfterBreak="0">
    <w:nsid w:val="5ECC7F89"/>
    <w:multiLevelType w:val="multilevel"/>
    <w:tmpl w:val="C2F828F0"/>
    <w:lvl w:ilvl="0">
      <w:start w:val="1"/>
      <w:numFmt w:val="decimal"/>
      <w:pStyle w:val="Opsomming-cijfer"/>
      <w:lvlText w:val="%1"/>
      <w:lvlJc w:val="left"/>
      <w:pPr>
        <w:tabs>
          <w:tab w:val="num" w:pos="227"/>
        </w:tabs>
        <w:ind w:left="227" w:hanging="227"/>
      </w:pPr>
      <w:rPr>
        <w:rFonts w:cs="Times New Roman" w:hint="default"/>
      </w:rPr>
    </w:lvl>
    <w:lvl w:ilvl="1">
      <w:start w:val="1"/>
      <w:numFmt w:val="decimal"/>
      <w:lvlText w:val="%2"/>
      <w:lvlJc w:val="left"/>
      <w:pPr>
        <w:tabs>
          <w:tab w:val="num" w:pos="587"/>
        </w:tabs>
        <w:ind w:left="454" w:hanging="227"/>
      </w:pPr>
      <w:rPr>
        <w:rFonts w:cs="Times New Roman" w:hint="default"/>
      </w:rPr>
    </w:lvl>
    <w:lvl w:ilvl="2">
      <w:start w:val="1"/>
      <w:numFmt w:val="decimal"/>
      <w:lvlText w:val="%3"/>
      <w:lvlJc w:val="left"/>
      <w:pPr>
        <w:tabs>
          <w:tab w:val="num" w:pos="814"/>
        </w:tabs>
        <w:ind w:left="680" w:hanging="226"/>
      </w:pPr>
      <w:rPr>
        <w:rFonts w:cs="Times New Roman" w:hint="default"/>
      </w:rPr>
    </w:lvl>
    <w:lvl w:ilvl="3">
      <w:start w:val="1"/>
      <w:numFmt w:val="decimal"/>
      <w:lvlText w:val="%4"/>
      <w:lvlJc w:val="left"/>
      <w:pPr>
        <w:tabs>
          <w:tab w:val="num" w:pos="1040"/>
        </w:tabs>
        <w:ind w:left="907" w:hanging="227"/>
      </w:pPr>
      <w:rPr>
        <w:rFonts w:cs="Times New Roman" w:hint="default"/>
      </w:rPr>
    </w:lvl>
    <w:lvl w:ilvl="4">
      <w:start w:val="1"/>
      <w:numFmt w:val="decimal"/>
      <w:lvlText w:val="%5"/>
      <w:lvlJc w:val="left"/>
      <w:pPr>
        <w:tabs>
          <w:tab w:val="num" w:pos="1267"/>
        </w:tabs>
        <w:ind w:left="1134" w:hanging="227"/>
      </w:pPr>
      <w:rPr>
        <w:rFonts w:cs="Times New Roman" w:hint="default"/>
      </w:rPr>
    </w:lvl>
    <w:lvl w:ilvl="5">
      <w:start w:val="1"/>
      <w:numFmt w:val="decimal"/>
      <w:lvlText w:val="%6"/>
      <w:lvlJc w:val="left"/>
      <w:pPr>
        <w:tabs>
          <w:tab w:val="num" w:pos="1494"/>
        </w:tabs>
        <w:ind w:left="1361" w:hanging="227"/>
      </w:pPr>
      <w:rPr>
        <w:rFonts w:cs="Times New Roman" w:hint="default"/>
      </w:rPr>
    </w:lvl>
    <w:lvl w:ilvl="6">
      <w:start w:val="1"/>
      <w:numFmt w:val="decimal"/>
      <w:lvlText w:val="%7"/>
      <w:lvlJc w:val="left"/>
      <w:pPr>
        <w:tabs>
          <w:tab w:val="num" w:pos="1721"/>
        </w:tabs>
        <w:ind w:left="1588" w:hanging="227"/>
      </w:pPr>
      <w:rPr>
        <w:rFonts w:cs="Times New Roman" w:hint="default"/>
      </w:rPr>
    </w:lvl>
    <w:lvl w:ilvl="7">
      <w:start w:val="1"/>
      <w:numFmt w:val="decimal"/>
      <w:lvlText w:val="%8"/>
      <w:lvlJc w:val="left"/>
      <w:pPr>
        <w:tabs>
          <w:tab w:val="num" w:pos="1948"/>
        </w:tabs>
        <w:ind w:left="1814" w:hanging="226"/>
      </w:pPr>
      <w:rPr>
        <w:rFonts w:cs="Times New Roman" w:hint="default"/>
      </w:rPr>
    </w:lvl>
    <w:lvl w:ilvl="8">
      <w:start w:val="1"/>
      <w:numFmt w:val="decimal"/>
      <w:lvlText w:val="%9"/>
      <w:lvlJc w:val="left"/>
      <w:pPr>
        <w:tabs>
          <w:tab w:val="num" w:pos="2174"/>
        </w:tabs>
        <w:ind w:left="2041" w:hanging="227"/>
      </w:pPr>
      <w:rPr>
        <w:rFonts w:cs="Times New Roman" w:hint="default"/>
      </w:rPr>
    </w:lvl>
  </w:abstractNum>
  <w:abstractNum w:abstractNumId="23" w15:restartNumberingAfterBreak="0">
    <w:nsid w:val="63021C55"/>
    <w:multiLevelType w:val="hybridMultilevel"/>
    <w:tmpl w:val="2BB880A8"/>
    <w:lvl w:ilvl="0" w:tplc="6AD27432">
      <w:start w:val="2"/>
      <w:numFmt w:val="bullet"/>
      <w:lvlText w:val="-"/>
      <w:lvlJc w:val="left"/>
      <w:pPr>
        <w:ind w:left="585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24" w15:restartNumberingAfterBreak="0">
    <w:nsid w:val="70360A51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rPr>
        <w:rFonts w:cs="Times New Roman"/>
      </w:rPr>
    </w:lvl>
    <w:lvl w:ilvl="1">
      <w:start w:val="1"/>
      <w:numFmt w:val="decimalZero"/>
      <w:isLgl/>
      <w:lvlText w:val="Sectie %1.%2"/>
      <w:lvlJc w:val="left"/>
      <w:rPr>
        <w:rFonts w:cs="Times New Roman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cs="Times New Roman"/>
      </w:rPr>
    </w:lvl>
  </w:abstractNum>
  <w:abstractNum w:abstractNumId="25" w15:restartNumberingAfterBreak="0">
    <w:nsid w:val="7695722F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15"/>
  </w:num>
  <w:num w:numId="4">
    <w:abstractNumId w:val="14"/>
  </w:num>
  <w:num w:numId="5">
    <w:abstractNumId w:val="5"/>
  </w:num>
  <w:num w:numId="6">
    <w:abstractNumId w:val="4"/>
  </w:num>
  <w:num w:numId="7">
    <w:abstractNumId w:val="6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8"/>
  </w:num>
  <w:num w:numId="13">
    <w:abstractNumId w:val="24"/>
  </w:num>
  <w:num w:numId="14">
    <w:abstractNumId w:val="10"/>
  </w:num>
  <w:num w:numId="15">
    <w:abstractNumId w:val="16"/>
  </w:num>
  <w:num w:numId="16">
    <w:abstractNumId w:val="22"/>
  </w:num>
  <w:num w:numId="17">
    <w:abstractNumId w:val="7"/>
  </w:num>
  <w:num w:numId="18">
    <w:abstractNumId w:val="25"/>
  </w:num>
  <w:num w:numId="19">
    <w:abstractNumId w:val="21"/>
  </w:num>
  <w:num w:numId="20">
    <w:abstractNumId w:val="13"/>
  </w:num>
  <w:num w:numId="21">
    <w:abstractNumId w:val="12"/>
  </w:num>
  <w:num w:numId="22">
    <w:abstractNumId w:val="20"/>
  </w:num>
  <w:num w:numId="23">
    <w:abstractNumId w:val="11"/>
  </w:num>
  <w:num w:numId="24">
    <w:abstractNumId w:val="19"/>
  </w:num>
  <w:num w:numId="25">
    <w:abstractNumId w:val="17"/>
  </w:num>
  <w:num w:numId="26">
    <w:abstractNumId w:val="23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2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4AC"/>
    <w:rsid w:val="0001535C"/>
    <w:rsid w:val="000357BD"/>
    <w:rsid w:val="000D05BE"/>
    <w:rsid w:val="000E1F3B"/>
    <w:rsid w:val="001D6F03"/>
    <w:rsid w:val="00241548"/>
    <w:rsid w:val="00261237"/>
    <w:rsid w:val="002A6578"/>
    <w:rsid w:val="002B1092"/>
    <w:rsid w:val="002E0FD2"/>
    <w:rsid w:val="002E31F0"/>
    <w:rsid w:val="003507BB"/>
    <w:rsid w:val="0038549E"/>
    <w:rsid w:val="003C4BF2"/>
    <w:rsid w:val="0040142D"/>
    <w:rsid w:val="0040571B"/>
    <w:rsid w:val="00450447"/>
    <w:rsid w:val="004B0EA1"/>
    <w:rsid w:val="004D766D"/>
    <w:rsid w:val="00523630"/>
    <w:rsid w:val="005A4FBE"/>
    <w:rsid w:val="005D2CF1"/>
    <w:rsid w:val="005E046F"/>
    <w:rsid w:val="005F448A"/>
    <w:rsid w:val="006006F5"/>
    <w:rsid w:val="006D2E66"/>
    <w:rsid w:val="006F42D7"/>
    <w:rsid w:val="0073653F"/>
    <w:rsid w:val="007F4AEA"/>
    <w:rsid w:val="0088501B"/>
    <w:rsid w:val="008E0A66"/>
    <w:rsid w:val="008E3581"/>
    <w:rsid w:val="00905289"/>
    <w:rsid w:val="009C5CF5"/>
    <w:rsid w:val="00A32591"/>
    <w:rsid w:val="00A77ABF"/>
    <w:rsid w:val="00A81255"/>
    <w:rsid w:val="00A863E9"/>
    <w:rsid w:val="00AA54AC"/>
    <w:rsid w:val="00AF04DD"/>
    <w:rsid w:val="00B022C4"/>
    <w:rsid w:val="00B559E9"/>
    <w:rsid w:val="00B72222"/>
    <w:rsid w:val="00B80650"/>
    <w:rsid w:val="00BE2A94"/>
    <w:rsid w:val="00C36FAA"/>
    <w:rsid w:val="00C53A64"/>
    <w:rsid w:val="00CA55CC"/>
    <w:rsid w:val="00CB15DB"/>
    <w:rsid w:val="00D10B45"/>
    <w:rsid w:val="00DA3555"/>
    <w:rsid w:val="00E30E23"/>
    <w:rsid w:val="00ED7AB9"/>
    <w:rsid w:val="00EE5BBE"/>
    <w:rsid w:val="00F124E0"/>
    <w:rsid w:val="00F65492"/>
    <w:rsid w:val="00F818D3"/>
    <w:rsid w:val="00FB0705"/>
    <w:rsid w:val="00FF0FEF"/>
    <w:rsid w:val="3FCF3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6BD2AD"/>
  <w15:chartTrackingRefBased/>
  <w15:docId w15:val="{532822F6-1808-4965-B391-A156718AE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6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qFormat="1"/>
    <w:lsdException w:name="heading 7" w:semiHidden="1" w:uiPriority="0" w:qFormat="1"/>
    <w:lsdException w:name="heading 8" w:semiHidden="1" w:uiPriority="0" w:qFormat="1"/>
    <w:lsdException w:name="heading 9" w:semiHidden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iPriority="0" w:unhideWhenUsed="1"/>
    <w:lsdException w:name="Title" w:uiPriority="10"/>
    <w:lsdException w:name="Closing" w:semiHidden="1" w:uiPriority="0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iPriority="0" w:unhideWhenUsed="1"/>
    <w:lsdException w:name="List Continue 4" w:semiHidden="1" w:uiPriority="0" w:unhideWhenUsed="1"/>
    <w:lsdException w:name="List Continue 5" w:semiHidden="1" w:uiPriority="0" w:unhideWhenUsed="1"/>
    <w:lsdException w:name="Message Header" w:semiHidden="1" w:uiPriority="0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Emphasis" w:uiPriority="16"/>
    <w:lsdException w:name="Document Map" w:semiHidden="1" w:unhideWhenUsed="1"/>
    <w:lsdException w:name="Plain Text" w:semiHidden="1" w:uiPriority="0" w:unhideWhenUsed="1"/>
    <w:lsdException w:name="E-mail Signature" w:semiHidden="1" w:uiPriority="0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iPriority="0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/>
    <w:lsdException w:name="Intense Reference" w:uiPriority="32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6"/>
    <w:rsid w:val="00AA54AC"/>
    <w:pPr>
      <w:spacing w:line="240" w:lineRule="atLeast"/>
    </w:pPr>
    <w:rPr>
      <w:rFonts w:ascii="Verdana" w:hAnsi="Verdana"/>
      <w:lang w:val="en-US"/>
    </w:rPr>
  </w:style>
  <w:style w:type="paragraph" w:styleId="Kop1">
    <w:name w:val="heading 1"/>
    <w:basedOn w:val="Standaard"/>
    <w:next w:val="Standaard"/>
    <w:link w:val="Kop1Char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aliases w:val="Paragraafkop,Pargagraaf,paragraaf"/>
    <w:basedOn w:val="Standaard"/>
    <w:next w:val="Standaard"/>
    <w:link w:val="Kop2Char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qFormat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paragraph" w:styleId="Kop6">
    <w:name w:val="heading 6"/>
    <w:aliases w:val="Tussenkop 2"/>
    <w:basedOn w:val="Standaard"/>
    <w:next w:val="Standaard"/>
    <w:link w:val="Kop6Char"/>
    <w:qFormat/>
    <w:rsid w:val="00AA54AC"/>
    <w:pPr>
      <w:tabs>
        <w:tab w:val="num" w:pos="1152"/>
      </w:tabs>
      <w:spacing w:before="240" w:after="60"/>
      <w:ind w:left="1152" w:hanging="1152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Tussenkop 3"/>
    <w:basedOn w:val="Standaard"/>
    <w:next w:val="Standaard"/>
    <w:link w:val="Kop7Char"/>
    <w:qFormat/>
    <w:rsid w:val="00AA54AC"/>
    <w:pPr>
      <w:tabs>
        <w:tab w:val="num" w:pos="1296"/>
      </w:tabs>
      <w:spacing w:before="240" w:after="60"/>
      <w:ind w:left="1296" w:hanging="1296"/>
      <w:outlineLvl w:val="6"/>
    </w:pPr>
    <w:rPr>
      <w:rFonts w:ascii="Times New Roman" w:hAnsi="Times New Roman"/>
      <w:sz w:val="24"/>
    </w:rPr>
  </w:style>
  <w:style w:type="paragraph" w:styleId="Kop8">
    <w:name w:val="heading 8"/>
    <w:aliases w:val="Tussenkop 4"/>
    <w:basedOn w:val="Standaard"/>
    <w:next w:val="Standaard"/>
    <w:link w:val="Kop8Char"/>
    <w:qFormat/>
    <w:rsid w:val="00AA54AC"/>
    <w:pPr>
      <w:tabs>
        <w:tab w:val="num" w:pos="1440"/>
      </w:tabs>
      <w:spacing w:before="240" w:after="60"/>
      <w:ind w:left="1440" w:hanging="144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aliases w:val="Reference Appendix,Tabelkop 1"/>
    <w:basedOn w:val="Standaard"/>
    <w:next w:val="Standaard"/>
    <w:link w:val="Kop9Char"/>
    <w:qFormat/>
    <w:rsid w:val="00AA54AC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aliases w:val="Paragraafkop Char,Pargagraaf Char,paragraaf Char"/>
    <w:basedOn w:val="Standaardalinea-lettertype"/>
    <w:link w:val="Kop2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1"/>
      </w:numPr>
    </w:pPr>
  </w:style>
  <w:style w:type="numbering" w:customStyle="1" w:styleId="Stijl2">
    <w:name w:val="Stijl2"/>
    <w:uiPriority w:val="99"/>
    <w:rsid w:val="00FF0FEF"/>
    <w:pPr>
      <w:numPr>
        <w:numId w:val="2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73653F"/>
    <w:pPr>
      <w:ind w:left="227"/>
    </w:pPr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3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73653F"/>
    <w:rPr>
      <w:rFonts w:ascii="Verdana" w:hAnsi="Verdana"/>
      <w:lang w:val="en-US"/>
    </w:rPr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  <w:rPr>
      <w:rFonts w:ascii="Verdana" w:hAnsi="Verdana"/>
      <w:lang w:val="en-US"/>
    </w:rPr>
  </w:style>
  <w:style w:type="table" w:styleId="Lichtearcering">
    <w:name w:val="Light Shading"/>
    <w:basedOn w:val="Standaardtabel"/>
    <w:uiPriority w:val="60"/>
    <w:rsid w:val="00905289"/>
    <w:rPr>
      <w:color w:val="365F91" w:themeColor="text1" w:themeShade="BF"/>
    </w:rPr>
    <w:tblPr>
      <w:tblStyleRowBandSize w:val="1"/>
      <w:tblStyleColBandSize w:val="1"/>
      <w:tblBorders>
        <w:top w:val="single" w:sz="8" w:space="0" w:color="4F81BD" w:themeColor="text1"/>
        <w:bottom w:val="single" w:sz="8" w:space="0" w:color="4F81BD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text1"/>
          <w:left w:val="nil"/>
          <w:bottom w:val="single" w:sz="8" w:space="0" w:color="4F81BD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text1"/>
          <w:left w:val="nil"/>
          <w:bottom w:val="single" w:sz="8" w:space="0" w:color="4F81BD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99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qFormat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16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A7BFDE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99"/>
    <w:qFormat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99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4F81BD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4F81BD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99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qFormat/>
    <w:rsid w:val="00CA55CC"/>
    <w:pPr>
      <w:numPr>
        <w:numId w:val="4"/>
      </w:numPr>
    </w:pPr>
  </w:style>
  <w:style w:type="character" w:customStyle="1" w:styleId="Kop6Char">
    <w:name w:val="Kop 6 Char"/>
    <w:aliases w:val="Tussenkop 2 Char"/>
    <w:basedOn w:val="Standaardalinea-lettertype"/>
    <w:link w:val="Kop6"/>
    <w:rsid w:val="00AA54AC"/>
    <w:rPr>
      <w:rFonts w:ascii="Times New Roman" w:hAnsi="Times New Roman"/>
      <w:b/>
      <w:bCs/>
      <w:sz w:val="22"/>
      <w:szCs w:val="22"/>
      <w:lang w:val="en-US"/>
    </w:rPr>
  </w:style>
  <w:style w:type="character" w:customStyle="1" w:styleId="Kop7Char">
    <w:name w:val="Kop 7 Char"/>
    <w:aliases w:val="Tussenkop 3 Char"/>
    <w:basedOn w:val="Standaardalinea-lettertype"/>
    <w:link w:val="Kop7"/>
    <w:rsid w:val="00AA54AC"/>
    <w:rPr>
      <w:rFonts w:ascii="Times New Roman" w:hAnsi="Times New Roman"/>
      <w:sz w:val="24"/>
      <w:lang w:val="en-US"/>
    </w:rPr>
  </w:style>
  <w:style w:type="character" w:customStyle="1" w:styleId="Kop8Char">
    <w:name w:val="Kop 8 Char"/>
    <w:aliases w:val="Tussenkop 4 Char"/>
    <w:basedOn w:val="Standaardalinea-lettertype"/>
    <w:link w:val="Kop8"/>
    <w:rsid w:val="00AA54AC"/>
    <w:rPr>
      <w:rFonts w:ascii="Times New Roman" w:hAnsi="Times New Roman"/>
      <w:i/>
      <w:iCs/>
      <w:sz w:val="24"/>
      <w:lang w:val="en-US"/>
    </w:rPr>
  </w:style>
  <w:style w:type="character" w:customStyle="1" w:styleId="Kop9Char">
    <w:name w:val="Kop 9 Char"/>
    <w:aliases w:val="Reference Appendix Char,Tabelkop 1 Char"/>
    <w:basedOn w:val="Standaardalinea-lettertype"/>
    <w:link w:val="Kop9"/>
    <w:rsid w:val="00AA54AC"/>
    <w:rPr>
      <w:rFonts w:ascii="Arial" w:hAnsi="Arial" w:cs="Arial"/>
      <w:sz w:val="22"/>
      <w:szCs w:val="22"/>
      <w:lang w:val="en-US"/>
    </w:rPr>
  </w:style>
  <w:style w:type="paragraph" w:customStyle="1" w:styleId="Huisstijl-Titelcolofon">
    <w:name w:val="Huisstijl - Titelcolofon"/>
    <w:basedOn w:val="Huisstijl-Titelinleiding"/>
    <w:uiPriority w:val="99"/>
    <w:semiHidden/>
    <w:rsid w:val="00AA54AC"/>
    <w:rPr>
      <w:noProof/>
    </w:rPr>
  </w:style>
  <w:style w:type="paragraph" w:customStyle="1" w:styleId="Textbody">
    <w:name w:val="Text body"/>
    <w:basedOn w:val="Standaard"/>
    <w:rsid w:val="00AA54AC"/>
    <w:pPr>
      <w:spacing w:after="120"/>
    </w:pPr>
  </w:style>
  <w:style w:type="paragraph" w:styleId="Lijst">
    <w:name w:val="List"/>
    <w:basedOn w:val="Textbody"/>
    <w:semiHidden/>
    <w:rsid w:val="00AA54AC"/>
  </w:style>
  <w:style w:type="paragraph" w:customStyle="1" w:styleId="Caption1">
    <w:name w:val="Caption1"/>
    <w:basedOn w:val="Standaard"/>
    <w:uiPriority w:val="99"/>
    <w:semiHidden/>
    <w:rsid w:val="00AA54AC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Standaard"/>
    <w:uiPriority w:val="99"/>
    <w:semiHidden/>
    <w:rsid w:val="00AA54AC"/>
    <w:pPr>
      <w:suppressLineNumbers/>
    </w:pPr>
  </w:style>
  <w:style w:type="paragraph" w:customStyle="1" w:styleId="Huisstijl-Titelinhoud">
    <w:name w:val="Huisstijl - Titelinhoud"/>
    <w:basedOn w:val="Huisstijl-Titelinleiding"/>
    <w:uiPriority w:val="99"/>
    <w:semiHidden/>
    <w:rsid w:val="00AA54AC"/>
    <w:rPr>
      <w:noProof/>
    </w:rPr>
  </w:style>
  <w:style w:type="paragraph" w:customStyle="1" w:styleId="ContentsHeading">
    <w:name w:val="Contents Heading"/>
    <w:basedOn w:val="Standaard"/>
    <w:uiPriority w:val="99"/>
    <w:semiHidden/>
    <w:rsid w:val="00AA54AC"/>
    <w:pPr>
      <w:keepNext/>
      <w:suppressLineNumbers/>
      <w:spacing w:before="240" w:after="120"/>
    </w:pPr>
    <w:rPr>
      <w:rFonts w:ascii="Arial" w:hAnsi="Arial"/>
      <w:b/>
      <w:bCs/>
      <w:sz w:val="36"/>
      <w:szCs w:val="32"/>
    </w:rPr>
  </w:style>
  <w:style w:type="paragraph" w:customStyle="1" w:styleId="Contents1">
    <w:name w:val="Contents 1"/>
    <w:basedOn w:val="Index"/>
    <w:uiPriority w:val="99"/>
    <w:semiHidden/>
    <w:rsid w:val="00AA54AC"/>
    <w:pPr>
      <w:tabs>
        <w:tab w:val="right" w:leader="dot" w:pos="9637"/>
      </w:tabs>
      <w:spacing w:before="170"/>
    </w:pPr>
    <w:rPr>
      <w:sz w:val="26"/>
    </w:rPr>
  </w:style>
  <w:style w:type="paragraph" w:customStyle="1" w:styleId="Contents2">
    <w:name w:val="Contents 2"/>
    <w:basedOn w:val="Index"/>
    <w:uiPriority w:val="99"/>
    <w:semiHidden/>
    <w:rsid w:val="00AA54AC"/>
    <w:pPr>
      <w:tabs>
        <w:tab w:val="right" w:leader="dot" w:pos="9637"/>
      </w:tabs>
      <w:spacing w:before="57"/>
      <w:ind w:left="283"/>
    </w:pPr>
  </w:style>
  <w:style w:type="paragraph" w:customStyle="1" w:styleId="Contents3">
    <w:name w:val="Contents 3"/>
    <w:basedOn w:val="Index"/>
    <w:uiPriority w:val="99"/>
    <w:semiHidden/>
    <w:rsid w:val="00AA54AC"/>
    <w:pPr>
      <w:tabs>
        <w:tab w:val="right" w:leader="dot" w:pos="9921"/>
      </w:tabs>
      <w:ind w:left="850"/>
    </w:pPr>
  </w:style>
  <w:style w:type="paragraph" w:customStyle="1" w:styleId="TableContents">
    <w:name w:val="Table Contents"/>
    <w:basedOn w:val="Standaard"/>
    <w:uiPriority w:val="99"/>
    <w:semiHidden/>
    <w:rsid w:val="00AA54AC"/>
    <w:pPr>
      <w:suppressLineNumbers/>
    </w:pPr>
  </w:style>
  <w:style w:type="paragraph" w:customStyle="1" w:styleId="Huisstijl-Slotzin">
    <w:name w:val="Huisstijl - Slotzin"/>
    <w:basedOn w:val="Standaard"/>
    <w:next w:val="Standaard"/>
    <w:uiPriority w:val="99"/>
    <w:semiHidden/>
    <w:rsid w:val="00AA54AC"/>
    <w:pPr>
      <w:spacing w:before="240"/>
    </w:pPr>
  </w:style>
  <w:style w:type="paragraph" w:customStyle="1" w:styleId="Framecontents">
    <w:name w:val="Frame contents"/>
    <w:basedOn w:val="Textbody"/>
    <w:uiPriority w:val="99"/>
    <w:semiHidden/>
    <w:rsid w:val="00AA54AC"/>
  </w:style>
  <w:style w:type="paragraph" w:customStyle="1" w:styleId="Huisstijl-Paginanummer">
    <w:name w:val="Huisstijl - Paginanummer"/>
    <w:basedOn w:val="Standaard"/>
    <w:uiPriority w:val="99"/>
    <w:rsid w:val="00AA54AC"/>
    <w:pPr>
      <w:spacing w:line="240" w:lineRule="auto"/>
    </w:pPr>
    <w:rPr>
      <w:noProof/>
      <w:sz w:val="13"/>
    </w:rPr>
  </w:style>
  <w:style w:type="character" w:customStyle="1" w:styleId="Placeholder">
    <w:name w:val="Placeholder"/>
    <w:uiPriority w:val="99"/>
    <w:semiHidden/>
    <w:rsid w:val="00AA54AC"/>
    <w:rPr>
      <w:smallCaps/>
      <w:color w:val="008080"/>
      <w:u w:val="dotted"/>
    </w:rPr>
  </w:style>
  <w:style w:type="character" w:customStyle="1" w:styleId="NumberingSymbols">
    <w:name w:val="Numbering Symbols"/>
    <w:uiPriority w:val="99"/>
    <w:semiHidden/>
    <w:rsid w:val="00AA54AC"/>
    <w:rPr>
      <w:rFonts w:ascii="Verdana" w:hAnsi="Verdana"/>
      <w:sz w:val="18"/>
    </w:rPr>
  </w:style>
  <w:style w:type="character" w:customStyle="1" w:styleId="BulletSymbols">
    <w:name w:val="Bullet Symbols"/>
    <w:uiPriority w:val="99"/>
    <w:semiHidden/>
    <w:rsid w:val="00AA54AC"/>
    <w:rPr>
      <w:rFonts w:ascii="Verdana" w:hAnsi="Verdana"/>
      <w:sz w:val="26"/>
    </w:rPr>
  </w:style>
  <w:style w:type="paragraph" w:customStyle="1" w:styleId="Huisstijl-Titel">
    <w:name w:val="Huisstijl - Titel"/>
    <w:basedOn w:val="Standaard"/>
    <w:uiPriority w:val="99"/>
    <w:semiHidden/>
    <w:rsid w:val="00AA54AC"/>
    <w:pPr>
      <w:spacing w:before="60" w:after="320"/>
    </w:pPr>
    <w:rPr>
      <w:b/>
      <w:sz w:val="24"/>
    </w:rPr>
  </w:style>
  <w:style w:type="paragraph" w:customStyle="1" w:styleId="Huisstijl-Titelinleiding">
    <w:name w:val="Huisstijl - Titelinleiding"/>
    <w:basedOn w:val="Standaard"/>
    <w:uiPriority w:val="99"/>
    <w:semiHidden/>
    <w:rsid w:val="00AA54AC"/>
    <w:pPr>
      <w:spacing w:after="740"/>
    </w:pPr>
    <w:rPr>
      <w:sz w:val="24"/>
    </w:rPr>
  </w:style>
  <w:style w:type="paragraph" w:customStyle="1" w:styleId="subtitel">
    <w:name w:val="subtitel"/>
    <w:basedOn w:val="Broodtekst"/>
    <w:next w:val="Broodtekst"/>
    <w:rsid w:val="00AA54AC"/>
  </w:style>
  <w:style w:type="paragraph" w:customStyle="1" w:styleId="Huisstijl-Colofon">
    <w:name w:val="Huisstijl - Colofon"/>
    <w:basedOn w:val="Standaard"/>
    <w:uiPriority w:val="99"/>
    <w:semiHidden/>
    <w:rsid w:val="00AA54AC"/>
  </w:style>
  <w:style w:type="paragraph" w:customStyle="1" w:styleId="Huisstijl-koptekst">
    <w:name w:val="Huisstijl - koptekst"/>
    <w:basedOn w:val="Standaard"/>
    <w:uiPriority w:val="99"/>
    <w:semiHidden/>
    <w:rsid w:val="00AA54AC"/>
    <w:rPr>
      <w:sz w:val="13"/>
    </w:rPr>
  </w:style>
  <w:style w:type="character" w:customStyle="1" w:styleId="Huisstijl-Koptekststatus">
    <w:name w:val="Huisstijl - Koptekst status"/>
    <w:uiPriority w:val="99"/>
    <w:semiHidden/>
    <w:rsid w:val="00AA54AC"/>
    <w:rPr>
      <w:rFonts w:ascii="Verdana" w:hAnsi="Verdana"/>
      <w:caps/>
      <w:sz w:val="13"/>
    </w:rPr>
  </w:style>
  <w:style w:type="paragraph" w:styleId="Inhopg1">
    <w:name w:val="toc 1"/>
    <w:basedOn w:val="Standaard"/>
    <w:next w:val="Standaard"/>
    <w:autoRedefine/>
    <w:uiPriority w:val="39"/>
    <w:rsid w:val="00AA54AC"/>
    <w:pPr>
      <w:tabs>
        <w:tab w:val="left" w:pos="0"/>
        <w:tab w:val="right" w:pos="7655"/>
      </w:tabs>
      <w:spacing w:before="240"/>
      <w:ind w:hanging="1134"/>
    </w:pPr>
    <w:rPr>
      <w:b/>
    </w:rPr>
  </w:style>
  <w:style w:type="character" w:styleId="Hyperlink">
    <w:name w:val="Hyperlink"/>
    <w:basedOn w:val="Standaardalinea-lettertype"/>
    <w:uiPriority w:val="99"/>
    <w:rsid w:val="00AA54AC"/>
    <w:rPr>
      <w:rFonts w:cs="Times New Roman"/>
      <w:color w:val="0000FF"/>
      <w:u w:val="single"/>
    </w:rPr>
  </w:style>
  <w:style w:type="paragraph" w:styleId="Inhopg2">
    <w:name w:val="toc 2"/>
    <w:basedOn w:val="Standaard"/>
    <w:next w:val="Standaard"/>
    <w:autoRedefine/>
    <w:uiPriority w:val="39"/>
    <w:rsid w:val="00AA54AC"/>
    <w:pPr>
      <w:tabs>
        <w:tab w:val="left" w:pos="0"/>
        <w:tab w:val="right" w:pos="7655"/>
      </w:tabs>
      <w:ind w:hanging="1134"/>
    </w:pPr>
    <w:rPr>
      <w:noProof/>
    </w:rPr>
  </w:style>
  <w:style w:type="paragraph" w:customStyle="1" w:styleId="Huisstijl-GenummerdHoofdstuk">
    <w:name w:val="Huisstijl - GenummerdHoofdstuk"/>
    <w:basedOn w:val="Standaard"/>
    <w:next w:val="Standaard"/>
    <w:uiPriority w:val="99"/>
    <w:semiHidden/>
    <w:rsid w:val="00AA54AC"/>
    <w:pPr>
      <w:pageBreakBefore/>
      <w:numPr>
        <w:numId w:val="12"/>
      </w:numPr>
      <w:tabs>
        <w:tab w:val="left" w:pos="0"/>
      </w:tabs>
      <w:spacing w:after="720" w:line="300" w:lineRule="exact"/>
      <w:ind w:hanging="1134"/>
      <w:outlineLvl w:val="0"/>
    </w:pPr>
    <w:rPr>
      <w:sz w:val="24"/>
    </w:rPr>
  </w:style>
  <w:style w:type="paragraph" w:customStyle="1" w:styleId="Huisstijl-Paragraaf">
    <w:name w:val="Huisstijl - Paragraaf"/>
    <w:basedOn w:val="Huisstijl-GenummerdHoofdstuk"/>
    <w:next w:val="Standaard"/>
    <w:uiPriority w:val="99"/>
    <w:semiHidden/>
    <w:rsid w:val="00AA54AC"/>
    <w:pPr>
      <w:pageBreakBefore w:val="0"/>
      <w:numPr>
        <w:ilvl w:val="1"/>
      </w:numPr>
      <w:tabs>
        <w:tab w:val="num" w:pos="1492"/>
      </w:tabs>
      <w:spacing w:before="240" w:after="0" w:line="240" w:lineRule="exact"/>
      <w:ind w:left="1492" w:hanging="360"/>
      <w:outlineLvl w:val="1"/>
    </w:pPr>
    <w:rPr>
      <w:b/>
      <w:sz w:val="18"/>
    </w:rPr>
  </w:style>
  <w:style w:type="paragraph" w:customStyle="1" w:styleId="Huisstijl-Subparagraaf">
    <w:name w:val="Huisstijl - Subparagraaf"/>
    <w:basedOn w:val="Huisstijl-Paragraaf"/>
    <w:next w:val="Standaard"/>
    <w:uiPriority w:val="99"/>
    <w:semiHidden/>
    <w:rsid w:val="00AA54AC"/>
    <w:pPr>
      <w:numPr>
        <w:ilvl w:val="2"/>
      </w:numPr>
      <w:tabs>
        <w:tab w:val="num" w:pos="1492"/>
      </w:tabs>
      <w:ind w:left="360"/>
      <w:outlineLvl w:val="2"/>
    </w:pPr>
    <w:rPr>
      <w:b w:val="0"/>
      <w:i/>
    </w:rPr>
  </w:style>
  <w:style w:type="paragraph" w:styleId="Inhopg3">
    <w:name w:val="toc 3"/>
    <w:basedOn w:val="Standaard"/>
    <w:next w:val="Standaard"/>
    <w:autoRedefine/>
    <w:uiPriority w:val="39"/>
    <w:rsid w:val="00AA54AC"/>
    <w:pPr>
      <w:tabs>
        <w:tab w:val="left" w:pos="0"/>
        <w:tab w:val="right" w:pos="7655"/>
      </w:tabs>
      <w:ind w:hanging="1134"/>
    </w:pPr>
  </w:style>
  <w:style w:type="paragraph" w:styleId="Inhopg4">
    <w:name w:val="toc 4"/>
    <w:basedOn w:val="Standaard"/>
    <w:next w:val="Standaard"/>
    <w:autoRedefine/>
    <w:uiPriority w:val="39"/>
    <w:rsid w:val="00AA54AC"/>
  </w:style>
  <w:style w:type="paragraph" w:styleId="Inhopg9">
    <w:name w:val="toc 9"/>
    <w:basedOn w:val="Standaard"/>
    <w:next w:val="Standaard"/>
    <w:uiPriority w:val="39"/>
    <w:rsid w:val="00AA54AC"/>
    <w:pPr>
      <w:tabs>
        <w:tab w:val="right" w:pos="7699"/>
      </w:tabs>
    </w:pPr>
    <w:rPr>
      <w:rFonts w:cs="Mangal"/>
      <w:szCs w:val="21"/>
    </w:rPr>
  </w:style>
  <w:style w:type="paragraph" w:customStyle="1" w:styleId="Broodtekst">
    <w:name w:val="Broodtekst"/>
    <w:basedOn w:val="Standaard"/>
    <w:qFormat/>
    <w:rsid w:val="00AA54AC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</w:style>
  <w:style w:type="paragraph" w:customStyle="1" w:styleId="HoofdstukGenummerd">
    <w:name w:val="HoofdstukGenummerd"/>
    <w:basedOn w:val="Broodtekst"/>
    <w:next w:val="Broodtekst"/>
    <w:uiPriority w:val="2"/>
    <w:qFormat/>
    <w:rsid w:val="00AA54AC"/>
    <w:pPr>
      <w:pageBreakBefore/>
      <w:numPr>
        <w:numId w:val="17"/>
      </w:numPr>
      <w:spacing w:after="660" w:line="300" w:lineRule="atLeast"/>
      <w:outlineLvl w:val="0"/>
    </w:pPr>
    <w:rPr>
      <w:sz w:val="24"/>
    </w:rPr>
  </w:style>
  <w:style w:type="paragraph" w:customStyle="1" w:styleId="HoofdstukOngenummerd">
    <w:name w:val="HoofdstukOngenummerd"/>
    <w:basedOn w:val="Broodtekst"/>
    <w:next w:val="Broodtekst"/>
    <w:uiPriority w:val="1"/>
    <w:qFormat/>
    <w:rsid w:val="00AA54AC"/>
    <w:pPr>
      <w:pageBreakBefore/>
      <w:spacing w:after="660" w:line="300" w:lineRule="atLeast"/>
      <w:outlineLvl w:val="0"/>
    </w:pPr>
    <w:rPr>
      <w:sz w:val="24"/>
    </w:rPr>
  </w:style>
  <w:style w:type="paragraph" w:customStyle="1" w:styleId="BijlageOngenummerdKop">
    <w:name w:val="BijlageOngenummerdKop"/>
    <w:basedOn w:val="Broodtekst"/>
    <w:next w:val="Broodtekst"/>
    <w:uiPriority w:val="16"/>
    <w:qFormat/>
    <w:rsid w:val="00AA54AC"/>
    <w:pPr>
      <w:pageBreakBefore/>
      <w:numPr>
        <w:numId w:val="14"/>
      </w:numPr>
      <w:spacing w:after="660" w:line="300" w:lineRule="atLeast"/>
      <w:outlineLvl w:val="0"/>
    </w:pPr>
    <w:rPr>
      <w:sz w:val="24"/>
    </w:rPr>
  </w:style>
  <w:style w:type="paragraph" w:customStyle="1" w:styleId="Paragraaf">
    <w:name w:val="Paragraaf"/>
    <w:basedOn w:val="Broodtekst"/>
    <w:next w:val="Broodtekst"/>
    <w:qFormat/>
    <w:rsid w:val="00AA54AC"/>
    <w:pPr>
      <w:numPr>
        <w:ilvl w:val="1"/>
        <w:numId w:val="17"/>
      </w:numPr>
      <w:spacing w:before="240"/>
      <w:outlineLvl w:val="1"/>
    </w:pPr>
    <w:rPr>
      <w:b/>
    </w:rPr>
  </w:style>
  <w:style w:type="paragraph" w:customStyle="1" w:styleId="Subparagraaf">
    <w:name w:val="Subparagraaf"/>
    <w:basedOn w:val="Broodtekst"/>
    <w:next w:val="Broodtekst"/>
    <w:qFormat/>
    <w:rsid w:val="00AA54AC"/>
    <w:pPr>
      <w:numPr>
        <w:ilvl w:val="2"/>
        <w:numId w:val="17"/>
      </w:numPr>
      <w:spacing w:before="240"/>
      <w:outlineLvl w:val="2"/>
    </w:pPr>
    <w:rPr>
      <w:i/>
    </w:rPr>
  </w:style>
  <w:style w:type="paragraph" w:styleId="Inhopg5">
    <w:name w:val="toc 5"/>
    <w:basedOn w:val="Standaard"/>
    <w:next w:val="Standaard"/>
    <w:autoRedefine/>
    <w:uiPriority w:val="39"/>
    <w:rsid w:val="00AA54AC"/>
    <w:pPr>
      <w:tabs>
        <w:tab w:val="left" w:pos="0"/>
      </w:tabs>
      <w:spacing w:before="240"/>
      <w:ind w:left="-1134"/>
    </w:pPr>
    <w:rPr>
      <w:b/>
    </w:rPr>
  </w:style>
  <w:style w:type="paragraph" w:styleId="Bibliografie">
    <w:name w:val="Bibliography"/>
    <w:basedOn w:val="Standaard"/>
    <w:next w:val="Standaard"/>
    <w:uiPriority w:val="99"/>
    <w:semiHidden/>
    <w:rsid w:val="00AA54AC"/>
  </w:style>
  <w:style w:type="paragraph" w:styleId="Aanhef">
    <w:name w:val="Salutation"/>
    <w:basedOn w:val="Standaard"/>
    <w:next w:val="Standaard"/>
    <w:link w:val="AanhefChar"/>
    <w:uiPriority w:val="99"/>
    <w:rsid w:val="00AA54AC"/>
  </w:style>
  <w:style w:type="character" w:customStyle="1" w:styleId="AanhefChar">
    <w:name w:val="Aanhef Char"/>
    <w:basedOn w:val="Standaardalinea-lettertype"/>
    <w:link w:val="Aanhef"/>
    <w:uiPriority w:val="99"/>
    <w:rsid w:val="00AA54AC"/>
    <w:rPr>
      <w:rFonts w:ascii="Verdana" w:hAnsi="Verdana"/>
      <w:lang w:val="en-US"/>
    </w:rPr>
  </w:style>
  <w:style w:type="paragraph" w:styleId="Adresenvelop">
    <w:name w:val="envelope address"/>
    <w:basedOn w:val="Standaard"/>
    <w:semiHidden/>
    <w:rsid w:val="00AA54AC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="Cambria" w:eastAsia="Times New Roman" w:hAnsi="Cambria"/>
      <w:sz w:val="24"/>
    </w:rPr>
  </w:style>
  <w:style w:type="paragraph" w:styleId="Afsluiting">
    <w:name w:val="Closing"/>
    <w:basedOn w:val="Standaard"/>
    <w:link w:val="AfsluitingChar"/>
    <w:semiHidden/>
    <w:rsid w:val="00AA54AC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semiHidden/>
    <w:rsid w:val="00AA54AC"/>
    <w:rPr>
      <w:rFonts w:ascii="Verdana" w:hAnsi="Verdana"/>
      <w:lang w:val="en-US"/>
    </w:rPr>
  </w:style>
  <w:style w:type="paragraph" w:styleId="Berichtkop">
    <w:name w:val="Message Header"/>
    <w:basedOn w:val="Standaard"/>
    <w:link w:val="BerichtkopChar"/>
    <w:semiHidden/>
    <w:rsid w:val="00AA54A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="Cambria" w:eastAsia="Times New Roman" w:hAnsi="Cambria"/>
      <w:sz w:val="24"/>
    </w:rPr>
  </w:style>
  <w:style w:type="character" w:customStyle="1" w:styleId="BerichtkopChar">
    <w:name w:val="Berichtkop Char"/>
    <w:basedOn w:val="Standaardalinea-lettertype"/>
    <w:link w:val="Berichtkop"/>
    <w:semiHidden/>
    <w:rsid w:val="00AA54AC"/>
    <w:rPr>
      <w:rFonts w:ascii="Cambria" w:eastAsia="Times New Roman" w:hAnsi="Cambria"/>
      <w:sz w:val="24"/>
      <w:shd w:val="pct20" w:color="auto" w:fill="auto"/>
      <w:lang w:val="en-US"/>
    </w:rPr>
  </w:style>
  <w:style w:type="paragraph" w:styleId="Kopbronvermelding">
    <w:name w:val="toa heading"/>
    <w:basedOn w:val="Standaard"/>
    <w:next w:val="Standaard"/>
    <w:uiPriority w:val="99"/>
    <w:semiHidden/>
    <w:rsid w:val="00AA54AC"/>
    <w:pPr>
      <w:spacing w:before="120"/>
    </w:pPr>
    <w:rPr>
      <w:rFonts w:ascii="Cambria" w:eastAsia="Times New Roman" w:hAnsi="Cambria"/>
      <w:b/>
      <w:bCs/>
      <w:sz w:val="24"/>
    </w:rPr>
  </w:style>
  <w:style w:type="paragraph" w:styleId="Normaalweb">
    <w:name w:val="Normal (Web)"/>
    <w:basedOn w:val="Standaard"/>
    <w:semiHidden/>
    <w:rsid w:val="00AA54AC"/>
    <w:rPr>
      <w:rFonts w:ascii="Times New Roman" w:hAnsi="Times New Roman"/>
      <w:sz w:val="24"/>
    </w:rPr>
  </w:style>
  <w:style w:type="paragraph" w:styleId="Plattetekst">
    <w:name w:val="Body Text"/>
    <w:basedOn w:val="Standaard"/>
    <w:link w:val="PlattetekstChar"/>
    <w:rsid w:val="00AA54AC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rsid w:val="00AA54AC"/>
    <w:rPr>
      <w:rFonts w:ascii="Verdana" w:hAnsi="Verdana"/>
      <w:lang w:val="en-US"/>
    </w:rPr>
  </w:style>
  <w:style w:type="table" w:styleId="3D-effectenvoortabel1">
    <w:name w:val="Table 3D effects 1"/>
    <w:basedOn w:val="Standaardtabel"/>
    <w:uiPriority w:val="99"/>
    <w:semiHidden/>
    <w:rsid w:val="00AA54AC"/>
    <w:pPr>
      <w:widowControl w:val="0"/>
      <w:suppressAutoHyphens/>
      <w:autoSpaceDN w:val="0"/>
      <w:spacing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/>
    <w:tcPr>
      <w:shd w:val="solid" w:color="C0C0C0" w:fill="FFFFFF"/>
    </w:tcPr>
    <w:tblStylePr w:type="firstRow">
      <w:rPr>
        <w:rFonts w:cs="RijksoverheidSansText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RijksoverheidSansText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rsid w:val="00AA54AC"/>
    <w:pPr>
      <w:widowControl w:val="0"/>
      <w:suppressAutoHyphens/>
      <w:autoSpaceDN w:val="0"/>
      <w:spacing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StyleRowBandSize w:val="1"/>
    </w:tblPr>
    <w:tcPr>
      <w:shd w:val="solid" w:color="C0C0C0" w:fill="FFFFFF"/>
    </w:tc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rsid w:val="00AA54AC"/>
    <w:pPr>
      <w:widowControl w:val="0"/>
      <w:suppressAutoHyphens/>
      <w:autoSpaceDN w:val="0"/>
      <w:spacing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StyleRowBandSize w:val="1"/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  <w:tblStylePr w:type="band2Vert">
      <w:rPr>
        <w:rFonts w:cs="RijksoverheidSansText"/>
      </w:rPr>
      <w:tblPr/>
      <w:tcPr>
        <w:shd w:val="pct50" w:color="C0C0C0" w:fill="FFFFFF"/>
      </w:tcPr>
    </w:tblStylePr>
    <w:tblStylePr w:type="band1Horz">
      <w:rPr>
        <w:rFonts w:cs="RijksoverheidSansText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zender">
    <w:name w:val="envelope return"/>
    <w:basedOn w:val="Standaard"/>
    <w:semiHidden/>
    <w:rsid w:val="00AA54AC"/>
    <w:rPr>
      <w:rFonts w:ascii="Arial" w:hAnsi="Arial" w:cs="Arial"/>
      <w:sz w:val="20"/>
      <w:szCs w:val="20"/>
    </w:rPr>
  </w:style>
  <w:style w:type="paragraph" w:styleId="Bloktekst">
    <w:name w:val="Block Text"/>
    <w:basedOn w:val="Standaard"/>
    <w:semiHidden/>
    <w:rsid w:val="00AA54AC"/>
    <w:pPr>
      <w:spacing w:after="120"/>
      <w:ind w:left="1440" w:right="1440"/>
    </w:pPr>
  </w:style>
  <w:style w:type="paragraph" w:styleId="Datum">
    <w:name w:val="Date"/>
    <w:basedOn w:val="Standaard"/>
    <w:next w:val="Standaard"/>
    <w:link w:val="DatumChar"/>
    <w:uiPriority w:val="99"/>
    <w:rsid w:val="00AA54AC"/>
  </w:style>
  <w:style w:type="character" w:customStyle="1" w:styleId="DatumChar">
    <w:name w:val="Datum Char"/>
    <w:basedOn w:val="Standaardalinea-lettertype"/>
    <w:link w:val="Datum"/>
    <w:uiPriority w:val="99"/>
    <w:rsid w:val="00AA54AC"/>
    <w:rPr>
      <w:rFonts w:ascii="Verdana" w:hAnsi="Verdana"/>
      <w:lang w:val="en-US"/>
    </w:rPr>
  </w:style>
  <w:style w:type="table" w:styleId="Eenvoudigetabel1">
    <w:name w:val="Table Simple 1"/>
    <w:basedOn w:val="Standaardtabel"/>
    <w:uiPriority w:val="99"/>
    <w:semiHidden/>
    <w:rsid w:val="00AA54AC"/>
    <w:pPr>
      <w:widowControl w:val="0"/>
      <w:suppressAutoHyphens/>
      <w:autoSpaceDN w:val="0"/>
      <w:spacing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rsid w:val="00AA54AC"/>
    <w:pPr>
      <w:widowControl w:val="0"/>
      <w:suppressAutoHyphens/>
      <w:autoSpaceDN w:val="0"/>
      <w:spacing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/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rsid w:val="00AA54AC"/>
    <w:pPr>
      <w:widowControl w:val="0"/>
      <w:suppressAutoHyphens/>
      <w:autoSpaceDN w:val="0"/>
      <w:spacing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uiPriority w:val="99"/>
    <w:semiHidden/>
    <w:rsid w:val="00AA54AC"/>
    <w:pPr>
      <w:widowControl w:val="0"/>
      <w:suppressAutoHyphens/>
      <w:autoSpaceDN w:val="0"/>
      <w:spacing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rsid w:val="00AA54AC"/>
    <w:pPr>
      <w:widowControl w:val="0"/>
      <w:suppressAutoHyphens/>
      <w:autoSpaceDN w:val="0"/>
      <w:spacing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Standaard"/>
    <w:link w:val="E-mailhandtekeningChar"/>
    <w:semiHidden/>
    <w:rsid w:val="00AA54AC"/>
  </w:style>
  <w:style w:type="character" w:customStyle="1" w:styleId="E-mailhandtekeningChar">
    <w:name w:val="E-mailhandtekening Char"/>
    <w:basedOn w:val="Standaardalinea-lettertype"/>
    <w:link w:val="E-mailhandtekening"/>
    <w:semiHidden/>
    <w:rsid w:val="00AA54AC"/>
    <w:rPr>
      <w:rFonts w:ascii="Verdana" w:hAnsi="Verdana"/>
      <w:lang w:val="en-US"/>
    </w:rPr>
  </w:style>
  <w:style w:type="character" w:styleId="GevolgdeHyperlink">
    <w:name w:val="FollowedHyperlink"/>
    <w:basedOn w:val="Standaardalinea-lettertype"/>
    <w:uiPriority w:val="99"/>
    <w:rsid w:val="00AA54AC"/>
    <w:rPr>
      <w:rFonts w:cs="Times New Roman"/>
      <w:color w:val="000080"/>
      <w:u w:val="single"/>
    </w:rPr>
  </w:style>
  <w:style w:type="paragraph" w:styleId="Handtekening">
    <w:name w:val="Signature"/>
    <w:basedOn w:val="Standaard"/>
    <w:link w:val="HandtekeningChar"/>
    <w:semiHidden/>
    <w:rsid w:val="00AA54AC"/>
    <w:pPr>
      <w:ind w:left="4252"/>
    </w:pPr>
  </w:style>
  <w:style w:type="character" w:customStyle="1" w:styleId="HandtekeningChar">
    <w:name w:val="Handtekening Char"/>
    <w:basedOn w:val="Standaardalinea-lettertype"/>
    <w:link w:val="Handtekening"/>
    <w:semiHidden/>
    <w:rsid w:val="00AA54AC"/>
    <w:rPr>
      <w:rFonts w:ascii="Verdana" w:hAnsi="Verdana"/>
      <w:lang w:val="en-US"/>
    </w:rPr>
  </w:style>
  <w:style w:type="paragraph" w:styleId="HTML-voorafopgemaakt">
    <w:name w:val="HTML Preformatted"/>
    <w:basedOn w:val="Standaard"/>
    <w:link w:val="HTML-voorafopgemaaktChar"/>
    <w:semiHidden/>
    <w:rsid w:val="00AA54AC"/>
    <w:rPr>
      <w:rFonts w:ascii="Courier New" w:hAnsi="Courier New" w:cs="Courier New"/>
      <w:sz w:val="20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semiHidden/>
    <w:rsid w:val="00AA54AC"/>
    <w:rPr>
      <w:rFonts w:ascii="Courier New" w:hAnsi="Courier New" w:cs="Courier New"/>
      <w:sz w:val="20"/>
      <w:szCs w:val="20"/>
      <w:lang w:val="en-US"/>
    </w:rPr>
  </w:style>
  <w:style w:type="character" w:styleId="HTMLCode">
    <w:name w:val="HTML Code"/>
    <w:basedOn w:val="Standaardalinea-lettertype"/>
    <w:uiPriority w:val="99"/>
    <w:semiHidden/>
    <w:rsid w:val="00AA54AC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rsid w:val="00AA54AC"/>
    <w:rPr>
      <w:rFonts w:cs="Times New Roman"/>
      <w:i/>
      <w:iCs/>
    </w:rPr>
  </w:style>
  <w:style w:type="character" w:styleId="HTMLVariable">
    <w:name w:val="HTML Variable"/>
    <w:basedOn w:val="Standaardalinea-lettertype"/>
    <w:uiPriority w:val="99"/>
    <w:semiHidden/>
    <w:rsid w:val="00AA54AC"/>
    <w:rPr>
      <w:rFonts w:cs="Times New Roman"/>
      <w:i/>
      <w:iCs/>
    </w:rPr>
  </w:style>
  <w:style w:type="character" w:styleId="HTML-acroniem">
    <w:name w:val="HTML Acronym"/>
    <w:basedOn w:val="Standaardalinea-lettertype"/>
    <w:uiPriority w:val="99"/>
    <w:semiHidden/>
    <w:rsid w:val="00AA54AC"/>
    <w:rPr>
      <w:rFonts w:cs="Times New Roman"/>
    </w:rPr>
  </w:style>
  <w:style w:type="paragraph" w:styleId="HTML-adres">
    <w:name w:val="HTML Address"/>
    <w:basedOn w:val="Standaard"/>
    <w:link w:val="HTML-adresChar"/>
    <w:semiHidden/>
    <w:rsid w:val="00AA54AC"/>
    <w:rPr>
      <w:i/>
      <w:iCs/>
    </w:rPr>
  </w:style>
  <w:style w:type="character" w:customStyle="1" w:styleId="HTML-adresChar">
    <w:name w:val="HTML-adres Char"/>
    <w:basedOn w:val="Standaardalinea-lettertype"/>
    <w:link w:val="HTML-adres"/>
    <w:semiHidden/>
    <w:rsid w:val="00AA54AC"/>
    <w:rPr>
      <w:rFonts w:ascii="Verdana" w:hAnsi="Verdana"/>
      <w:i/>
      <w:iCs/>
      <w:lang w:val="en-US"/>
    </w:rPr>
  </w:style>
  <w:style w:type="character" w:styleId="HTML-citaat">
    <w:name w:val="HTML Cite"/>
    <w:basedOn w:val="Standaardalinea-lettertype"/>
    <w:uiPriority w:val="99"/>
    <w:semiHidden/>
    <w:rsid w:val="00AA54AC"/>
    <w:rPr>
      <w:rFonts w:cs="Times New Roman"/>
      <w:i/>
      <w:iCs/>
    </w:rPr>
  </w:style>
  <w:style w:type="character" w:styleId="HTML-schrijfmachine">
    <w:name w:val="HTML Typewriter"/>
    <w:basedOn w:val="Standaardalinea-lettertype"/>
    <w:uiPriority w:val="99"/>
    <w:semiHidden/>
    <w:rsid w:val="00AA54AC"/>
    <w:rPr>
      <w:rFonts w:ascii="Courier New" w:hAnsi="Courier New" w:cs="Courier New"/>
      <w:sz w:val="20"/>
      <w:szCs w:val="20"/>
    </w:rPr>
  </w:style>
  <w:style w:type="character" w:styleId="HTML-toetsenbord">
    <w:name w:val="HTML Keyboard"/>
    <w:basedOn w:val="Standaardalinea-lettertype"/>
    <w:uiPriority w:val="99"/>
    <w:semiHidden/>
    <w:rsid w:val="00AA54AC"/>
    <w:rPr>
      <w:rFonts w:ascii="Courier New" w:hAnsi="Courier New" w:cs="Courier New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rsid w:val="00AA54AC"/>
    <w:rPr>
      <w:rFonts w:ascii="Courier New" w:hAnsi="Courier New" w:cs="Courier New"/>
    </w:rPr>
  </w:style>
  <w:style w:type="table" w:styleId="Klassieketabel1">
    <w:name w:val="Table Classic 1"/>
    <w:basedOn w:val="Standaardtabel"/>
    <w:uiPriority w:val="99"/>
    <w:semiHidden/>
    <w:rsid w:val="00AA54AC"/>
    <w:pPr>
      <w:widowControl w:val="0"/>
      <w:suppressAutoHyphens/>
      <w:autoSpaceDN w:val="0"/>
      <w:spacing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rsid w:val="00AA54AC"/>
    <w:pPr>
      <w:widowControl w:val="0"/>
      <w:suppressAutoHyphens/>
      <w:autoSpaceDN w:val="0"/>
      <w:spacing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rsid w:val="00AA54AC"/>
    <w:pPr>
      <w:widowControl w:val="0"/>
      <w:suppressAutoHyphens/>
      <w:autoSpaceDN w:val="0"/>
      <w:spacing w:line="240" w:lineRule="exact"/>
      <w:textAlignment w:val="baseline"/>
    </w:pPr>
    <w:rPr>
      <w:rFonts w:ascii="Times New Roman" w:eastAsia="Times New Roman" w:hAnsi="Times New Roman" w:cs="Lohit Hindi"/>
      <w:color w:val="000080"/>
      <w:sz w:val="20"/>
      <w:szCs w:val="20"/>
      <w:lang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rsid w:val="00AA54AC"/>
    <w:pPr>
      <w:widowControl w:val="0"/>
      <w:suppressAutoHyphens/>
      <w:autoSpaceDN w:val="0"/>
      <w:spacing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uiPriority w:val="99"/>
    <w:semiHidden/>
    <w:rsid w:val="00AA54AC"/>
    <w:pPr>
      <w:widowControl w:val="0"/>
      <w:suppressAutoHyphens/>
      <w:autoSpaceDN w:val="0"/>
      <w:spacing w:line="240" w:lineRule="exact"/>
      <w:textAlignment w:val="baseline"/>
    </w:pPr>
    <w:rPr>
      <w:rFonts w:ascii="Times New Roman" w:eastAsia="Times New Roman" w:hAnsi="Times New Roman" w:cs="Lohit Hindi"/>
      <w:color w:val="FFFFFF"/>
      <w:sz w:val="20"/>
      <w:szCs w:val="20"/>
      <w:lang w:eastAsia="nl-NL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rsid w:val="00AA54AC"/>
    <w:pPr>
      <w:widowControl w:val="0"/>
      <w:suppressAutoHyphens/>
      <w:autoSpaceDN w:val="0"/>
      <w:spacing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rsid w:val="00AA54AC"/>
    <w:pPr>
      <w:widowControl w:val="0"/>
      <w:suppressAutoHyphens/>
      <w:autoSpaceDN w:val="0"/>
      <w:spacing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RijksoverheidSansText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Lijst2">
    <w:name w:val="List 2"/>
    <w:basedOn w:val="Standaard"/>
    <w:semiHidden/>
    <w:rsid w:val="00AA54AC"/>
    <w:pPr>
      <w:ind w:left="566" w:hanging="283"/>
    </w:pPr>
  </w:style>
  <w:style w:type="paragraph" w:styleId="Lijst3">
    <w:name w:val="List 3"/>
    <w:basedOn w:val="Standaard"/>
    <w:semiHidden/>
    <w:rsid w:val="00AA54AC"/>
    <w:pPr>
      <w:ind w:left="849" w:hanging="283"/>
    </w:pPr>
  </w:style>
  <w:style w:type="paragraph" w:styleId="Lijst4">
    <w:name w:val="List 4"/>
    <w:basedOn w:val="Standaard"/>
    <w:rsid w:val="00AA54AC"/>
    <w:pPr>
      <w:ind w:left="1132" w:hanging="283"/>
    </w:pPr>
  </w:style>
  <w:style w:type="paragraph" w:styleId="Lijst5">
    <w:name w:val="List 5"/>
    <w:basedOn w:val="Standaard"/>
    <w:rsid w:val="00AA54AC"/>
    <w:pPr>
      <w:ind w:left="1415" w:hanging="283"/>
    </w:pPr>
  </w:style>
  <w:style w:type="paragraph" w:styleId="Lijstopsomteken">
    <w:name w:val="List Bullet"/>
    <w:basedOn w:val="Standaard"/>
    <w:semiHidden/>
    <w:rsid w:val="00AA54AC"/>
    <w:pPr>
      <w:numPr>
        <w:numId w:val="7"/>
      </w:numPr>
    </w:pPr>
  </w:style>
  <w:style w:type="paragraph" w:styleId="Lijstopsomteken2">
    <w:name w:val="List Bullet 2"/>
    <w:basedOn w:val="Standaard"/>
    <w:semiHidden/>
    <w:rsid w:val="00AA54AC"/>
    <w:pPr>
      <w:numPr>
        <w:numId w:val="8"/>
      </w:numPr>
    </w:pPr>
  </w:style>
  <w:style w:type="paragraph" w:styleId="Lijstopsomteken3">
    <w:name w:val="List Bullet 3"/>
    <w:basedOn w:val="Standaard"/>
    <w:semiHidden/>
    <w:rsid w:val="00AA54AC"/>
    <w:pPr>
      <w:numPr>
        <w:numId w:val="9"/>
      </w:numPr>
    </w:pPr>
  </w:style>
  <w:style w:type="paragraph" w:styleId="Lijstopsomteken4">
    <w:name w:val="List Bullet 4"/>
    <w:basedOn w:val="Standaard"/>
    <w:semiHidden/>
    <w:rsid w:val="00AA54AC"/>
    <w:pPr>
      <w:numPr>
        <w:numId w:val="10"/>
      </w:numPr>
    </w:pPr>
  </w:style>
  <w:style w:type="paragraph" w:styleId="Lijstopsomteken5">
    <w:name w:val="List Bullet 5"/>
    <w:basedOn w:val="Standaard"/>
    <w:semiHidden/>
    <w:rsid w:val="00AA54AC"/>
    <w:pPr>
      <w:numPr>
        <w:numId w:val="11"/>
      </w:numPr>
    </w:pPr>
  </w:style>
  <w:style w:type="paragraph" w:styleId="Lijstnummering">
    <w:name w:val="List Number"/>
    <w:basedOn w:val="Standaard"/>
    <w:rsid w:val="00AA54AC"/>
    <w:pPr>
      <w:ind w:left="360" w:hanging="360"/>
    </w:pPr>
  </w:style>
  <w:style w:type="paragraph" w:styleId="Lijstnummering2">
    <w:name w:val="List Number 2"/>
    <w:basedOn w:val="Standaard"/>
    <w:semiHidden/>
    <w:rsid w:val="00AA54AC"/>
    <w:pPr>
      <w:tabs>
        <w:tab w:val="num" w:pos="643"/>
      </w:tabs>
      <w:ind w:left="643" w:hanging="360"/>
    </w:pPr>
  </w:style>
  <w:style w:type="paragraph" w:styleId="Lijstnummering3">
    <w:name w:val="List Number 3"/>
    <w:basedOn w:val="Standaard"/>
    <w:semiHidden/>
    <w:rsid w:val="00AA54AC"/>
    <w:pPr>
      <w:tabs>
        <w:tab w:val="num" w:pos="926"/>
      </w:tabs>
      <w:ind w:left="926" w:hanging="360"/>
    </w:pPr>
  </w:style>
  <w:style w:type="paragraph" w:styleId="Lijstnummering4">
    <w:name w:val="List Number 4"/>
    <w:basedOn w:val="Standaard"/>
    <w:semiHidden/>
    <w:rsid w:val="00AA54AC"/>
    <w:pPr>
      <w:numPr>
        <w:numId w:val="5"/>
      </w:numPr>
    </w:pPr>
  </w:style>
  <w:style w:type="paragraph" w:styleId="Lijstnummering5">
    <w:name w:val="List Number 5"/>
    <w:basedOn w:val="Standaard"/>
    <w:semiHidden/>
    <w:rsid w:val="00AA54AC"/>
    <w:pPr>
      <w:numPr>
        <w:numId w:val="6"/>
      </w:numPr>
    </w:pPr>
  </w:style>
  <w:style w:type="paragraph" w:styleId="Lijstvoortzetting">
    <w:name w:val="List Continue"/>
    <w:basedOn w:val="Standaard"/>
    <w:semiHidden/>
    <w:rsid w:val="00AA54AC"/>
    <w:pPr>
      <w:spacing w:after="120"/>
      <w:ind w:left="283"/>
    </w:pPr>
  </w:style>
  <w:style w:type="paragraph" w:styleId="Lijstvoortzetting2">
    <w:name w:val="List Continue 2"/>
    <w:basedOn w:val="Standaard"/>
    <w:semiHidden/>
    <w:rsid w:val="00AA54AC"/>
    <w:pPr>
      <w:spacing w:after="120"/>
      <w:ind w:left="566"/>
    </w:pPr>
  </w:style>
  <w:style w:type="paragraph" w:styleId="Lijstvoortzetting3">
    <w:name w:val="List Continue 3"/>
    <w:basedOn w:val="Standaard"/>
    <w:semiHidden/>
    <w:rsid w:val="00AA54AC"/>
    <w:pPr>
      <w:spacing w:after="120"/>
      <w:ind w:left="849"/>
    </w:pPr>
  </w:style>
  <w:style w:type="paragraph" w:styleId="Lijstvoortzetting4">
    <w:name w:val="List Continue 4"/>
    <w:basedOn w:val="Standaard"/>
    <w:semiHidden/>
    <w:rsid w:val="00AA54AC"/>
    <w:pPr>
      <w:spacing w:after="120"/>
      <w:ind w:left="1132"/>
    </w:pPr>
  </w:style>
  <w:style w:type="paragraph" w:styleId="Lijstvoortzetting5">
    <w:name w:val="List Continue 5"/>
    <w:basedOn w:val="Standaard"/>
    <w:semiHidden/>
    <w:rsid w:val="00AA54AC"/>
    <w:pPr>
      <w:spacing w:after="120"/>
      <w:ind w:left="1415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rsid w:val="00AA54AC"/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AA54AC"/>
    <w:rPr>
      <w:rFonts w:ascii="Verdana" w:hAnsi="Verdana"/>
      <w:lang w:val="en-US"/>
    </w:rPr>
  </w:style>
  <w:style w:type="character" w:styleId="Paginanummer">
    <w:name w:val="page number"/>
    <w:basedOn w:val="Standaardalinea-lettertype"/>
    <w:rsid w:val="00AA54AC"/>
    <w:rPr>
      <w:rFonts w:cs="Times New Roman"/>
    </w:rPr>
  </w:style>
  <w:style w:type="paragraph" w:styleId="Plattetekst2">
    <w:name w:val="Body Text 2"/>
    <w:basedOn w:val="Standaard"/>
    <w:link w:val="Plattetekst2Char"/>
    <w:rsid w:val="00AA54AC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rsid w:val="00AA54AC"/>
    <w:rPr>
      <w:rFonts w:ascii="Verdana" w:hAnsi="Verdana"/>
      <w:lang w:val="en-US"/>
    </w:rPr>
  </w:style>
  <w:style w:type="paragraph" w:styleId="Plattetekst3">
    <w:name w:val="Body Text 3"/>
    <w:basedOn w:val="Standaard"/>
    <w:link w:val="Plattetekst3Char"/>
    <w:rsid w:val="00AA54AC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rsid w:val="00AA54AC"/>
    <w:rPr>
      <w:rFonts w:ascii="Verdana" w:hAnsi="Verdana"/>
      <w:sz w:val="16"/>
      <w:szCs w:val="16"/>
      <w:lang w:val="en-US"/>
    </w:rPr>
  </w:style>
  <w:style w:type="paragraph" w:styleId="Platteteksteersteinspringing">
    <w:name w:val="Body Text First Indent"/>
    <w:basedOn w:val="Plattetekst"/>
    <w:link w:val="PlatteteksteersteinspringingChar"/>
    <w:rsid w:val="00AA54AC"/>
    <w:pPr>
      <w:ind w:firstLine="21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rsid w:val="00AA54AC"/>
    <w:rPr>
      <w:rFonts w:ascii="Verdana" w:hAnsi="Verdana"/>
      <w:lang w:val="en-US"/>
    </w:rPr>
  </w:style>
  <w:style w:type="paragraph" w:styleId="Plattetekstinspringen">
    <w:name w:val="Body Text Indent"/>
    <w:basedOn w:val="Standaard"/>
    <w:link w:val="PlattetekstinspringenChar"/>
    <w:rsid w:val="00AA54AC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rsid w:val="00AA54AC"/>
    <w:rPr>
      <w:rFonts w:ascii="Verdana" w:hAnsi="Verdana"/>
      <w:lang w:val="en-US"/>
    </w:rPr>
  </w:style>
  <w:style w:type="paragraph" w:styleId="Platteteksteersteinspringing2">
    <w:name w:val="Body Text First Indent 2"/>
    <w:basedOn w:val="Plattetekstinspringen"/>
    <w:link w:val="Platteteksteersteinspringing2Char"/>
    <w:semiHidden/>
    <w:rsid w:val="00AA54AC"/>
    <w:pPr>
      <w:ind w:firstLine="21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semiHidden/>
    <w:rsid w:val="00AA54AC"/>
    <w:rPr>
      <w:rFonts w:ascii="Verdana" w:hAnsi="Verdana"/>
      <w:lang w:val="en-US"/>
    </w:rPr>
  </w:style>
  <w:style w:type="paragraph" w:styleId="Plattetekstinspringen2">
    <w:name w:val="Body Text Indent 2"/>
    <w:basedOn w:val="Standaard"/>
    <w:link w:val="Plattetekstinspringen2Char"/>
    <w:rsid w:val="00AA54AC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AA54AC"/>
    <w:rPr>
      <w:rFonts w:ascii="Verdana" w:hAnsi="Verdana"/>
      <w:lang w:val="en-US"/>
    </w:rPr>
  </w:style>
  <w:style w:type="paragraph" w:styleId="Plattetekstinspringen3">
    <w:name w:val="Body Text Indent 3"/>
    <w:basedOn w:val="Standaard"/>
    <w:link w:val="Plattetekstinspringen3Char"/>
    <w:rsid w:val="00AA54AC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AA54AC"/>
    <w:rPr>
      <w:rFonts w:ascii="Verdana" w:hAnsi="Verdana"/>
      <w:sz w:val="16"/>
      <w:szCs w:val="16"/>
      <w:lang w:val="en-US"/>
    </w:rPr>
  </w:style>
  <w:style w:type="table" w:styleId="Professioneletabel">
    <w:name w:val="Table Professional"/>
    <w:basedOn w:val="Standaardtabel"/>
    <w:uiPriority w:val="99"/>
    <w:semiHidden/>
    <w:rsid w:val="00AA54AC"/>
    <w:pPr>
      <w:widowControl w:val="0"/>
      <w:suppressAutoHyphens/>
      <w:autoSpaceDN w:val="0"/>
      <w:spacing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Regelnummer">
    <w:name w:val="line number"/>
    <w:basedOn w:val="Standaardalinea-lettertype"/>
    <w:uiPriority w:val="99"/>
    <w:semiHidden/>
    <w:rsid w:val="00AA54AC"/>
    <w:rPr>
      <w:rFonts w:cs="Times New Roman"/>
    </w:rPr>
  </w:style>
  <w:style w:type="paragraph" w:styleId="Standaardinspringing">
    <w:name w:val="Normal Indent"/>
    <w:basedOn w:val="Standaard"/>
    <w:semiHidden/>
    <w:rsid w:val="00AA54AC"/>
    <w:pPr>
      <w:ind w:left="708"/>
    </w:pPr>
  </w:style>
  <w:style w:type="table" w:styleId="Tabelkolommen1">
    <w:name w:val="Table Columns 1"/>
    <w:basedOn w:val="Standaardtabel"/>
    <w:uiPriority w:val="99"/>
    <w:semiHidden/>
    <w:rsid w:val="00AA54AC"/>
    <w:pPr>
      <w:widowControl w:val="0"/>
      <w:suppressAutoHyphens/>
      <w:autoSpaceDN w:val="0"/>
      <w:spacing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eastAsia="nl-NL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25" w:color="000000" w:fill="FFFFFF"/>
      </w:tcPr>
    </w:tblStylePr>
    <w:tblStylePr w:type="band2Vert">
      <w:rPr>
        <w:rFonts w:cs="RijksoverheidSansText"/>
      </w:rPr>
      <w:tblPr/>
      <w:tcPr>
        <w:shd w:val="pct25" w:color="FFFF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rsid w:val="00AA54AC"/>
    <w:pPr>
      <w:widowControl w:val="0"/>
      <w:suppressAutoHyphens/>
      <w:autoSpaceDN w:val="0"/>
      <w:spacing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eastAsia="nl-NL"/>
    </w:rPr>
    <w:tblPr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30" w:color="000000" w:fill="FFFFFF"/>
      </w:tcPr>
    </w:tblStylePr>
    <w:tblStylePr w:type="band2Vert">
      <w:rPr>
        <w:rFonts w:cs="RijksoverheidSansText"/>
      </w:rPr>
      <w:tblPr/>
      <w:tcPr>
        <w:shd w:val="pct25" w:color="00FF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rsid w:val="00AA54AC"/>
    <w:pPr>
      <w:widowControl w:val="0"/>
      <w:suppressAutoHyphens/>
      <w:autoSpaceDN w:val="0"/>
      <w:spacing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eastAsia="nl-NL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  <w:tblStylePr w:type="band2Vert">
      <w:rPr>
        <w:rFonts w:cs="RijksoverheidSansText"/>
      </w:rPr>
      <w:tblPr/>
      <w:tcPr>
        <w:shd w:val="pct10" w:color="000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rsid w:val="00AA54AC"/>
    <w:pPr>
      <w:widowControl w:val="0"/>
      <w:suppressAutoHyphens/>
      <w:autoSpaceDN w:val="0"/>
      <w:spacing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50" w:color="008080" w:fill="FFFFFF"/>
      </w:tcPr>
    </w:tblStylePr>
    <w:tblStylePr w:type="band2Vert">
      <w:rPr>
        <w:rFonts w:cs="RijksoverheidSansText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rsid w:val="00AA54AC"/>
    <w:pPr>
      <w:widowControl w:val="0"/>
      <w:suppressAutoHyphens/>
      <w:autoSpaceDN w:val="0"/>
      <w:spacing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RijksoverheidSansText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</w:style>
  <w:style w:type="table" w:styleId="Tabellijst1">
    <w:name w:val="Table List 1"/>
    <w:basedOn w:val="Standaardtabel"/>
    <w:uiPriority w:val="99"/>
    <w:semiHidden/>
    <w:rsid w:val="00AA54AC"/>
    <w:pPr>
      <w:widowControl w:val="0"/>
      <w:suppressAutoHyphens/>
      <w:autoSpaceDN w:val="0"/>
      <w:spacing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rsid w:val="00AA54AC"/>
    <w:pPr>
      <w:widowControl w:val="0"/>
      <w:suppressAutoHyphens/>
      <w:autoSpaceDN w:val="0"/>
      <w:spacing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StyleRowBandSize w:val="2"/>
      <w:tblBorders>
        <w:bottom w:val="single" w:sz="12" w:space="0" w:color="80808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rsid w:val="00AA54AC"/>
    <w:pPr>
      <w:widowControl w:val="0"/>
      <w:suppressAutoHyphens/>
      <w:autoSpaceDN w:val="0"/>
      <w:spacing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rsid w:val="00AA54AC"/>
    <w:pPr>
      <w:widowControl w:val="0"/>
      <w:suppressAutoHyphens/>
      <w:autoSpaceDN w:val="0"/>
      <w:spacing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rsid w:val="00AA54AC"/>
    <w:pPr>
      <w:widowControl w:val="0"/>
      <w:suppressAutoHyphens/>
      <w:autoSpaceDN w:val="0"/>
      <w:spacing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rsid w:val="00AA54AC"/>
    <w:pPr>
      <w:widowControl w:val="0"/>
      <w:suppressAutoHyphens/>
      <w:autoSpaceDN w:val="0"/>
      <w:spacing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rsid w:val="00AA54AC"/>
    <w:pPr>
      <w:widowControl w:val="0"/>
      <w:suppressAutoHyphens/>
      <w:autoSpaceDN w:val="0"/>
      <w:spacing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RijksoverheidSansText"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rsid w:val="00AA54AC"/>
    <w:pPr>
      <w:widowControl w:val="0"/>
      <w:suppressAutoHyphens/>
      <w:autoSpaceDN w:val="0"/>
      <w:spacing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uiPriority w:val="99"/>
    <w:semiHidden/>
    <w:rsid w:val="00AA54AC"/>
    <w:pPr>
      <w:widowControl w:val="0"/>
      <w:suppressAutoHyphens/>
      <w:autoSpaceDN w:val="0"/>
      <w:spacing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rsid w:val="00AA54AC"/>
    <w:pPr>
      <w:widowControl w:val="0"/>
      <w:suppressAutoHyphens/>
      <w:autoSpaceDN w:val="0"/>
      <w:spacing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rsid w:val="00AA54AC"/>
    <w:pPr>
      <w:widowControl w:val="0"/>
      <w:suppressAutoHyphens/>
      <w:autoSpaceDN w:val="0"/>
      <w:spacing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rsid w:val="00AA54AC"/>
    <w:pPr>
      <w:widowControl w:val="0"/>
      <w:suppressAutoHyphens/>
      <w:autoSpaceDN w:val="0"/>
      <w:spacing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rsid w:val="00AA54AC"/>
    <w:pPr>
      <w:widowControl w:val="0"/>
      <w:suppressAutoHyphens/>
      <w:autoSpaceDN w:val="0"/>
      <w:spacing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rsid w:val="00AA54AC"/>
    <w:pPr>
      <w:widowControl w:val="0"/>
      <w:suppressAutoHyphens/>
      <w:autoSpaceDN w:val="0"/>
      <w:spacing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rsid w:val="00AA54AC"/>
    <w:pPr>
      <w:widowControl w:val="0"/>
      <w:suppressAutoHyphens/>
      <w:autoSpaceDN w:val="0"/>
      <w:spacing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rsid w:val="00AA54AC"/>
    <w:pPr>
      <w:widowControl w:val="0"/>
      <w:suppressAutoHyphens/>
      <w:autoSpaceDN w:val="0"/>
      <w:spacing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uiPriority w:val="99"/>
    <w:semiHidden/>
    <w:rsid w:val="00AA54AC"/>
    <w:pPr>
      <w:widowControl w:val="0"/>
      <w:suppressAutoHyphens/>
      <w:autoSpaceDN w:val="0"/>
      <w:spacing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zonderopmaak">
    <w:name w:val="Plain Text"/>
    <w:basedOn w:val="Standaard"/>
    <w:link w:val="TekstzonderopmaakChar"/>
    <w:rsid w:val="00AA54AC"/>
    <w:rPr>
      <w:rFonts w:ascii="Courier New" w:hAnsi="Courier New" w:cs="Courier New"/>
      <w:sz w:val="20"/>
      <w:szCs w:val="20"/>
    </w:rPr>
  </w:style>
  <w:style w:type="character" w:customStyle="1" w:styleId="TekstzonderopmaakChar">
    <w:name w:val="Tekst zonder opmaak Char"/>
    <w:basedOn w:val="Standaardalinea-lettertype"/>
    <w:link w:val="Tekstzonderopmaak"/>
    <w:rsid w:val="00AA54AC"/>
    <w:rPr>
      <w:rFonts w:ascii="Courier New" w:hAnsi="Courier New" w:cs="Courier New"/>
      <w:sz w:val="20"/>
      <w:szCs w:val="20"/>
      <w:lang w:val="en-US"/>
    </w:rPr>
  </w:style>
  <w:style w:type="table" w:styleId="Verfijndetabel1">
    <w:name w:val="Table Subtle 1"/>
    <w:basedOn w:val="Standaardtabel"/>
    <w:uiPriority w:val="99"/>
    <w:semiHidden/>
    <w:rsid w:val="00AA54AC"/>
    <w:pPr>
      <w:widowControl w:val="0"/>
      <w:suppressAutoHyphens/>
      <w:autoSpaceDN w:val="0"/>
      <w:spacing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StyleRowBandSize w:val="1"/>
    </w:tblPr>
    <w:tblStylePr w:type="firstRow">
      <w:rPr>
        <w:rFonts w:cs="RijksoverheidSansText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rsid w:val="00AA54AC"/>
    <w:pPr>
      <w:widowControl w:val="0"/>
      <w:suppressAutoHyphens/>
      <w:autoSpaceDN w:val="0"/>
      <w:spacing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RijksoverheidSansText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1">
    <w:name w:val="Table Web 1"/>
    <w:basedOn w:val="Standaardtabel"/>
    <w:uiPriority w:val="99"/>
    <w:semiHidden/>
    <w:rsid w:val="00AA54AC"/>
    <w:pPr>
      <w:widowControl w:val="0"/>
      <w:suppressAutoHyphens/>
      <w:autoSpaceDN w:val="0"/>
      <w:spacing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rsid w:val="00AA54AC"/>
    <w:pPr>
      <w:widowControl w:val="0"/>
      <w:suppressAutoHyphens/>
      <w:autoSpaceDN w:val="0"/>
      <w:spacing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rsid w:val="00AA54AC"/>
    <w:pPr>
      <w:widowControl w:val="0"/>
      <w:suppressAutoHyphens/>
      <w:autoSpaceDN w:val="0"/>
      <w:spacing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Inhopg6">
    <w:name w:val="toc 6"/>
    <w:basedOn w:val="Standaard"/>
    <w:next w:val="Standaard"/>
    <w:autoRedefine/>
    <w:uiPriority w:val="39"/>
    <w:rsid w:val="00AA54AC"/>
    <w:pPr>
      <w:tabs>
        <w:tab w:val="left" w:pos="1840"/>
        <w:tab w:val="right" w:pos="7699"/>
      </w:tabs>
      <w:ind w:hanging="1134"/>
    </w:pPr>
  </w:style>
  <w:style w:type="paragraph" w:styleId="Inhopg7">
    <w:name w:val="toc 7"/>
    <w:basedOn w:val="Standaard"/>
    <w:next w:val="Standaard"/>
    <w:autoRedefine/>
    <w:uiPriority w:val="39"/>
    <w:rsid w:val="00AA54AC"/>
    <w:pPr>
      <w:spacing w:after="100"/>
      <w:ind w:left="1080"/>
    </w:pPr>
  </w:style>
  <w:style w:type="paragraph" w:customStyle="1" w:styleId="BijlageOngenummerdSubparagraaf">
    <w:name w:val="BijlageOngenummerdSubparagraaf"/>
    <w:basedOn w:val="Standaard"/>
    <w:next w:val="Broodtekst"/>
    <w:uiPriority w:val="17"/>
    <w:qFormat/>
    <w:rsid w:val="00AA54AC"/>
    <w:pPr>
      <w:numPr>
        <w:ilvl w:val="1"/>
        <w:numId w:val="22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  <w:outlineLvl w:val="2"/>
    </w:pPr>
    <w:rPr>
      <w:i/>
    </w:rPr>
  </w:style>
  <w:style w:type="paragraph" w:customStyle="1" w:styleId="BijlageOngenummerdParagraaf">
    <w:name w:val="BijlageOngenummerdParagraaf"/>
    <w:basedOn w:val="Broodtekst"/>
    <w:next w:val="Broodtekst"/>
    <w:uiPriority w:val="16"/>
    <w:qFormat/>
    <w:rsid w:val="00AA54AC"/>
    <w:pPr>
      <w:spacing w:before="240"/>
      <w:outlineLvl w:val="0"/>
    </w:pPr>
    <w:rPr>
      <w:b/>
    </w:rPr>
  </w:style>
  <w:style w:type="paragraph" w:customStyle="1" w:styleId="TussenkopCursief">
    <w:name w:val="TussenkopCursief"/>
    <w:basedOn w:val="Broodtekst"/>
    <w:next w:val="Broodtekst"/>
    <w:uiPriority w:val="6"/>
    <w:qFormat/>
    <w:rsid w:val="00AA54AC"/>
    <w:pPr>
      <w:spacing w:before="240"/>
      <w:ind w:left="454" w:hanging="454"/>
    </w:pPr>
    <w:rPr>
      <w:i/>
    </w:rPr>
  </w:style>
  <w:style w:type="character" w:customStyle="1" w:styleId="afdeling">
    <w:name w:val="afdeling"/>
    <w:basedOn w:val="Standaardalinea-lettertype"/>
    <w:rsid w:val="00AA54AC"/>
    <w:rPr>
      <w:rFonts w:cs="Times New Roman"/>
      <w:position w:val="-9"/>
    </w:rPr>
  </w:style>
  <w:style w:type="character" w:customStyle="1" w:styleId="Afzenddata">
    <w:name w:val="Afzenddata"/>
    <w:rsid w:val="00AA54AC"/>
    <w:rPr>
      <w:rFonts w:ascii="Verdana" w:hAnsi="Verdana"/>
      <w:sz w:val="13"/>
    </w:rPr>
  </w:style>
  <w:style w:type="paragraph" w:customStyle="1" w:styleId="Afzendgegevens">
    <w:name w:val="Afzendgegevens"/>
    <w:basedOn w:val="Broodtekst"/>
    <w:uiPriority w:val="99"/>
    <w:semiHidden/>
    <w:rsid w:val="00AA54AC"/>
    <w:pPr>
      <w:tabs>
        <w:tab w:val="clear" w:pos="227"/>
        <w:tab w:val="clear" w:pos="454"/>
        <w:tab w:val="clear" w:pos="680"/>
        <w:tab w:val="left" w:pos="4440"/>
      </w:tabs>
      <w:spacing w:before="25" w:after="25" w:line="25" w:lineRule="atLeast"/>
    </w:pPr>
    <w:rPr>
      <w:sz w:val="2"/>
    </w:rPr>
  </w:style>
  <w:style w:type="character" w:customStyle="1" w:styleId="Afzendkopje">
    <w:name w:val="Afzendkopje"/>
    <w:uiPriority w:val="99"/>
    <w:semiHidden/>
    <w:rsid w:val="00AA54AC"/>
    <w:rPr>
      <w:rFonts w:ascii="Verdana" w:hAnsi="Verdana"/>
      <w:b/>
      <w:sz w:val="13"/>
    </w:rPr>
  </w:style>
  <w:style w:type="paragraph" w:customStyle="1" w:styleId="bijschrift">
    <w:name w:val="bijschrift"/>
    <w:basedOn w:val="Broodtekst"/>
    <w:uiPriority w:val="15"/>
    <w:semiHidden/>
    <w:rsid w:val="00AA54AC"/>
    <w:rPr>
      <w:sz w:val="14"/>
    </w:rPr>
  </w:style>
  <w:style w:type="paragraph" w:customStyle="1" w:styleId="broodtekst-italic">
    <w:name w:val="broodtekst-italic"/>
    <w:basedOn w:val="Broodtekst"/>
    <w:uiPriority w:val="99"/>
    <w:semiHidden/>
    <w:rsid w:val="00AA54AC"/>
    <w:rPr>
      <w:i/>
      <w:iCs/>
    </w:rPr>
  </w:style>
  <w:style w:type="character" w:customStyle="1" w:styleId="contactfunctie">
    <w:name w:val="contactfunctie"/>
    <w:basedOn w:val="Standaardalinea-lettertype"/>
    <w:uiPriority w:val="99"/>
    <w:semiHidden/>
    <w:rsid w:val="00AA54AC"/>
    <w:rPr>
      <w:rFonts w:ascii="Verdana" w:hAnsi="Verdana" w:cs="Verdana-Italic"/>
      <w:i/>
      <w:iCs/>
      <w:sz w:val="13"/>
    </w:rPr>
  </w:style>
  <w:style w:type="character" w:customStyle="1" w:styleId="contactfunctiemet">
    <w:name w:val="contactfunctiemet"/>
    <w:uiPriority w:val="99"/>
    <w:semiHidden/>
    <w:rsid w:val="00AA54AC"/>
    <w:rPr>
      <w:i/>
      <w:position w:val="9"/>
      <w:sz w:val="13"/>
    </w:rPr>
  </w:style>
  <w:style w:type="character" w:customStyle="1" w:styleId="contactpersoon">
    <w:name w:val="contactpersoon"/>
    <w:basedOn w:val="Standaardalinea-lettertype"/>
    <w:uiPriority w:val="99"/>
    <w:semiHidden/>
    <w:rsid w:val="00AA54AC"/>
    <w:rPr>
      <w:rFonts w:cs="Times New Roman"/>
      <w:sz w:val="13"/>
    </w:rPr>
  </w:style>
  <w:style w:type="paragraph" w:customStyle="1" w:styleId="datumonderwerp">
    <w:name w:val="datumonderwerp"/>
    <w:basedOn w:val="Broodtekst"/>
    <w:uiPriority w:val="99"/>
    <w:semiHidden/>
    <w:rsid w:val="00AA54AC"/>
    <w:pPr>
      <w:tabs>
        <w:tab w:val="clear" w:pos="227"/>
        <w:tab w:val="clear" w:pos="454"/>
        <w:tab w:val="clear" w:pos="680"/>
        <w:tab w:val="left" w:pos="794"/>
      </w:tabs>
    </w:pPr>
  </w:style>
  <w:style w:type="paragraph" w:customStyle="1" w:styleId="Huisstijl-Adres">
    <w:name w:val="Huisstijl-Adres"/>
    <w:basedOn w:val="Broodtekst"/>
    <w:rsid w:val="00AA54AC"/>
    <w:pPr>
      <w:tabs>
        <w:tab w:val="left" w:pos="192"/>
      </w:tabs>
      <w:spacing w:after="90" w:line="180" w:lineRule="exact"/>
    </w:pPr>
    <w:rPr>
      <w:noProof/>
      <w:sz w:val="13"/>
      <w:szCs w:val="13"/>
    </w:rPr>
  </w:style>
  <w:style w:type="paragraph" w:customStyle="1" w:styleId="Directoraat">
    <w:name w:val="Directoraat"/>
    <w:uiPriority w:val="99"/>
    <w:semiHidden/>
    <w:rsid w:val="00AA54AC"/>
    <w:pPr>
      <w:tabs>
        <w:tab w:val="left" w:pos="192"/>
        <w:tab w:val="left" w:pos="227"/>
        <w:tab w:val="left" w:pos="454"/>
        <w:tab w:val="left" w:pos="680"/>
      </w:tabs>
      <w:autoSpaceDE w:val="0"/>
      <w:autoSpaceDN w:val="0"/>
      <w:adjustRightInd w:val="0"/>
      <w:spacing w:line="180" w:lineRule="atLeast"/>
    </w:pPr>
    <w:rPr>
      <w:rFonts w:ascii="Verdana" w:eastAsia="DejaVu Sans" w:hAnsi="Verdana" w:cs="Times New Roman"/>
      <w:b/>
      <w:noProof/>
      <w:sz w:val="13"/>
      <w:szCs w:val="13"/>
      <w:lang w:eastAsia="nl-NL"/>
    </w:rPr>
  </w:style>
  <w:style w:type="paragraph" w:customStyle="1" w:styleId="Directoraatnaam">
    <w:name w:val="Directoraatnaam"/>
    <w:basedOn w:val="Directoraat"/>
    <w:uiPriority w:val="99"/>
    <w:semiHidden/>
    <w:rsid w:val="00AA54AC"/>
  </w:style>
  <w:style w:type="paragraph" w:customStyle="1" w:styleId="Directoraatnam">
    <w:name w:val="Directoraatnam"/>
    <w:basedOn w:val="Directoraat"/>
    <w:uiPriority w:val="99"/>
    <w:semiHidden/>
    <w:rsid w:val="00AA54AC"/>
  </w:style>
  <w:style w:type="character" w:customStyle="1" w:styleId="emailadres">
    <w:name w:val="emailadres"/>
    <w:basedOn w:val="Standaardalinea-lettertype"/>
    <w:uiPriority w:val="99"/>
    <w:semiHidden/>
    <w:rsid w:val="00AA54AC"/>
    <w:rPr>
      <w:rFonts w:cs="Times New Roman"/>
      <w:position w:val="9"/>
      <w:sz w:val="13"/>
    </w:rPr>
  </w:style>
  <w:style w:type="paragraph" w:customStyle="1" w:styleId="Huisstijl-Gegeven">
    <w:name w:val="Huisstijl-Gegeven"/>
    <w:basedOn w:val="Broodtekst"/>
    <w:uiPriority w:val="99"/>
    <w:semiHidden/>
    <w:rsid w:val="00AA54AC"/>
    <w:pPr>
      <w:spacing w:after="92" w:line="180" w:lineRule="atLeast"/>
    </w:pPr>
    <w:rPr>
      <w:noProof/>
      <w:sz w:val="13"/>
    </w:rPr>
  </w:style>
  <w:style w:type="character" w:customStyle="1" w:styleId="Huisstijl-GegevenCharChar">
    <w:name w:val="Huisstijl-Gegeven Char Char"/>
    <w:basedOn w:val="Standaardalinea-lettertype"/>
    <w:uiPriority w:val="99"/>
    <w:semiHidden/>
    <w:rsid w:val="00AA54AC"/>
    <w:rPr>
      <w:rFonts w:ascii="Verdana" w:hAnsi="Verdana" w:cs="Times New Roman"/>
      <w:noProof/>
      <w:sz w:val="24"/>
      <w:szCs w:val="24"/>
      <w:lang w:val="nl-NL" w:eastAsia="nl-NL" w:bidi="ar-SA"/>
    </w:rPr>
  </w:style>
  <w:style w:type="paragraph" w:customStyle="1" w:styleId="Huisstijl-KixCode">
    <w:name w:val="Huisstijl-KixCode"/>
    <w:basedOn w:val="Broodtekst"/>
    <w:uiPriority w:val="99"/>
    <w:semiHidden/>
    <w:rsid w:val="00AA54AC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Kopje">
    <w:name w:val="Huisstijl-Kopje"/>
    <w:basedOn w:val="Broodtekst"/>
    <w:uiPriority w:val="99"/>
    <w:semiHidden/>
    <w:rsid w:val="00AA54AC"/>
    <w:pPr>
      <w:spacing w:line="180" w:lineRule="atLeast"/>
    </w:pPr>
    <w:rPr>
      <w:b/>
      <w:sz w:val="13"/>
    </w:rPr>
  </w:style>
  <w:style w:type="paragraph" w:customStyle="1" w:styleId="Huisstijl-NAW">
    <w:name w:val="Huisstijl-NAW"/>
    <w:basedOn w:val="Broodtekst"/>
    <w:uiPriority w:val="99"/>
    <w:semiHidden/>
    <w:rsid w:val="00AA54AC"/>
    <w:rPr>
      <w:noProof/>
    </w:rPr>
  </w:style>
  <w:style w:type="paragraph" w:customStyle="1" w:styleId="Huisstijl-Paginanummering">
    <w:name w:val="Huisstijl-Paginanummering"/>
    <w:basedOn w:val="Broodtekst"/>
    <w:rsid w:val="00AA54AC"/>
    <w:pPr>
      <w:spacing w:line="180" w:lineRule="exact"/>
    </w:pPr>
    <w:rPr>
      <w:noProof/>
      <w:sz w:val="13"/>
    </w:rPr>
  </w:style>
  <w:style w:type="paragraph" w:customStyle="1" w:styleId="Huisstijl-Retouradres">
    <w:name w:val="Huisstijl-Retouradres"/>
    <w:basedOn w:val="Broodtekst"/>
    <w:uiPriority w:val="99"/>
    <w:semiHidden/>
    <w:rsid w:val="00AA54AC"/>
    <w:pPr>
      <w:spacing w:line="180" w:lineRule="exact"/>
    </w:pPr>
    <w:rPr>
      <w:noProof/>
      <w:sz w:val="13"/>
    </w:rPr>
  </w:style>
  <w:style w:type="paragraph" w:customStyle="1" w:styleId="Huisstijl-Rubricering">
    <w:name w:val="Huisstijl-Rubricering"/>
    <w:basedOn w:val="Broodtekst"/>
    <w:uiPriority w:val="99"/>
    <w:semiHidden/>
    <w:rsid w:val="00AA54AC"/>
    <w:pPr>
      <w:spacing w:line="180" w:lineRule="exact"/>
    </w:pPr>
    <w:rPr>
      <w:b/>
      <w:bCs/>
      <w:caps/>
      <w:noProof/>
      <w:sz w:val="13"/>
      <w:szCs w:val="13"/>
    </w:rPr>
  </w:style>
  <w:style w:type="paragraph" w:customStyle="1" w:styleId="Huisstijl-Voorwaarden">
    <w:name w:val="Huisstijl-Voorwaarden"/>
    <w:basedOn w:val="Broodtekst"/>
    <w:uiPriority w:val="99"/>
    <w:rsid w:val="00AA54AC"/>
    <w:pPr>
      <w:spacing w:line="180" w:lineRule="exact"/>
    </w:pPr>
    <w:rPr>
      <w:i/>
      <w:noProof/>
      <w:sz w:val="13"/>
    </w:rPr>
  </w:style>
  <w:style w:type="paragraph" w:customStyle="1" w:styleId="koptekst0">
    <w:name w:val="koptekst"/>
    <w:basedOn w:val="Broodtekst"/>
    <w:rsid w:val="00AA54AC"/>
    <w:pPr>
      <w:spacing w:line="180" w:lineRule="atLeast"/>
    </w:pPr>
    <w:rPr>
      <w:b/>
      <w:sz w:val="13"/>
    </w:rPr>
  </w:style>
  <w:style w:type="paragraph" w:customStyle="1" w:styleId="minofdir">
    <w:name w:val="minofdir"/>
    <w:basedOn w:val="Standaard"/>
    <w:rsid w:val="00AA54AC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ascii="RO VenW" w:hAnsi="RO VenW"/>
      <w:sz w:val="220"/>
    </w:rPr>
  </w:style>
  <w:style w:type="paragraph" w:customStyle="1" w:styleId="Opsomming-bullet">
    <w:name w:val="Opsomming-bullet"/>
    <w:basedOn w:val="Broodtekst"/>
    <w:uiPriority w:val="8"/>
    <w:qFormat/>
    <w:rsid w:val="00AA54AC"/>
    <w:pPr>
      <w:numPr>
        <w:numId w:val="15"/>
      </w:numPr>
      <w:tabs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Opsomming-cijfer">
    <w:name w:val="Opsomming-cijfer"/>
    <w:basedOn w:val="Broodtekst"/>
    <w:uiPriority w:val="9"/>
    <w:qFormat/>
    <w:rsid w:val="00AA54AC"/>
    <w:pPr>
      <w:numPr>
        <w:numId w:val="1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character" w:customStyle="1" w:styleId="referentiegegevens">
    <w:name w:val="referentiegegevens"/>
    <w:basedOn w:val="Standaardalinea-lettertype"/>
    <w:rsid w:val="00AA54AC"/>
    <w:rPr>
      <w:rFonts w:ascii="Verdana" w:hAnsi="Verdana" w:cs="Verdana"/>
      <w:position w:val="0"/>
      <w:sz w:val="18"/>
      <w:szCs w:val="18"/>
    </w:rPr>
  </w:style>
  <w:style w:type="character" w:customStyle="1" w:styleId="referentiegegevensitalic">
    <w:name w:val="referentiegegevensitalic"/>
    <w:uiPriority w:val="99"/>
    <w:semiHidden/>
    <w:rsid w:val="00AA54AC"/>
    <w:rPr>
      <w:i/>
    </w:rPr>
  </w:style>
  <w:style w:type="character" w:customStyle="1" w:styleId="referentiegegevensleeg">
    <w:name w:val="referentiegegevensleeg"/>
    <w:uiPriority w:val="99"/>
    <w:semiHidden/>
    <w:rsid w:val="00AA54AC"/>
    <w:rPr>
      <w:position w:val="-9"/>
    </w:rPr>
  </w:style>
  <w:style w:type="character" w:customStyle="1" w:styleId="referentiegegevensleeggroot">
    <w:name w:val="referentiegegevensleeggroot"/>
    <w:basedOn w:val="referentiegegevensleeg"/>
    <w:uiPriority w:val="99"/>
    <w:semiHidden/>
    <w:rsid w:val="00AA54AC"/>
    <w:rPr>
      <w:rFonts w:ascii="Verdana-Bold" w:hAnsi="Verdana-Bold" w:cs="Verdana-Bold"/>
      <w:bCs/>
      <w:smallCaps/>
      <w:position w:val="-26"/>
    </w:rPr>
  </w:style>
  <w:style w:type="paragraph" w:customStyle="1" w:styleId="referentiegegevensviereneenhalf">
    <w:name w:val="referentiegegevensviereneenhalf"/>
    <w:basedOn w:val="Broodtekst"/>
    <w:uiPriority w:val="99"/>
    <w:semiHidden/>
    <w:rsid w:val="00AA54AC"/>
    <w:pPr>
      <w:spacing w:line="90" w:lineRule="exact"/>
    </w:pPr>
    <w:rPr>
      <w:sz w:val="2"/>
    </w:rPr>
  </w:style>
  <w:style w:type="paragraph" w:customStyle="1" w:styleId="referentiegegevparagraaf">
    <w:name w:val="referentiegegevparagraaf"/>
    <w:basedOn w:val="Broodtekst"/>
    <w:rsid w:val="00AA54AC"/>
    <w:pPr>
      <w:spacing w:before="25" w:after="25" w:line="130" w:lineRule="atLeast"/>
    </w:pPr>
    <w:rPr>
      <w:noProof/>
      <w:sz w:val="13"/>
    </w:rPr>
  </w:style>
  <w:style w:type="character" w:customStyle="1" w:styleId="referentiekopjes">
    <w:name w:val="referentiekopjes"/>
    <w:basedOn w:val="Standaardalinea-lettertype"/>
    <w:uiPriority w:val="99"/>
    <w:semiHidden/>
    <w:rsid w:val="00AA54AC"/>
    <w:rPr>
      <w:rFonts w:ascii="Verdana" w:hAnsi="Verdana" w:cs="Verdana"/>
      <w:b/>
      <w:position w:val="0"/>
      <w:sz w:val="18"/>
      <w:szCs w:val="18"/>
    </w:rPr>
  </w:style>
  <w:style w:type="paragraph" w:customStyle="1" w:styleId="refgegeven-zonder">
    <w:name w:val="refgegeven-zonder"/>
    <w:basedOn w:val="Broodtekst"/>
    <w:uiPriority w:val="99"/>
    <w:semiHidden/>
    <w:rsid w:val="00AA54AC"/>
    <w:pPr>
      <w:spacing w:line="180" w:lineRule="atLeast"/>
    </w:pPr>
    <w:rPr>
      <w:noProof/>
      <w:sz w:val="13"/>
    </w:rPr>
  </w:style>
  <w:style w:type="paragraph" w:customStyle="1" w:styleId="refkopje-zonder">
    <w:name w:val="refkopje-zonder"/>
    <w:basedOn w:val="Broodtekst"/>
    <w:next w:val="refgegeven-zonder"/>
    <w:uiPriority w:val="99"/>
    <w:semiHidden/>
    <w:rsid w:val="00AA54AC"/>
    <w:pPr>
      <w:spacing w:line="180" w:lineRule="exact"/>
    </w:pPr>
    <w:rPr>
      <w:b/>
      <w:noProof/>
      <w:sz w:val="13"/>
    </w:rPr>
  </w:style>
  <w:style w:type="paragraph" w:customStyle="1" w:styleId="Tabelkop">
    <w:name w:val="Tabelkop"/>
    <w:basedOn w:val="Broodtekst"/>
    <w:uiPriority w:val="11"/>
    <w:qFormat/>
    <w:rsid w:val="00AA54AC"/>
    <w:rPr>
      <w:b/>
      <w:sz w:val="14"/>
    </w:rPr>
  </w:style>
  <w:style w:type="paragraph" w:customStyle="1" w:styleId="tabeltekst">
    <w:name w:val="tabeltekst"/>
    <w:basedOn w:val="Broodtekst"/>
    <w:uiPriority w:val="15"/>
    <w:semiHidden/>
    <w:rsid w:val="00AA54AC"/>
    <w:rPr>
      <w:sz w:val="14"/>
    </w:rPr>
  </w:style>
  <w:style w:type="paragraph" w:customStyle="1" w:styleId="titel0">
    <w:name w:val="titel"/>
    <w:basedOn w:val="Broodtekst"/>
    <w:next w:val="Broodtekst"/>
    <w:rsid w:val="00AA54AC"/>
    <w:pPr>
      <w:spacing w:line="300" w:lineRule="atLeast"/>
    </w:pPr>
    <w:rPr>
      <w:b/>
      <w:sz w:val="24"/>
    </w:rPr>
  </w:style>
  <w:style w:type="paragraph" w:customStyle="1" w:styleId="titelcolofon">
    <w:name w:val="titelcolofon"/>
    <w:basedOn w:val="Broodtekst"/>
    <w:next w:val="Broodtekst"/>
    <w:rsid w:val="00AA54AC"/>
    <w:pPr>
      <w:spacing w:line="300" w:lineRule="atLeast"/>
    </w:pPr>
    <w:rPr>
      <w:sz w:val="24"/>
    </w:rPr>
  </w:style>
  <w:style w:type="paragraph" w:customStyle="1" w:styleId="titelinhoud">
    <w:name w:val="titelinhoud"/>
    <w:basedOn w:val="Broodtekst"/>
    <w:next w:val="Broodtekst"/>
    <w:rsid w:val="00AA54AC"/>
    <w:pPr>
      <w:spacing w:after="660" w:line="300" w:lineRule="atLeast"/>
    </w:pPr>
    <w:rPr>
      <w:sz w:val="24"/>
    </w:rPr>
  </w:style>
  <w:style w:type="character" w:styleId="Voetnootmarkering">
    <w:name w:val="footnote reference"/>
    <w:basedOn w:val="Standaardalinea-lettertype"/>
    <w:uiPriority w:val="99"/>
    <w:rsid w:val="00AA54AC"/>
    <w:rPr>
      <w:rFonts w:cs="Times New Roman"/>
      <w:vertAlign w:val="superscript"/>
    </w:rPr>
  </w:style>
  <w:style w:type="paragraph" w:styleId="Voetnoottekst">
    <w:name w:val="footnote text"/>
    <w:basedOn w:val="Standaard"/>
    <w:link w:val="VoetnoottekstChar"/>
    <w:rsid w:val="00AA54AC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AA54AC"/>
    <w:rPr>
      <w:rFonts w:ascii="Verdana" w:hAnsi="Verdana"/>
      <w:sz w:val="13"/>
      <w:szCs w:val="20"/>
      <w:lang w:val="en-US"/>
    </w:rPr>
  </w:style>
  <w:style w:type="character" w:customStyle="1" w:styleId="w1">
    <w:name w:val="w1"/>
    <w:uiPriority w:val="99"/>
    <w:semiHidden/>
    <w:rsid w:val="00AA54AC"/>
    <w:rPr>
      <w:rFonts w:ascii="Verdana" w:hAnsi="Verdana"/>
      <w:sz w:val="9"/>
    </w:rPr>
  </w:style>
  <w:style w:type="numbering" w:customStyle="1" w:styleId="Artikelsectie1">
    <w:name w:val="Artikel/sectie1"/>
    <w:rsid w:val="00AA54AC"/>
    <w:pPr>
      <w:numPr>
        <w:numId w:val="20"/>
      </w:numPr>
    </w:pPr>
  </w:style>
  <w:style w:type="numbering" w:styleId="1ai">
    <w:name w:val="Outline List 1"/>
    <w:basedOn w:val="Geenlijst"/>
    <w:uiPriority w:val="99"/>
    <w:semiHidden/>
    <w:unhideWhenUsed/>
    <w:rsid w:val="00AA54AC"/>
    <w:pPr>
      <w:numPr>
        <w:numId w:val="19"/>
      </w:numPr>
    </w:pPr>
  </w:style>
  <w:style w:type="numbering" w:styleId="Artikelsectie">
    <w:name w:val="Outline List 3"/>
    <w:basedOn w:val="Geenlijst"/>
    <w:uiPriority w:val="99"/>
    <w:semiHidden/>
    <w:unhideWhenUsed/>
    <w:rsid w:val="00AA54AC"/>
    <w:pPr>
      <w:numPr>
        <w:numId w:val="13"/>
      </w:numPr>
    </w:pPr>
  </w:style>
  <w:style w:type="numbering" w:styleId="111111">
    <w:name w:val="Outline List 2"/>
    <w:basedOn w:val="Geenlijst"/>
    <w:uiPriority w:val="99"/>
    <w:semiHidden/>
    <w:unhideWhenUsed/>
    <w:rsid w:val="00AA54AC"/>
    <w:pPr>
      <w:numPr>
        <w:numId w:val="18"/>
      </w:numPr>
    </w:pPr>
  </w:style>
  <w:style w:type="paragraph" w:customStyle="1" w:styleId="Subsubparagraaf">
    <w:name w:val="Subsubparagraaf"/>
    <w:basedOn w:val="Subparagraaf"/>
    <w:next w:val="Broodtekst"/>
    <w:uiPriority w:val="5"/>
    <w:qFormat/>
    <w:rsid w:val="00AA54AC"/>
    <w:pPr>
      <w:numPr>
        <w:ilvl w:val="3"/>
      </w:numPr>
      <w:outlineLvl w:val="3"/>
    </w:pPr>
  </w:style>
  <w:style w:type="paragraph" w:customStyle="1" w:styleId="TussenkopVet">
    <w:name w:val="TussenkopVet"/>
    <w:basedOn w:val="TussenkopCursief"/>
    <w:next w:val="Broodtekst"/>
    <w:uiPriority w:val="5"/>
    <w:qFormat/>
    <w:rsid w:val="00AA54AC"/>
    <w:rPr>
      <w:b/>
      <w:i w:val="0"/>
    </w:rPr>
  </w:style>
  <w:style w:type="paragraph" w:customStyle="1" w:styleId="TussenkopRegular">
    <w:name w:val="TussenkopRegular"/>
    <w:basedOn w:val="TussenkopVet"/>
    <w:next w:val="Broodtekst"/>
    <w:uiPriority w:val="7"/>
    <w:qFormat/>
    <w:rsid w:val="00AA54AC"/>
    <w:rPr>
      <w:b w:val="0"/>
    </w:rPr>
  </w:style>
  <w:style w:type="paragraph" w:styleId="Bijschrift0">
    <w:name w:val="caption"/>
    <w:basedOn w:val="Broodtekst"/>
    <w:qFormat/>
    <w:rsid w:val="00AA54AC"/>
    <w:pPr>
      <w:spacing w:line="240" w:lineRule="auto"/>
    </w:pPr>
    <w:rPr>
      <w:iCs/>
      <w:color w:val="4F81BD" w:themeColor="text1"/>
      <w:sz w:val="14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AA54AC"/>
    <w:pPr>
      <w:numPr>
        <w:ilvl w:val="1"/>
        <w:numId w:val="21"/>
      </w:numPr>
      <w:spacing w:before="240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AA54AC"/>
    <w:pPr>
      <w:numPr>
        <w:ilvl w:val="2"/>
        <w:numId w:val="21"/>
      </w:numPr>
      <w:spacing w:before="240"/>
      <w:outlineLvl w:val="2"/>
    </w:pPr>
    <w:rPr>
      <w:i/>
    </w:rPr>
  </w:style>
  <w:style w:type="paragraph" w:customStyle="1" w:styleId="BijlageGenummerdKop">
    <w:name w:val="BijlageGenummerdKop"/>
    <w:next w:val="Broodtekst"/>
    <w:uiPriority w:val="12"/>
    <w:qFormat/>
    <w:rsid w:val="00AA54AC"/>
    <w:pPr>
      <w:pageBreakBefore/>
      <w:numPr>
        <w:numId w:val="21"/>
      </w:numPr>
      <w:spacing w:after="660" w:line="300" w:lineRule="atLeast"/>
      <w:outlineLvl w:val="0"/>
    </w:pPr>
    <w:rPr>
      <w:rFonts w:ascii="Verdana" w:eastAsia="DejaVu Sans" w:hAnsi="Verdana" w:cs="Times New Roman"/>
      <w:color w:val="000000"/>
      <w:sz w:val="24"/>
      <w:lang w:eastAsia="nl-NL"/>
    </w:rPr>
  </w:style>
  <w:style w:type="paragraph" w:customStyle="1" w:styleId="Huisstijl-Rubricering0">
    <w:name w:val="Huisstijl - Rubricering"/>
    <w:basedOn w:val="Standaard"/>
    <w:next w:val="Standaard"/>
    <w:uiPriority w:val="1"/>
    <w:qFormat/>
    <w:rsid w:val="00AA54AC"/>
    <w:pPr>
      <w:widowControl w:val="0"/>
      <w:suppressAutoHyphens/>
      <w:autoSpaceDN w:val="0"/>
      <w:spacing w:line="180" w:lineRule="exact"/>
      <w:textAlignment w:val="baseline"/>
    </w:pPr>
    <w:rPr>
      <w:rFonts w:cs="Lohit Hindi"/>
      <w:b/>
      <w:caps/>
      <w:kern w:val="3"/>
      <w:sz w:val="13"/>
      <w:lang w:eastAsia="zh-CN" w:bidi="hi-IN"/>
    </w:rPr>
  </w:style>
  <w:style w:type="character" w:customStyle="1" w:styleId="Huisstijl-Rubriceringvolgbladen">
    <w:name w:val="Huisstijl - Rubricering (volgbladen)"/>
    <w:basedOn w:val="Zwaar"/>
    <w:uiPriority w:val="1"/>
    <w:qFormat/>
    <w:rsid w:val="00AA54AC"/>
    <w:rPr>
      <w:rFonts w:ascii="Verdana" w:hAnsi="Verdana" w:cs="Times New Roman"/>
      <w:b/>
      <w:bCs/>
      <w:sz w:val="13"/>
    </w:rPr>
  </w:style>
  <w:style w:type="paragraph" w:customStyle="1" w:styleId="Huisstijl-Retouradres0">
    <w:name w:val="Huisstijl - Retouradres"/>
    <w:basedOn w:val="Standaard"/>
    <w:next w:val="Standaard"/>
    <w:uiPriority w:val="1"/>
    <w:rsid w:val="00AA54AC"/>
    <w:pPr>
      <w:widowControl w:val="0"/>
      <w:suppressAutoHyphens/>
      <w:autoSpaceDN w:val="0"/>
      <w:spacing w:line="180" w:lineRule="exact"/>
      <w:textAlignment w:val="baseline"/>
    </w:pPr>
    <w:rPr>
      <w:rFonts w:cs="Lohit Hindi"/>
      <w:kern w:val="3"/>
      <w:sz w:val="13"/>
      <w:lang w:eastAsia="zh-CN" w:bidi="hi-IN"/>
    </w:rPr>
  </w:style>
  <w:style w:type="character" w:customStyle="1" w:styleId="Huisstijl-Rubriceringoverigekoptekstvolgbladen">
    <w:name w:val="Huisstijl - Rubricering: overige koptekst  (volgbladen)"/>
    <w:basedOn w:val="Standaardalinea-lettertype"/>
    <w:uiPriority w:val="1"/>
    <w:rsid w:val="00AA54AC"/>
    <w:rPr>
      <w:noProof/>
      <w:sz w:val="13"/>
      <w:lang w:val="nl-NL"/>
    </w:rPr>
  </w:style>
  <w:style w:type="paragraph" w:customStyle="1" w:styleId="Huisstijl-KoptekstRapportvolgbladen">
    <w:name w:val="Huisstijl - Koptekst Rapport volgbladen"/>
    <w:basedOn w:val="Standaard"/>
    <w:uiPriority w:val="16"/>
    <w:rsid w:val="00AA54AC"/>
    <w:pPr>
      <w:widowControl w:val="0"/>
      <w:suppressAutoHyphens/>
      <w:autoSpaceDN w:val="0"/>
      <w:spacing w:line="240" w:lineRule="auto"/>
      <w:textAlignment w:val="baseline"/>
    </w:pPr>
    <w:rPr>
      <w:rFonts w:cs="Lohit Hindi"/>
      <w:b/>
      <w:kern w:val="3"/>
      <w:sz w:val="13"/>
      <w:lang w:eastAsia="zh-CN" w:bidi="hi-IN"/>
    </w:rPr>
  </w:style>
  <w:style w:type="paragraph" w:customStyle="1" w:styleId="Huisstijl-KoptekstRapportRubriceringvolgbladen">
    <w:name w:val="Huisstijl - Koptekst Rapport Rubricering volgbladen"/>
    <w:basedOn w:val="Standaard"/>
    <w:uiPriority w:val="16"/>
    <w:rsid w:val="00AA54AC"/>
    <w:pPr>
      <w:widowControl w:val="0"/>
      <w:suppressAutoHyphens/>
      <w:autoSpaceDN w:val="0"/>
      <w:spacing w:line="240" w:lineRule="auto"/>
      <w:textAlignment w:val="baseline"/>
    </w:pPr>
    <w:rPr>
      <w:rFonts w:cs="Lohit Hindi"/>
      <w:b/>
      <w:caps/>
      <w:kern w:val="3"/>
      <w:sz w:val="13"/>
      <w:lang w:eastAsia="zh-CN" w:bidi="hi-IN"/>
    </w:rPr>
  </w:style>
  <w:style w:type="paragraph" w:customStyle="1" w:styleId="OpsommingenRWS">
    <w:name w:val="Opsommingen RWS"/>
    <w:basedOn w:val="Standaard"/>
    <w:qFormat/>
    <w:rsid w:val="00AA54AC"/>
    <w:pPr>
      <w:widowControl w:val="0"/>
      <w:numPr>
        <w:numId w:val="23"/>
      </w:numPr>
      <w:suppressAutoHyphens/>
      <w:autoSpaceDN w:val="0"/>
      <w:spacing w:line="240" w:lineRule="exact"/>
      <w:textAlignment w:val="baseline"/>
    </w:pPr>
    <w:rPr>
      <w:rFonts w:cs="Lohit Hindi"/>
      <w:lang w:eastAsia="zh-CN" w:bidi="hi-IN"/>
    </w:rPr>
  </w:style>
  <w:style w:type="character" w:customStyle="1" w:styleId="Huisstijl-Rapportkoptekst">
    <w:name w:val="Huisstijl - Rapport koptekst"/>
    <w:basedOn w:val="Standaardalinea-lettertype"/>
    <w:uiPriority w:val="1"/>
    <w:rsid w:val="00AA54AC"/>
    <w:rPr>
      <w:rFonts w:ascii="Verdana" w:hAnsi="Verdana"/>
      <w:sz w:val="13"/>
    </w:rPr>
  </w:style>
  <w:style w:type="paragraph" w:customStyle="1" w:styleId="Huisstijl-KopregelRapport">
    <w:name w:val="Huisstijl - Kopregel Rapport"/>
    <w:basedOn w:val="Standaard"/>
    <w:uiPriority w:val="16"/>
    <w:rsid w:val="00AA54AC"/>
    <w:rPr>
      <w:sz w:val="13"/>
    </w:rPr>
  </w:style>
  <w:style w:type="paragraph" w:customStyle="1" w:styleId="broodtekst0">
    <w:name w:val="broodtekst"/>
    <w:basedOn w:val="Standaard"/>
    <w:link w:val="broodtekstChar2"/>
    <w:rsid w:val="00AA54AC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</w:rPr>
  </w:style>
  <w:style w:type="paragraph" w:customStyle="1" w:styleId="opsomming-bullet0">
    <w:name w:val="opsomming-bullet"/>
    <w:basedOn w:val="broodtekst0"/>
    <w:rsid w:val="00AA54AC"/>
    <w:pPr>
      <w:tabs>
        <w:tab w:val="num" w:pos="360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opsomming-cijfer0">
    <w:name w:val="opsomming-cijfer"/>
    <w:basedOn w:val="broodtekst0"/>
    <w:rsid w:val="00AA54AC"/>
    <w:pPr>
      <w:tabs>
        <w:tab w:val="num" w:pos="643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GenummerdHoofdstuk">
    <w:name w:val="GenummerdHoofdstuk"/>
    <w:basedOn w:val="broodtekst0"/>
    <w:next w:val="broodtekst0"/>
    <w:rsid w:val="00AA54AC"/>
    <w:pPr>
      <w:pageBreakBefore/>
      <w:tabs>
        <w:tab w:val="num" w:pos="926"/>
      </w:tabs>
      <w:spacing w:after="660" w:line="300" w:lineRule="atLeast"/>
      <w:ind w:left="926" w:hanging="360"/>
    </w:pPr>
    <w:rPr>
      <w:sz w:val="24"/>
    </w:rPr>
  </w:style>
  <w:style w:type="paragraph" w:customStyle="1" w:styleId="OngenummerdeKopBijlage">
    <w:name w:val="OngenummerdeKopBijlage"/>
    <w:basedOn w:val="broodtekst0"/>
    <w:next w:val="broodtekst0"/>
    <w:rsid w:val="00AA54AC"/>
    <w:pPr>
      <w:pageBreakBefore/>
      <w:tabs>
        <w:tab w:val="num" w:pos="360"/>
        <w:tab w:val="num" w:pos="1209"/>
      </w:tabs>
      <w:spacing w:after="660" w:line="300" w:lineRule="atLeast"/>
      <w:ind w:left="227" w:hanging="227"/>
    </w:pPr>
    <w:rPr>
      <w:sz w:val="24"/>
    </w:rPr>
  </w:style>
  <w:style w:type="paragraph" w:customStyle="1" w:styleId="BijlagenGenummerd">
    <w:name w:val="BijlagenGenummerd"/>
    <w:basedOn w:val="broodtekst0"/>
    <w:next w:val="broodtekst0"/>
    <w:rsid w:val="00AA54AC"/>
    <w:pPr>
      <w:tabs>
        <w:tab w:val="num" w:pos="631"/>
        <w:tab w:val="num" w:pos="1492"/>
      </w:tabs>
      <w:spacing w:before="240"/>
      <w:ind w:left="631" w:hanging="360"/>
    </w:pPr>
    <w:rPr>
      <w:b/>
    </w:rPr>
  </w:style>
  <w:style w:type="paragraph" w:customStyle="1" w:styleId="KopBijlageChar">
    <w:name w:val="KopBijlage Char"/>
    <w:basedOn w:val="broodtekst0"/>
    <w:next w:val="broodtekst0"/>
    <w:rsid w:val="00AA54AC"/>
    <w:pPr>
      <w:pageBreakBefore/>
      <w:tabs>
        <w:tab w:val="clear" w:pos="227"/>
        <w:tab w:val="left" w:pos="0"/>
      </w:tabs>
      <w:spacing w:after="660" w:line="300" w:lineRule="atLeast"/>
    </w:pPr>
    <w:rPr>
      <w:sz w:val="24"/>
    </w:rPr>
  </w:style>
  <w:style w:type="paragraph" w:customStyle="1" w:styleId="BijlageKop2">
    <w:name w:val="BijlageKop2"/>
    <w:basedOn w:val="broodtekst0"/>
    <w:next w:val="broodtekst0"/>
    <w:rsid w:val="00AA54AC"/>
    <w:pPr>
      <w:tabs>
        <w:tab w:val="num" w:pos="360"/>
        <w:tab w:val="num" w:pos="926"/>
      </w:tabs>
      <w:spacing w:before="240"/>
    </w:pPr>
    <w:rPr>
      <w:b/>
    </w:rPr>
  </w:style>
  <w:style w:type="paragraph" w:customStyle="1" w:styleId="BijlageKop3">
    <w:name w:val="BijlageKop3"/>
    <w:basedOn w:val="broodtekst0"/>
    <w:next w:val="broodtekst0"/>
    <w:rsid w:val="00AA54AC"/>
    <w:pPr>
      <w:tabs>
        <w:tab w:val="num" w:pos="360"/>
      </w:tabs>
      <w:spacing w:before="240"/>
      <w:ind w:left="360"/>
    </w:pPr>
    <w:rPr>
      <w:i/>
    </w:rPr>
  </w:style>
  <w:style w:type="paragraph" w:customStyle="1" w:styleId="Opsomming">
    <w:name w:val="Opsomming"/>
    <w:basedOn w:val="Standaard"/>
    <w:rsid w:val="00AA54AC"/>
    <w:pPr>
      <w:numPr>
        <w:numId w:val="24"/>
      </w:numPr>
      <w:tabs>
        <w:tab w:val="clear" w:pos="360"/>
        <w:tab w:val="num" w:pos="0"/>
      </w:tabs>
      <w:ind w:left="0" w:hanging="1134"/>
    </w:pPr>
    <w:rPr>
      <w:rFonts w:eastAsia="Times New Roman"/>
      <w:sz w:val="20"/>
    </w:rPr>
  </w:style>
  <w:style w:type="paragraph" w:customStyle="1" w:styleId="Kopbijlage">
    <w:name w:val="Kopbijlage"/>
    <w:basedOn w:val="OngenummerdeKopBijlage"/>
    <w:next w:val="Standaard"/>
    <w:rsid w:val="00AA54AC"/>
    <w:pPr>
      <w:tabs>
        <w:tab w:val="num" w:pos="926"/>
        <w:tab w:val="left" w:pos="1276"/>
      </w:tabs>
      <w:ind w:left="0" w:firstLine="0"/>
    </w:pPr>
  </w:style>
  <w:style w:type="character" w:customStyle="1" w:styleId="Verborgentekst">
    <w:name w:val="Verborgen tekst"/>
    <w:rsid w:val="00AA54AC"/>
    <w:rPr>
      <w:rFonts w:ascii="Verdana" w:hAnsi="Verdana" w:cs="Arial"/>
      <w:b/>
      <w:i/>
      <w:vanish/>
      <w:color w:val="3366FF"/>
      <w:sz w:val="16"/>
      <w:szCs w:val="16"/>
    </w:rPr>
  </w:style>
  <w:style w:type="paragraph" w:customStyle="1" w:styleId="RapportBijschrift">
    <w:name w:val="RapportBijschrift"/>
    <w:basedOn w:val="Standaard"/>
    <w:next w:val="Standaard"/>
    <w:rsid w:val="00AA54AC"/>
    <w:rPr>
      <w:rFonts w:eastAsia="Times New Roman"/>
      <w:b/>
    </w:rPr>
  </w:style>
  <w:style w:type="paragraph" w:customStyle="1" w:styleId="Nummering">
    <w:name w:val="Nummering"/>
    <w:basedOn w:val="Standaard"/>
    <w:rsid w:val="00AA54AC"/>
    <w:pPr>
      <w:ind w:left="283" w:hanging="283"/>
    </w:pPr>
    <w:rPr>
      <w:rFonts w:eastAsia="Times New Roman"/>
    </w:rPr>
  </w:style>
  <w:style w:type="character" w:customStyle="1" w:styleId="OpmaakprofielArial">
    <w:name w:val="Opmaakprofiel Arial"/>
    <w:rsid w:val="00AA54AC"/>
    <w:rPr>
      <w:rFonts w:ascii="V&amp;W Syntax (Adobe)" w:hAnsi="V&amp;W Syntax (Adobe)" w:cs="V&amp;W Syntax (Adobe)"/>
    </w:rPr>
  </w:style>
  <w:style w:type="paragraph" w:customStyle="1" w:styleId="OpmaakprofielArialLinks525cm">
    <w:name w:val="Opmaakprofiel Arial Links:  5.25 cm"/>
    <w:basedOn w:val="Standaard"/>
    <w:rsid w:val="00AA54AC"/>
    <w:pPr>
      <w:spacing w:line="260" w:lineRule="atLeast"/>
      <w:ind w:left="2977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057cm">
    <w:name w:val="Opmaakprofiel Arial Links:  0.57 cm"/>
    <w:basedOn w:val="Standaard"/>
    <w:rsid w:val="00AA54AC"/>
    <w:pPr>
      <w:spacing w:line="260" w:lineRule="atLeast"/>
      <w:ind w:left="324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057cmRegelafstandenkel">
    <w:name w:val="Opmaakprofiel Arial Links:  0.57 cm Regelafstand:  enkel"/>
    <w:basedOn w:val="Standaard"/>
    <w:rsid w:val="00AA54AC"/>
    <w:pPr>
      <w:spacing w:line="240" w:lineRule="auto"/>
      <w:ind w:left="324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537cm">
    <w:name w:val="Opmaakprofiel Arial Links:  5.37 cm"/>
    <w:basedOn w:val="Standaard"/>
    <w:rsid w:val="00AA54AC"/>
    <w:pPr>
      <w:spacing w:line="260" w:lineRule="atLeast"/>
      <w:ind w:left="3042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character" w:customStyle="1" w:styleId="OpmaakprofielArialZwart">
    <w:name w:val="Opmaakprofiel Arial Zwart"/>
    <w:rsid w:val="00AA54AC"/>
    <w:rPr>
      <w:rFonts w:ascii="V&amp;W Syntax (Adobe)" w:hAnsi="V&amp;W Syntax (Adobe)" w:cs="V&amp;W Syntax (Adobe)"/>
      <w:color w:val="000000"/>
    </w:rPr>
  </w:style>
  <w:style w:type="character" w:customStyle="1" w:styleId="OpmaakprofielArialZwartOnderstrepen">
    <w:name w:val="Opmaakprofiel Arial Zwart Onderstrepen"/>
    <w:rsid w:val="00AA54AC"/>
    <w:rPr>
      <w:rFonts w:ascii="V&amp;W Syntax (Adobe)" w:hAnsi="V&amp;W Syntax (Adobe)" w:cs="V&amp;W Syntax (Adobe)"/>
      <w:color w:val="000000"/>
      <w:u w:val="single"/>
    </w:rPr>
  </w:style>
  <w:style w:type="paragraph" w:customStyle="1" w:styleId="VBControls">
    <w:name w:val="VB Controls"/>
    <w:basedOn w:val="Standaard"/>
    <w:rsid w:val="00AA54AC"/>
    <w:pPr>
      <w:spacing w:line="260" w:lineRule="atLeast"/>
    </w:pPr>
    <w:rPr>
      <w:rFonts w:ascii="V&amp;W Syntax (Adobe)" w:eastAsia="Times New Roman" w:hAnsi="V&amp;W Syntax (Adobe)" w:cs="V&amp;W Syntax (Adobe)"/>
      <w:b/>
      <w:bCs/>
      <w:i/>
      <w:iCs/>
      <w:vanish/>
      <w:color w:val="3366FF"/>
      <w:spacing w:val="4"/>
      <w:sz w:val="16"/>
      <w:szCs w:val="16"/>
    </w:rPr>
  </w:style>
  <w:style w:type="paragraph" w:customStyle="1" w:styleId="NummeringSlectie">
    <w:name w:val="NummeringSlectie"/>
    <w:basedOn w:val="Standaard"/>
    <w:rsid w:val="00AA54AC"/>
    <w:pPr>
      <w:numPr>
        <w:numId w:val="25"/>
      </w:numPr>
      <w:tabs>
        <w:tab w:val="left" w:pos="2160"/>
        <w:tab w:val="left" w:pos="2250"/>
      </w:tabs>
      <w:spacing w:line="260" w:lineRule="atLeast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character" w:customStyle="1" w:styleId="KopBijlageCharChar">
    <w:name w:val="KopBijlage Char Char"/>
    <w:rsid w:val="00AA54AC"/>
    <w:rPr>
      <w:rFonts w:ascii="Verdana" w:hAnsi="Verdana"/>
      <w:sz w:val="24"/>
      <w:szCs w:val="18"/>
      <w:lang w:val="nl-NL" w:eastAsia="nl-NL" w:bidi="ar-SA"/>
    </w:rPr>
  </w:style>
  <w:style w:type="paragraph" w:customStyle="1" w:styleId="KopBijlage0">
    <w:name w:val="KopBijlage"/>
    <w:basedOn w:val="broodtekst0"/>
    <w:next w:val="broodtekst0"/>
    <w:rsid w:val="00AA54AC"/>
    <w:pPr>
      <w:pageBreakBefore/>
      <w:tabs>
        <w:tab w:val="clear" w:pos="227"/>
        <w:tab w:val="left" w:pos="0"/>
        <w:tab w:val="num" w:pos="360"/>
      </w:tabs>
      <w:spacing w:after="660" w:line="300" w:lineRule="atLeast"/>
      <w:ind w:left="360" w:hanging="360"/>
    </w:pPr>
    <w:rPr>
      <w:sz w:val="24"/>
    </w:rPr>
  </w:style>
  <w:style w:type="character" w:customStyle="1" w:styleId="broodtekstChar">
    <w:name w:val="broodtekst Char"/>
    <w:rsid w:val="00AA54AC"/>
    <w:rPr>
      <w:rFonts w:ascii="Verdana" w:hAnsi="Verdana"/>
      <w:sz w:val="18"/>
      <w:szCs w:val="18"/>
      <w:lang w:val="nl-NL" w:eastAsia="nl-NL" w:bidi="ar-SA"/>
    </w:rPr>
  </w:style>
  <w:style w:type="character" w:customStyle="1" w:styleId="OngenummerdeKopBijlageChar">
    <w:name w:val="OngenummerdeKopBijlage Char"/>
    <w:rsid w:val="00AA54AC"/>
    <w:rPr>
      <w:rFonts w:ascii="Verdana" w:hAnsi="Verdana"/>
      <w:sz w:val="24"/>
      <w:szCs w:val="18"/>
      <w:lang w:val="nl-NL" w:eastAsia="nl-NL" w:bidi="ar-SA"/>
    </w:rPr>
  </w:style>
  <w:style w:type="character" w:customStyle="1" w:styleId="KopbijlageChar0">
    <w:name w:val="Kopbijlage Char"/>
    <w:basedOn w:val="OngenummerdeKopBijlageChar"/>
    <w:rsid w:val="00AA54AC"/>
    <w:rPr>
      <w:rFonts w:ascii="Verdana" w:hAnsi="Verdana"/>
      <w:sz w:val="24"/>
      <w:szCs w:val="18"/>
      <w:lang w:val="nl-NL" w:eastAsia="nl-NL" w:bidi="ar-SA"/>
    </w:rPr>
  </w:style>
  <w:style w:type="paragraph" w:customStyle="1" w:styleId="broadtekst">
    <w:name w:val="broadtekst"/>
    <w:basedOn w:val="Standaard"/>
    <w:rsid w:val="00AA54AC"/>
    <w:pPr>
      <w:ind w:left="2610" w:hanging="2268"/>
    </w:pPr>
    <w:rPr>
      <w:rFonts w:eastAsia="Times New Roman"/>
    </w:rPr>
  </w:style>
  <w:style w:type="paragraph" w:customStyle="1" w:styleId="Label">
    <w:name w:val="Label"/>
    <w:basedOn w:val="Standaard"/>
    <w:rsid w:val="00AA54AC"/>
    <w:rPr>
      <w:rFonts w:eastAsia="Times New Roman" w:cs="Arial"/>
      <w:b/>
      <w:i/>
      <w:vanish/>
      <w:color w:val="3366FF"/>
      <w:sz w:val="28"/>
      <w:szCs w:val="28"/>
      <w:vertAlign w:val="superscript"/>
    </w:rPr>
  </w:style>
  <w:style w:type="character" w:customStyle="1" w:styleId="LabelChar">
    <w:name w:val="Label Char"/>
    <w:rsid w:val="00AA54AC"/>
    <w:rPr>
      <w:rFonts w:ascii="Verdana" w:hAnsi="Verdana" w:cs="Arial"/>
      <w:b/>
      <w:i/>
      <w:vanish/>
      <w:color w:val="3366FF"/>
      <w:sz w:val="28"/>
      <w:szCs w:val="28"/>
      <w:vertAlign w:val="superscript"/>
      <w:lang w:val="nl-NL" w:eastAsia="nl-NL" w:bidi="ar-SA"/>
    </w:rPr>
  </w:style>
  <w:style w:type="paragraph" w:styleId="Tekstopmerking">
    <w:name w:val="annotation text"/>
    <w:basedOn w:val="Standaard"/>
    <w:link w:val="TekstopmerkingChar"/>
    <w:semiHidden/>
    <w:rsid w:val="00AA54AC"/>
    <w:rPr>
      <w:rFonts w:eastAsia="Times New Roman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AA54AC"/>
    <w:rPr>
      <w:rFonts w:ascii="Verdana" w:eastAsia="Times New Roman" w:hAnsi="Verdana"/>
      <w:sz w:val="20"/>
      <w:szCs w:val="20"/>
      <w:lang w:val="en-US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AA54A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AA54AC"/>
    <w:rPr>
      <w:rFonts w:ascii="Verdana" w:eastAsia="Times New Roman" w:hAnsi="Verdana"/>
      <w:b/>
      <w:bCs/>
      <w:sz w:val="20"/>
      <w:szCs w:val="20"/>
      <w:lang w:val="en-US"/>
    </w:rPr>
  </w:style>
  <w:style w:type="character" w:customStyle="1" w:styleId="VBControlsChar">
    <w:name w:val="VB Controls Char"/>
    <w:rsid w:val="00AA54AC"/>
    <w:rPr>
      <w:rFonts w:ascii="V&amp;W Syntax (Adobe)" w:hAnsi="V&amp;W Syntax (Adobe)" w:cs="V&amp;W Syntax (Adobe)"/>
      <w:b/>
      <w:bCs/>
      <w:i/>
      <w:iCs/>
      <w:vanish/>
      <w:color w:val="3366FF"/>
      <w:spacing w:val="4"/>
      <w:sz w:val="16"/>
      <w:szCs w:val="16"/>
      <w:lang w:val="nl-NL" w:eastAsia="nl-NL" w:bidi="ar-SA"/>
    </w:rPr>
  </w:style>
  <w:style w:type="paragraph" w:customStyle="1" w:styleId="tabelkop0">
    <w:name w:val="tabelkop"/>
    <w:basedOn w:val="broodtekst0"/>
    <w:rsid w:val="00AA54AC"/>
    <w:rPr>
      <w:b/>
      <w:sz w:val="14"/>
    </w:rPr>
  </w:style>
  <w:style w:type="character" w:styleId="Verwijzingopmerking">
    <w:name w:val="annotation reference"/>
    <w:uiPriority w:val="99"/>
    <w:semiHidden/>
    <w:rsid w:val="00AA54AC"/>
    <w:rPr>
      <w:sz w:val="16"/>
      <w:szCs w:val="16"/>
    </w:rPr>
  </w:style>
  <w:style w:type="character" w:customStyle="1" w:styleId="broodtekstChar1">
    <w:name w:val="broodtekst Char1"/>
    <w:rsid w:val="00AA54AC"/>
    <w:rPr>
      <w:rFonts w:ascii="Verdana" w:hAnsi="Verdana"/>
      <w:sz w:val="18"/>
      <w:szCs w:val="18"/>
      <w:lang w:val="nl-NL" w:eastAsia="nl-NL" w:bidi="ar-SA"/>
    </w:rPr>
  </w:style>
  <w:style w:type="character" w:customStyle="1" w:styleId="titelChar0">
    <w:name w:val="titel Char"/>
    <w:rsid w:val="00AA54AC"/>
    <w:rPr>
      <w:rFonts w:ascii="Verdana" w:hAnsi="Verdana"/>
      <w:b/>
      <w:sz w:val="24"/>
      <w:szCs w:val="18"/>
      <w:lang w:val="nl-NL" w:eastAsia="nl-NL" w:bidi="ar-SA"/>
    </w:rPr>
  </w:style>
  <w:style w:type="paragraph" w:customStyle="1" w:styleId="opsomming-letter">
    <w:name w:val="opsomming-letter"/>
    <w:basedOn w:val="Standaard"/>
    <w:rsid w:val="00AA54AC"/>
    <w:pPr>
      <w:tabs>
        <w:tab w:val="num" w:pos="3375"/>
      </w:tabs>
      <w:ind w:left="3375" w:hanging="357"/>
    </w:pPr>
    <w:rPr>
      <w:rFonts w:eastAsia="Times New Roman"/>
    </w:rPr>
  </w:style>
  <w:style w:type="paragraph" w:customStyle="1" w:styleId="Default">
    <w:name w:val="Default"/>
    <w:rsid w:val="00AA54AC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eastAsia="nl-NL"/>
    </w:rPr>
  </w:style>
  <w:style w:type="paragraph" w:customStyle="1" w:styleId="Plattetekstinspringen21">
    <w:name w:val="Platte tekst inspringen 21"/>
    <w:basedOn w:val="Standaard"/>
    <w:rsid w:val="00AA54AC"/>
    <w:pPr>
      <w:overflowPunct w:val="0"/>
      <w:autoSpaceDE w:val="0"/>
      <w:autoSpaceDN w:val="0"/>
      <w:adjustRightInd w:val="0"/>
      <w:spacing w:line="240" w:lineRule="auto"/>
      <w:ind w:left="284"/>
      <w:textAlignment w:val="baseline"/>
    </w:pPr>
    <w:rPr>
      <w:rFonts w:ascii="Arial" w:eastAsia="Times New Roman" w:hAnsi="Arial"/>
      <w:sz w:val="20"/>
      <w:szCs w:val="20"/>
    </w:rPr>
  </w:style>
  <w:style w:type="character" w:customStyle="1" w:styleId="opmaakprofielarial0">
    <w:name w:val="opmaakprofielarial"/>
    <w:rsid w:val="00AA54AC"/>
    <w:rPr>
      <w:rFonts w:ascii="V&amp;W Syntax (Adobe)" w:hAnsi="V&amp;W Syntax (Adobe)" w:hint="default"/>
    </w:rPr>
  </w:style>
  <w:style w:type="paragraph" w:customStyle="1" w:styleId="RapportTitel">
    <w:name w:val="RapportTitel"/>
    <w:basedOn w:val="Standaard"/>
    <w:next w:val="Standaard"/>
    <w:rsid w:val="00AA54AC"/>
    <w:pPr>
      <w:spacing w:line="720" w:lineRule="atLeast"/>
    </w:pPr>
    <w:rPr>
      <w:rFonts w:eastAsia="Times New Roman"/>
      <w:sz w:val="56"/>
    </w:rPr>
  </w:style>
  <w:style w:type="paragraph" w:styleId="Revisie">
    <w:name w:val="Revision"/>
    <w:hidden/>
    <w:uiPriority w:val="99"/>
    <w:semiHidden/>
    <w:rsid w:val="00AA54AC"/>
    <w:rPr>
      <w:rFonts w:ascii="Verdana" w:eastAsia="Times New Roman" w:hAnsi="Verdana" w:cs="Times New Roman"/>
      <w:szCs w:val="24"/>
      <w:lang w:eastAsia="nl-NL"/>
    </w:rPr>
  </w:style>
  <w:style w:type="character" w:customStyle="1" w:styleId="broodtekstChar2">
    <w:name w:val="broodtekst Char2"/>
    <w:basedOn w:val="Standaardalinea-lettertype"/>
    <w:link w:val="broodtekst0"/>
    <w:rsid w:val="00AA54AC"/>
    <w:rPr>
      <w:rFonts w:ascii="Verdana" w:eastAsia="Times New Roman" w:hAnsi="Verdana"/>
      <w:lang w:val="en-US"/>
    </w:rPr>
  </w:style>
  <w:style w:type="paragraph" w:customStyle="1" w:styleId="RapportOpsomming">
    <w:name w:val="RapportOpsomming"/>
    <w:basedOn w:val="Standaard"/>
    <w:rsid w:val="00AA54AC"/>
    <w:pPr>
      <w:ind w:left="284" w:hanging="284"/>
    </w:pPr>
    <w:rPr>
      <w:rFonts w:eastAsia="Times New Roman"/>
      <w:sz w:val="2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AA54AC"/>
    <w:pPr>
      <w:spacing w:before="480" w:line="276" w:lineRule="auto"/>
      <w:outlineLvl w:val="9"/>
    </w:pPr>
    <w:rPr>
      <w:rFonts w:asciiTheme="majorHAnsi" w:hAnsiTheme="majorHAnsi"/>
      <w:b/>
      <w:color w:val="CBB505" w:themeColor="accent1" w:themeShade="BF"/>
      <w:sz w:val="28"/>
    </w:rPr>
  </w:style>
  <w:style w:type="paragraph" w:customStyle="1" w:styleId="Huisstijl-AfzendgegevensC">
    <w:name w:val="Huisstijl - Afzendgegevens C"/>
    <w:basedOn w:val="Standaard"/>
    <w:qFormat/>
    <w:rsid w:val="00AA54AC"/>
    <w:pPr>
      <w:widowControl w:val="0"/>
      <w:tabs>
        <w:tab w:val="left" w:pos="170"/>
      </w:tabs>
      <w:suppressAutoHyphens/>
      <w:autoSpaceDN w:val="0"/>
      <w:spacing w:line="180" w:lineRule="exact"/>
      <w:textAlignment w:val="baseline"/>
    </w:pPr>
    <w:rPr>
      <w:rFonts w:cs="Lohit Hindi"/>
      <w:i/>
      <w:kern w:val="3"/>
      <w:sz w:val="13"/>
      <w:lang w:eastAsia="zh-CN" w:bidi="hi-IN"/>
    </w:rPr>
  </w:style>
  <w:style w:type="paragraph" w:styleId="Inhopg8">
    <w:name w:val="toc 8"/>
    <w:basedOn w:val="Standaard"/>
    <w:next w:val="Standaard"/>
    <w:autoRedefine/>
    <w:uiPriority w:val="39"/>
    <w:unhideWhenUsed/>
    <w:rsid w:val="00AA54AC"/>
    <w:pPr>
      <w:spacing w:after="100" w:line="276" w:lineRule="auto"/>
      <w:ind w:left="1540"/>
    </w:pPr>
    <w:rPr>
      <w:rFonts w:asciiTheme="minorHAnsi" w:eastAsiaTheme="minorEastAsia" w:hAnsiTheme="minorHAnsi"/>
      <w:sz w:val="22"/>
      <w:szCs w:val="22"/>
    </w:rPr>
  </w:style>
  <w:style w:type="paragraph" w:customStyle="1" w:styleId="Huisstijl-Ondertekeningvervolg">
    <w:name w:val="Huisstijl - Ondertekening vervolg"/>
    <w:basedOn w:val="Standaard"/>
    <w:rsid w:val="00AA54AC"/>
    <w:pPr>
      <w:widowControl w:val="0"/>
      <w:suppressAutoHyphens/>
      <w:autoSpaceDN w:val="0"/>
      <w:spacing w:line="240" w:lineRule="exact"/>
      <w:textAlignment w:val="baseline"/>
    </w:pPr>
    <w:rPr>
      <w:rFonts w:cs="Lohit Hindi"/>
      <w:i/>
      <w:kern w:val="3"/>
      <w:lang w:eastAsia="zh-CN" w:bidi="hi-IN"/>
    </w:rPr>
  </w:style>
  <w:style w:type="character" w:styleId="Tekstvantijdelijkeaanduiding">
    <w:name w:val="Placeholder Text"/>
    <w:basedOn w:val="Standaardalinea-lettertype"/>
    <w:uiPriority w:val="99"/>
    <w:semiHidden/>
    <w:rsid w:val="00AA54AC"/>
    <w:rPr>
      <w:color w:val="808080"/>
    </w:rPr>
  </w:style>
  <w:style w:type="paragraph" w:customStyle="1" w:styleId="Paragraafzonder">
    <w:name w:val="Paragraaf_zonder"/>
    <w:basedOn w:val="Paragraaf"/>
    <w:uiPriority w:val="16"/>
    <w:rsid w:val="00AA54AC"/>
    <w:pPr>
      <w:numPr>
        <w:ilvl w:val="0"/>
        <w:numId w:val="0"/>
      </w:numPr>
    </w:pPr>
    <w:rPr>
      <w:vanish/>
      <w:color w:val="E0E0E0"/>
    </w:rPr>
  </w:style>
  <w:style w:type="paragraph" w:customStyle="1" w:styleId="HoofdstukGenummerdzonder">
    <w:name w:val="HoofdstukGenummerd_zonder"/>
    <w:basedOn w:val="HoofdstukGenummerd"/>
    <w:uiPriority w:val="16"/>
    <w:rsid w:val="00AA54AC"/>
    <w:pPr>
      <w:numPr>
        <w:numId w:val="0"/>
      </w:numPr>
    </w:pPr>
    <w:rPr>
      <w:vanish/>
      <w:color w:val="BFBFBF" w:themeColor="background1" w:themeShade="BF"/>
    </w:rPr>
  </w:style>
  <w:style w:type="paragraph" w:customStyle="1" w:styleId="Lijstalineazonder">
    <w:name w:val="Lijstalinea_zonder"/>
    <w:basedOn w:val="Lijstalinea"/>
    <w:uiPriority w:val="16"/>
    <w:rsid w:val="00AA54AC"/>
    <w:pPr>
      <w:ind w:left="357" w:hanging="360"/>
      <w:contextualSpacing/>
    </w:pPr>
  </w:style>
  <w:style w:type="paragraph" w:customStyle="1" w:styleId="Subparagraafzonder">
    <w:name w:val="Subparagraaf_zonder"/>
    <w:basedOn w:val="Subparagraaf"/>
    <w:uiPriority w:val="16"/>
    <w:rsid w:val="00AA54AC"/>
    <w:pPr>
      <w:numPr>
        <w:ilvl w:val="0"/>
        <w:numId w:val="0"/>
      </w:numPr>
    </w:pPr>
    <w:rPr>
      <w:color w:val="000000"/>
    </w:rPr>
  </w:style>
  <w:style w:type="paragraph" w:customStyle="1" w:styleId="BijlageGenummerdKop2">
    <w:name w:val="BijlageGenummerdKop2"/>
    <w:basedOn w:val="BijlageGenummerdKop"/>
    <w:uiPriority w:val="16"/>
    <w:rsid w:val="00AA54AC"/>
    <w:pPr>
      <w:spacing w:line="240" w:lineRule="atLeast"/>
      <w:ind w:left="1134"/>
    </w:pPr>
  </w:style>
  <w:style w:type="paragraph" w:customStyle="1" w:styleId="Verborgentekstgrijs">
    <w:name w:val="Verborgen_tekst_grijs"/>
    <w:basedOn w:val="Standaard"/>
    <w:uiPriority w:val="16"/>
    <w:rsid w:val="00AA54AC"/>
    <w:pPr>
      <w:tabs>
        <w:tab w:val="left" w:pos="330"/>
      </w:tabs>
    </w:pPr>
    <w:rPr>
      <w:b/>
      <w:i/>
      <w:vanish/>
      <w:color w:val="E0E0E0"/>
      <w:sz w:val="16"/>
    </w:rPr>
  </w:style>
  <w:style w:type="paragraph" w:customStyle="1" w:styleId="Verborgentekstgrijs0">
    <w:name w:val="Verborgen tekst grijs"/>
    <w:basedOn w:val="Standaard"/>
    <w:uiPriority w:val="16"/>
    <w:qFormat/>
    <w:rsid w:val="00AA54AC"/>
    <w:rPr>
      <w:b/>
      <w:i/>
      <w:vanish/>
      <w:color w:val="D9D9D9" w:themeColor="background1" w:themeShade="D9"/>
      <w:sz w:val="16"/>
    </w:rPr>
  </w:style>
  <w:style w:type="paragraph" w:customStyle="1" w:styleId="Subsubparagraafzonder">
    <w:name w:val="Subsubparagraaf_zonder"/>
    <w:basedOn w:val="Subsubparagraaf"/>
    <w:uiPriority w:val="16"/>
    <w:rsid w:val="00AA54AC"/>
    <w:pPr>
      <w:numPr>
        <w:ilvl w:val="0"/>
        <w:numId w:val="0"/>
      </w:numPr>
      <w:spacing w:before="0"/>
    </w:pPr>
    <w:rPr>
      <w:i w:val="0"/>
      <w:color w:val="000000"/>
    </w:rPr>
  </w:style>
  <w:style w:type="table" w:customStyle="1" w:styleId="Elegantetabel2">
    <w:name w:val="Elegante tabel2"/>
    <w:basedOn w:val="Standaardtabel"/>
    <w:next w:val="Elegantetabel"/>
    <w:rsid w:val="00AA54AC"/>
    <w:pPr>
      <w:widowControl w:val="0"/>
      <w:suppressAutoHyphens/>
      <w:autoSpaceDN w:val="0"/>
      <w:spacing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jstmetafbeeldingen">
    <w:name w:val="table of figures"/>
    <w:basedOn w:val="Standaard"/>
    <w:next w:val="Standaard"/>
    <w:semiHidden/>
    <w:rsid w:val="00AA54AC"/>
    <w:pPr>
      <w:spacing w:line="260" w:lineRule="exact"/>
    </w:pPr>
    <w:rPr>
      <w:rFonts w:ascii="Times New Roman" w:eastAsia="Times New Roman" w:hAnsi="Times New Roman"/>
      <w:sz w:val="24"/>
    </w:rPr>
  </w:style>
  <w:style w:type="paragraph" w:customStyle="1" w:styleId="Kop11">
    <w:name w:val="Kop 11"/>
    <w:basedOn w:val="Standaard"/>
    <w:next w:val="Standaard"/>
    <w:qFormat/>
    <w:rsid w:val="00AA54AC"/>
    <w:pPr>
      <w:keepNext/>
      <w:outlineLvl w:val="0"/>
    </w:pPr>
    <w:rPr>
      <w:rFonts w:ascii="Times New Roman" w:eastAsia="Times New Roman" w:hAnsi="Times New Roman" w:cs="Arial"/>
      <w:b/>
      <w:bCs/>
      <w:kern w:val="32"/>
      <w:sz w:val="20"/>
      <w:szCs w:val="20"/>
      <w:lang w:val="nl-NL" w:eastAsia="nl-NL"/>
    </w:rPr>
  </w:style>
  <w:style w:type="paragraph" w:customStyle="1" w:styleId="paragraaf1">
    <w:name w:val="paragraaf1"/>
    <w:basedOn w:val="Standaard"/>
    <w:next w:val="Standaard"/>
    <w:qFormat/>
    <w:rsid w:val="00AA54AC"/>
    <w:pPr>
      <w:keepNext/>
      <w:outlineLvl w:val="1"/>
    </w:pPr>
    <w:rPr>
      <w:rFonts w:ascii="Times New Roman" w:eastAsia="Times New Roman" w:hAnsi="Times New Roman" w:cs="Arial"/>
      <w:bCs/>
      <w:i/>
      <w:iCs/>
      <w:sz w:val="20"/>
      <w:szCs w:val="28"/>
      <w:lang w:val="nl-NL" w:eastAsia="nl-NL"/>
    </w:rPr>
  </w:style>
  <w:style w:type="paragraph" w:customStyle="1" w:styleId="Kop31">
    <w:name w:val="Kop 31"/>
    <w:basedOn w:val="Standaard"/>
    <w:next w:val="Standaard"/>
    <w:qFormat/>
    <w:rsid w:val="00AA54AC"/>
    <w:pPr>
      <w:keepNext/>
      <w:spacing w:before="240" w:after="60"/>
      <w:outlineLvl w:val="2"/>
    </w:pPr>
    <w:rPr>
      <w:rFonts w:ascii="Times New Roman" w:eastAsia="Times New Roman" w:hAnsi="Times New Roman" w:cs="Arial"/>
      <w:b/>
      <w:bCs/>
      <w:sz w:val="26"/>
      <w:szCs w:val="26"/>
      <w:lang w:val="nl-NL" w:eastAsia="nl-NL"/>
    </w:rPr>
  </w:style>
  <w:style w:type="numbering" w:customStyle="1" w:styleId="Geenlijst1">
    <w:name w:val="Geen lijst1"/>
    <w:next w:val="Geenlijst"/>
    <w:uiPriority w:val="99"/>
    <w:semiHidden/>
    <w:unhideWhenUsed/>
    <w:rsid w:val="00AA54AC"/>
  </w:style>
  <w:style w:type="paragraph" w:customStyle="1" w:styleId="Lijst1">
    <w:name w:val="Lijst1"/>
    <w:basedOn w:val="Textbody"/>
    <w:next w:val="Lijst"/>
    <w:uiPriority w:val="99"/>
    <w:semiHidden/>
    <w:rsid w:val="00AA54AC"/>
    <w:rPr>
      <w:rFonts w:eastAsia="Calibri" w:cs="Times New Roman"/>
    </w:rPr>
  </w:style>
  <w:style w:type="paragraph" w:customStyle="1" w:styleId="Ondertitel1">
    <w:name w:val="Ondertitel1"/>
    <w:basedOn w:val="Standaard"/>
    <w:next w:val="Textbody"/>
    <w:uiPriority w:val="99"/>
    <w:rsid w:val="00AA54AC"/>
    <w:pPr>
      <w:keepNext/>
      <w:spacing w:before="240" w:after="120"/>
      <w:jc w:val="center"/>
    </w:pPr>
    <w:rPr>
      <w:rFonts w:ascii="Arial" w:eastAsia="Calibri" w:hAnsi="Arial" w:cs="Times New Roman"/>
      <w:i/>
      <w:iCs/>
      <w:sz w:val="28"/>
      <w:szCs w:val="28"/>
    </w:rPr>
  </w:style>
  <w:style w:type="paragraph" w:customStyle="1" w:styleId="Inhopg11">
    <w:name w:val="Inhopg 11"/>
    <w:basedOn w:val="Standaard"/>
    <w:next w:val="Standaard"/>
    <w:autoRedefine/>
    <w:uiPriority w:val="39"/>
    <w:rsid w:val="00AA54AC"/>
    <w:pPr>
      <w:tabs>
        <w:tab w:val="left" w:pos="0"/>
        <w:tab w:val="right" w:pos="7655"/>
      </w:tabs>
      <w:spacing w:before="240"/>
      <w:ind w:hanging="1134"/>
    </w:pPr>
    <w:rPr>
      <w:rFonts w:eastAsia="Calibri" w:cs="Times New Roman"/>
      <w:b/>
    </w:rPr>
  </w:style>
  <w:style w:type="paragraph" w:customStyle="1" w:styleId="Inhopg21">
    <w:name w:val="Inhopg 21"/>
    <w:basedOn w:val="Standaard"/>
    <w:next w:val="Standaard"/>
    <w:autoRedefine/>
    <w:uiPriority w:val="39"/>
    <w:rsid w:val="00AA54AC"/>
    <w:pPr>
      <w:tabs>
        <w:tab w:val="left" w:pos="0"/>
        <w:tab w:val="right" w:pos="7655"/>
      </w:tabs>
      <w:ind w:hanging="1134"/>
    </w:pPr>
    <w:rPr>
      <w:rFonts w:eastAsia="Calibri" w:cs="Times New Roman"/>
      <w:noProof/>
    </w:rPr>
  </w:style>
  <w:style w:type="paragraph" w:customStyle="1" w:styleId="Inhopg31">
    <w:name w:val="Inhopg 31"/>
    <w:basedOn w:val="Standaard"/>
    <w:next w:val="Standaard"/>
    <w:autoRedefine/>
    <w:uiPriority w:val="39"/>
    <w:rsid w:val="00AA54AC"/>
    <w:pPr>
      <w:tabs>
        <w:tab w:val="left" w:pos="0"/>
        <w:tab w:val="right" w:pos="7655"/>
      </w:tabs>
      <w:ind w:hanging="1134"/>
    </w:pPr>
    <w:rPr>
      <w:rFonts w:eastAsia="Calibri" w:cs="Times New Roman"/>
    </w:rPr>
  </w:style>
  <w:style w:type="paragraph" w:customStyle="1" w:styleId="Inhopg41">
    <w:name w:val="Inhopg 41"/>
    <w:basedOn w:val="Standaard"/>
    <w:next w:val="Standaard"/>
    <w:autoRedefine/>
    <w:uiPriority w:val="39"/>
    <w:rsid w:val="00AA54AC"/>
    <w:rPr>
      <w:rFonts w:eastAsia="Calibri" w:cs="Times New Roman"/>
    </w:rPr>
  </w:style>
  <w:style w:type="paragraph" w:customStyle="1" w:styleId="Inhopg91">
    <w:name w:val="Inhopg 91"/>
    <w:basedOn w:val="Standaard"/>
    <w:next w:val="Standaard"/>
    <w:uiPriority w:val="39"/>
    <w:rsid w:val="00AA54AC"/>
    <w:pPr>
      <w:tabs>
        <w:tab w:val="right" w:pos="7699"/>
      </w:tabs>
    </w:pPr>
    <w:rPr>
      <w:rFonts w:eastAsia="Calibri" w:cs="Mangal"/>
      <w:szCs w:val="21"/>
    </w:rPr>
  </w:style>
  <w:style w:type="paragraph" w:customStyle="1" w:styleId="Inhopg51">
    <w:name w:val="Inhopg 51"/>
    <w:basedOn w:val="Standaard"/>
    <w:next w:val="Standaard"/>
    <w:autoRedefine/>
    <w:uiPriority w:val="39"/>
    <w:rsid w:val="00AA54AC"/>
    <w:pPr>
      <w:tabs>
        <w:tab w:val="left" w:pos="0"/>
      </w:tabs>
      <w:spacing w:before="240"/>
      <w:ind w:left="-1134"/>
    </w:pPr>
    <w:rPr>
      <w:rFonts w:eastAsia="Calibri" w:cs="Times New Roman"/>
      <w:b/>
    </w:rPr>
  </w:style>
  <w:style w:type="paragraph" w:customStyle="1" w:styleId="Bibliografie1">
    <w:name w:val="Bibliografie1"/>
    <w:basedOn w:val="Standaard"/>
    <w:next w:val="Standaard"/>
    <w:uiPriority w:val="99"/>
    <w:semiHidden/>
    <w:rsid w:val="00AA54AC"/>
    <w:rPr>
      <w:rFonts w:eastAsia="Calibri" w:cs="Times New Roman"/>
    </w:rPr>
  </w:style>
  <w:style w:type="paragraph" w:customStyle="1" w:styleId="Aanhef1">
    <w:name w:val="Aanhef1"/>
    <w:basedOn w:val="Standaard"/>
    <w:next w:val="Standaard"/>
    <w:uiPriority w:val="99"/>
    <w:semiHidden/>
    <w:rsid w:val="00AA54AC"/>
    <w:rPr>
      <w:rFonts w:eastAsia="Calibri" w:cs="Times New Roman"/>
    </w:rPr>
  </w:style>
  <w:style w:type="paragraph" w:customStyle="1" w:styleId="Adresenvelop1">
    <w:name w:val="Adres envelop1"/>
    <w:basedOn w:val="Standaard"/>
    <w:next w:val="Adresenvelop"/>
    <w:uiPriority w:val="99"/>
    <w:semiHidden/>
    <w:rsid w:val="00AA54AC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="Cambria" w:eastAsia="Times New Roman" w:hAnsi="Cambria" w:cs="Times New Roman"/>
      <w:sz w:val="24"/>
    </w:rPr>
  </w:style>
  <w:style w:type="paragraph" w:customStyle="1" w:styleId="Afsluiting1">
    <w:name w:val="Afsluiting1"/>
    <w:basedOn w:val="Standaard"/>
    <w:next w:val="Afsluiting"/>
    <w:uiPriority w:val="99"/>
    <w:semiHidden/>
    <w:rsid w:val="00AA54AC"/>
    <w:pPr>
      <w:spacing w:line="240" w:lineRule="auto"/>
      <w:ind w:left="4252"/>
    </w:pPr>
    <w:rPr>
      <w:rFonts w:ascii="Times New Roman" w:eastAsia="Times New Roman" w:hAnsi="Times New Roman" w:cs="Times New Roman"/>
      <w:sz w:val="20"/>
      <w:szCs w:val="20"/>
      <w:lang w:val="nl-NL" w:eastAsia="nl-NL"/>
    </w:rPr>
  </w:style>
  <w:style w:type="paragraph" w:customStyle="1" w:styleId="Berichtkop1">
    <w:name w:val="Berichtkop1"/>
    <w:basedOn w:val="Standaard"/>
    <w:next w:val="Berichtkop"/>
    <w:uiPriority w:val="99"/>
    <w:semiHidden/>
    <w:rsid w:val="00AA54A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="Cambria" w:eastAsia="Times New Roman" w:hAnsi="Cambria" w:cs="Times New Roman"/>
      <w:sz w:val="24"/>
      <w:szCs w:val="20"/>
      <w:lang w:val="nl-NL" w:eastAsia="nl-NL"/>
    </w:rPr>
  </w:style>
  <w:style w:type="paragraph" w:customStyle="1" w:styleId="Kopbronvermelding1">
    <w:name w:val="Kop bronvermelding1"/>
    <w:basedOn w:val="Standaard"/>
    <w:next w:val="Standaard"/>
    <w:uiPriority w:val="99"/>
    <w:semiHidden/>
    <w:rsid w:val="00AA54AC"/>
    <w:pPr>
      <w:spacing w:before="120"/>
    </w:pPr>
    <w:rPr>
      <w:rFonts w:ascii="Cambria" w:eastAsia="Times New Roman" w:hAnsi="Cambria" w:cs="Times New Roman"/>
      <w:b/>
      <w:bCs/>
      <w:sz w:val="24"/>
    </w:rPr>
  </w:style>
  <w:style w:type="paragraph" w:customStyle="1" w:styleId="Normaalweb1">
    <w:name w:val="Normaal (web)1"/>
    <w:basedOn w:val="Standaard"/>
    <w:next w:val="Normaalweb"/>
    <w:uiPriority w:val="99"/>
    <w:semiHidden/>
    <w:rsid w:val="00AA54AC"/>
    <w:rPr>
      <w:rFonts w:ascii="Times New Roman" w:eastAsia="Calibri" w:hAnsi="Times New Roman" w:cs="Times New Roman"/>
      <w:sz w:val="24"/>
    </w:rPr>
  </w:style>
  <w:style w:type="paragraph" w:customStyle="1" w:styleId="Plattetekst1">
    <w:name w:val="Platte tekst1"/>
    <w:basedOn w:val="Standaard"/>
    <w:next w:val="Plattetekst"/>
    <w:rsid w:val="00AA54AC"/>
    <w:pPr>
      <w:spacing w:after="120"/>
    </w:pPr>
    <w:rPr>
      <w:rFonts w:ascii="Times New Roman" w:eastAsia="Times New Roman" w:hAnsi="Times New Roman" w:cs="Times New Roman"/>
      <w:sz w:val="20"/>
      <w:szCs w:val="20"/>
      <w:lang w:val="nl-NL" w:eastAsia="nl-NL"/>
    </w:rPr>
  </w:style>
  <w:style w:type="paragraph" w:customStyle="1" w:styleId="Afzender1">
    <w:name w:val="Afzender1"/>
    <w:basedOn w:val="Standaard"/>
    <w:next w:val="Afzender"/>
    <w:uiPriority w:val="99"/>
    <w:semiHidden/>
    <w:rsid w:val="00AA54AC"/>
    <w:rPr>
      <w:rFonts w:ascii="Arial" w:eastAsia="Calibri" w:hAnsi="Arial" w:cs="Arial"/>
      <w:sz w:val="20"/>
      <w:szCs w:val="20"/>
    </w:rPr>
  </w:style>
  <w:style w:type="paragraph" w:customStyle="1" w:styleId="Bloktekst1">
    <w:name w:val="Bloktekst1"/>
    <w:basedOn w:val="Standaard"/>
    <w:next w:val="Bloktekst"/>
    <w:uiPriority w:val="99"/>
    <w:semiHidden/>
    <w:rsid w:val="00AA54AC"/>
    <w:pPr>
      <w:spacing w:after="120"/>
      <w:ind w:left="1440" w:right="1440"/>
    </w:pPr>
    <w:rPr>
      <w:rFonts w:eastAsia="Calibri" w:cs="Times New Roman"/>
    </w:rPr>
  </w:style>
  <w:style w:type="paragraph" w:customStyle="1" w:styleId="Datum1">
    <w:name w:val="Datum1"/>
    <w:basedOn w:val="Standaard"/>
    <w:next w:val="Standaard"/>
    <w:uiPriority w:val="99"/>
    <w:semiHidden/>
    <w:rsid w:val="00AA54AC"/>
    <w:rPr>
      <w:rFonts w:eastAsia="Calibri" w:cs="Times New Roman"/>
    </w:rPr>
  </w:style>
  <w:style w:type="paragraph" w:customStyle="1" w:styleId="E-mailhandtekening1">
    <w:name w:val="E-mailhandtekening1"/>
    <w:basedOn w:val="Standaard"/>
    <w:next w:val="E-mailhandtekening"/>
    <w:uiPriority w:val="99"/>
    <w:semiHidden/>
    <w:rsid w:val="00AA54AC"/>
    <w:rPr>
      <w:rFonts w:ascii="Times New Roman" w:eastAsia="Times New Roman" w:hAnsi="Times New Roman" w:cs="Times New Roman"/>
      <w:sz w:val="20"/>
      <w:szCs w:val="20"/>
      <w:lang w:val="nl-NL" w:eastAsia="nl-NL"/>
    </w:rPr>
  </w:style>
  <w:style w:type="paragraph" w:customStyle="1" w:styleId="Handtekening1">
    <w:name w:val="Handtekening1"/>
    <w:basedOn w:val="Standaard"/>
    <w:next w:val="Handtekening"/>
    <w:uiPriority w:val="99"/>
    <w:semiHidden/>
    <w:rsid w:val="00AA54AC"/>
    <w:pPr>
      <w:ind w:left="4252"/>
    </w:pPr>
    <w:rPr>
      <w:rFonts w:ascii="Times New Roman" w:eastAsia="Times New Roman" w:hAnsi="Times New Roman" w:cs="Times New Roman"/>
      <w:sz w:val="20"/>
      <w:szCs w:val="20"/>
      <w:lang w:val="nl-NL" w:eastAsia="nl-NL"/>
    </w:rPr>
  </w:style>
  <w:style w:type="paragraph" w:customStyle="1" w:styleId="HTML-voorafopgemaakt1">
    <w:name w:val="HTML - vooraf opgemaakt1"/>
    <w:basedOn w:val="Standaard"/>
    <w:next w:val="HTML-voorafopgemaakt"/>
    <w:uiPriority w:val="99"/>
    <w:semiHidden/>
    <w:rsid w:val="00AA54AC"/>
    <w:rPr>
      <w:rFonts w:ascii="Courier New" w:eastAsia="Times New Roman" w:hAnsi="Courier New" w:cs="Courier New"/>
      <w:sz w:val="20"/>
      <w:szCs w:val="20"/>
      <w:lang w:val="nl-NL" w:eastAsia="nl-NL"/>
    </w:rPr>
  </w:style>
  <w:style w:type="paragraph" w:customStyle="1" w:styleId="HTML-adres1">
    <w:name w:val="HTML-adres1"/>
    <w:basedOn w:val="Standaard"/>
    <w:next w:val="HTML-adres"/>
    <w:uiPriority w:val="99"/>
    <w:semiHidden/>
    <w:rsid w:val="00AA54AC"/>
    <w:rPr>
      <w:rFonts w:ascii="Times New Roman" w:eastAsia="Times New Roman" w:hAnsi="Times New Roman" w:cs="Times New Roman"/>
      <w:i/>
      <w:iCs/>
      <w:sz w:val="20"/>
      <w:szCs w:val="20"/>
      <w:lang w:val="nl-NL" w:eastAsia="nl-NL"/>
    </w:rPr>
  </w:style>
  <w:style w:type="paragraph" w:customStyle="1" w:styleId="Lijst21">
    <w:name w:val="Lijst 21"/>
    <w:basedOn w:val="Standaard"/>
    <w:next w:val="Lijst2"/>
    <w:uiPriority w:val="99"/>
    <w:semiHidden/>
    <w:rsid w:val="00AA54AC"/>
    <w:pPr>
      <w:ind w:left="566" w:hanging="283"/>
    </w:pPr>
    <w:rPr>
      <w:rFonts w:eastAsia="Calibri" w:cs="Times New Roman"/>
    </w:rPr>
  </w:style>
  <w:style w:type="paragraph" w:customStyle="1" w:styleId="Lijst31">
    <w:name w:val="Lijst 31"/>
    <w:basedOn w:val="Standaard"/>
    <w:next w:val="Lijst3"/>
    <w:uiPriority w:val="99"/>
    <w:semiHidden/>
    <w:rsid w:val="00AA54AC"/>
    <w:pPr>
      <w:ind w:left="849" w:hanging="283"/>
    </w:pPr>
    <w:rPr>
      <w:rFonts w:eastAsia="Calibri" w:cs="Times New Roman"/>
    </w:rPr>
  </w:style>
  <w:style w:type="paragraph" w:customStyle="1" w:styleId="Lijst41">
    <w:name w:val="Lijst 41"/>
    <w:basedOn w:val="Standaard"/>
    <w:next w:val="Lijst4"/>
    <w:uiPriority w:val="99"/>
    <w:semiHidden/>
    <w:rsid w:val="00AA54AC"/>
    <w:pPr>
      <w:ind w:left="1132" w:hanging="283"/>
    </w:pPr>
    <w:rPr>
      <w:rFonts w:eastAsia="Calibri" w:cs="Times New Roman"/>
    </w:rPr>
  </w:style>
  <w:style w:type="paragraph" w:customStyle="1" w:styleId="Lijst51">
    <w:name w:val="Lijst 51"/>
    <w:basedOn w:val="Standaard"/>
    <w:next w:val="Lijst5"/>
    <w:uiPriority w:val="99"/>
    <w:semiHidden/>
    <w:rsid w:val="00AA54AC"/>
    <w:pPr>
      <w:ind w:left="1415" w:hanging="283"/>
    </w:pPr>
    <w:rPr>
      <w:rFonts w:eastAsia="Calibri" w:cs="Times New Roman"/>
    </w:rPr>
  </w:style>
  <w:style w:type="paragraph" w:customStyle="1" w:styleId="Lijstopsomteken1">
    <w:name w:val="Lijst opsom.teken1"/>
    <w:basedOn w:val="Standaard"/>
    <w:next w:val="Lijstopsomteken"/>
    <w:uiPriority w:val="99"/>
    <w:semiHidden/>
    <w:rsid w:val="00AA54AC"/>
    <w:pPr>
      <w:tabs>
        <w:tab w:val="num" w:pos="737"/>
      </w:tabs>
      <w:ind w:left="737" w:hanging="737"/>
    </w:pPr>
    <w:rPr>
      <w:rFonts w:eastAsia="Calibri" w:cs="Times New Roman"/>
    </w:rPr>
  </w:style>
  <w:style w:type="paragraph" w:customStyle="1" w:styleId="Lijstopsomteken21">
    <w:name w:val="Lijst opsom.teken 21"/>
    <w:basedOn w:val="Standaard"/>
    <w:next w:val="Lijstopsomteken2"/>
    <w:uiPriority w:val="99"/>
    <w:semiHidden/>
    <w:rsid w:val="00AA54AC"/>
    <w:pPr>
      <w:tabs>
        <w:tab w:val="num" w:pos="720"/>
      </w:tabs>
      <w:ind w:left="720" w:hanging="360"/>
    </w:pPr>
    <w:rPr>
      <w:rFonts w:eastAsia="Calibri" w:cs="Times New Roman"/>
    </w:rPr>
  </w:style>
  <w:style w:type="paragraph" w:customStyle="1" w:styleId="Lijstopsomteken31">
    <w:name w:val="Lijst opsom.teken 31"/>
    <w:basedOn w:val="Standaard"/>
    <w:next w:val="Lijstopsomteken3"/>
    <w:uiPriority w:val="99"/>
    <w:semiHidden/>
    <w:rsid w:val="00AA54AC"/>
    <w:pPr>
      <w:tabs>
        <w:tab w:val="num" w:pos="360"/>
      </w:tabs>
      <w:ind w:left="360" w:hanging="360"/>
    </w:pPr>
    <w:rPr>
      <w:rFonts w:eastAsia="Calibri" w:cs="Times New Roman"/>
    </w:rPr>
  </w:style>
  <w:style w:type="paragraph" w:customStyle="1" w:styleId="Lijstopsomteken41">
    <w:name w:val="Lijst opsom.teken 41"/>
    <w:basedOn w:val="Standaard"/>
    <w:next w:val="Lijstopsomteken4"/>
    <w:uiPriority w:val="99"/>
    <w:semiHidden/>
    <w:rsid w:val="00AA54AC"/>
    <w:pPr>
      <w:tabs>
        <w:tab w:val="num" w:pos="360"/>
      </w:tabs>
      <w:ind w:left="360" w:hanging="360"/>
    </w:pPr>
    <w:rPr>
      <w:rFonts w:eastAsia="Calibri" w:cs="Times New Roman"/>
    </w:rPr>
  </w:style>
  <w:style w:type="paragraph" w:customStyle="1" w:styleId="Lijstopsomteken51">
    <w:name w:val="Lijst opsom.teken 51"/>
    <w:basedOn w:val="Standaard"/>
    <w:next w:val="Lijstopsomteken5"/>
    <w:uiPriority w:val="99"/>
    <w:semiHidden/>
    <w:rsid w:val="00AA54AC"/>
    <w:pPr>
      <w:tabs>
        <w:tab w:val="num" w:pos="360"/>
      </w:tabs>
      <w:ind w:left="360" w:hanging="360"/>
    </w:pPr>
    <w:rPr>
      <w:rFonts w:eastAsia="Calibri" w:cs="Times New Roman"/>
    </w:rPr>
  </w:style>
  <w:style w:type="paragraph" w:customStyle="1" w:styleId="Lijstnummering1">
    <w:name w:val="Lijstnummering1"/>
    <w:basedOn w:val="Standaard"/>
    <w:next w:val="Lijstnummering"/>
    <w:uiPriority w:val="99"/>
    <w:semiHidden/>
    <w:rsid w:val="00AA54AC"/>
    <w:pPr>
      <w:tabs>
        <w:tab w:val="num" w:pos="2183"/>
      </w:tabs>
      <w:ind w:left="2183" w:hanging="2183"/>
    </w:pPr>
    <w:rPr>
      <w:rFonts w:eastAsia="Calibri" w:cs="Times New Roman"/>
    </w:rPr>
  </w:style>
  <w:style w:type="paragraph" w:customStyle="1" w:styleId="Lijstnummering21">
    <w:name w:val="Lijstnummering 21"/>
    <w:basedOn w:val="Standaard"/>
    <w:next w:val="Lijstnummering2"/>
    <w:uiPriority w:val="99"/>
    <w:semiHidden/>
    <w:rsid w:val="00AA54AC"/>
    <w:pPr>
      <w:tabs>
        <w:tab w:val="num" w:pos="360"/>
      </w:tabs>
      <w:ind w:left="360" w:hanging="360"/>
    </w:pPr>
    <w:rPr>
      <w:rFonts w:eastAsia="Calibri" w:cs="Times New Roman"/>
    </w:rPr>
  </w:style>
  <w:style w:type="paragraph" w:customStyle="1" w:styleId="Lijstnummering31">
    <w:name w:val="Lijstnummering 31"/>
    <w:basedOn w:val="Standaard"/>
    <w:next w:val="Lijstnummering3"/>
    <w:uiPriority w:val="99"/>
    <w:semiHidden/>
    <w:rsid w:val="00AA54AC"/>
    <w:pPr>
      <w:tabs>
        <w:tab w:val="num" w:pos="737"/>
      </w:tabs>
      <w:ind w:left="737" w:hanging="737"/>
    </w:pPr>
    <w:rPr>
      <w:rFonts w:eastAsia="Calibri" w:cs="Times New Roman"/>
    </w:rPr>
  </w:style>
  <w:style w:type="paragraph" w:customStyle="1" w:styleId="Lijstnummering41">
    <w:name w:val="Lijstnummering 41"/>
    <w:basedOn w:val="Standaard"/>
    <w:next w:val="Lijstnummering4"/>
    <w:uiPriority w:val="99"/>
    <w:semiHidden/>
    <w:rsid w:val="00AA54AC"/>
    <w:pPr>
      <w:tabs>
        <w:tab w:val="num" w:pos="340"/>
      </w:tabs>
      <w:ind w:left="737" w:hanging="737"/>
    </w:pPr>
    <w:rPr>
      <w:rFonts w:eastAsia="Calibri" w:cs="Times New Roman"/>
    </w:rPr>
  </w:style>
  <w:style w:type="paragraph" w:customStyle="1" w:styleId="Lijstnummering51">
    <w:name w:val="Lijstnummering 51"/>
    <w:basedOn w:val="Standaard"/>
    <w:next w:val="Lijstnummering5"/>
    <w:uiPriority w:val="99"/>
    <w:semiHidden/>
    <w:rsid w:val="00AA54AC"/>
    <w:pPr>
      <w:tabs>
        <w:tab w:val="num" w:pos="360"/>
      </w:tabs>
      <w:ind w:left="360" w:hanging="360"/>
    </w:pPr>
    <w:rPr>
      <w:rFonts w:eastAsia="Calibri" w:cs="Times New Roman"/>
    </w:rPr>
  </w:style>
  <w:style w:type="paragraph" w:customStyle="1" w:styleId="Lijstvoortzetting1">
    <w:name w:val="Lijstvoortzetting1"/>
    <w:basedOn w:val="Standaard"/>
    <w:next w:val="Lijstvoortzetting"/>
    <w:uiPriority w:val="99"/>
    <w:semiHidden/>
    <w:rsid w:val="00AA54AC"/>
    <w:pPr>
      <w:spacing w:after="120"/>
      <w:ind w:left="283"/>
    </w:pPr>
    <w:rPr>
      <w:rFonts w:eastAsia="Calibri" w:cs="Times New Roman"/>
    </w:rPr>
  </w:style>
  <w:style w:type="paragraph" w:customStyle="1" w:styleId="Lijstvoortzetting21">
    <w:name w:val="Lijstvoortzetting 21"/>
    <w:basedOn w:val="Standaard"/>
    <w:next w:val="Lijstvoortzetting2"/>
    <w:uiPriority w:val="99"/>
    <w:semiHidden/>
    <w:rsid w:val="00AA54AC"/>
    <w:pPr>
      <w:spacing w:after="120"/>
      <w:ind w:left="566"/>
    </w:pPr>
    <w:rPr>
      <w:rFonts w:eastAsia="Calibri" w:cs="Times New Roman"/>
    </w:rPr>
  </w:style>
  <w:style w:type="paragraph" w:customStyle="1" w:styleId="Lijstvoortzetting31">
    <w:name w:val="Lijstvoortzetting 31"/>
    <w:basedOn w:val="Standaard"/>
    <w:next w:val="Lijstvoortzetting3"/>
    <w:uiPriority w:val="99"/>
    <w:semiHidden/>
    <w:rsid w:val="00AA54AC"/>
    <w:pPr>
      <w:spacing w:after="120"/>
      <w:ind w:left="849"/>
    </w:pPr>
    <w:rPr>
      <w:rFonts w:eastAsia="Calibri" w:cs="Times New Roman"/>
    </w:rPr>
  </w:style>
  <w:style w:type="paragraph" w:customStyle="1" w:styleId="Lijstvoortzetting41">
    <w:name w:val="Lijstvoortzetting 41"/>
    <w:basedOn w:val="Standaard"/>
    <w:next w:val="Lijstvoortzetting4"/>
    <w:uiPriority w:val="99"/>
    <w:semiHidden/>
    <w:rsid w:val="00AA54AC"/>
    <w:pPr>
      <w:spacing w:after="120"/>
      <w:ind w:left="1132"/>
    </w:pPr>
    <w:rPr>
      <w:rFonts w:eastAsia="Calibri" w:cs="Times New Roman"/>
    </w:rPr>
  </w:style>
  <w:style w:type="paragraph" w:customStyle="1" w:styleId="Lijstvoortzetting51">
    <w:name w:val="Lijstvoortzetting 51"/>
    <w:basedOn w:val="Standaard"/>
    <w:next w:val="Lijstvoortzetting5"/>
    <w:uiPriority w:val="99"/>
    <w:semiHidden/>
    <w:rsid w:val="00AA54AC"/>
    <w:pPr>
      <w:spacing w:after="120"/>
      <w:ind w:left="1415"/>
    </w:pPr>
    <w:rPr>
      <w:rFonts w:eastAsia="Calibri" w:cs="Times New Roman"/>
    </w:rPr>
  </w:style>
  <w:style w:type="paragraph" w:customStyle="1" w:styleId="Notitiekop1">
    <w:name w:val="Notitiekop1"/>
    <w:basedOn w:val="Standaard"/>
    <w:next w:val="Standaard"/>
    <w:uiPriority w:val="99"/>
    <w:semiHidden/>
    <w:rsid w:val="00AA54AC"/>
    <w:rPr>
      <w:rFonts w:eastAsia="Calibri" w:cs="Times New Roman"/>
    </w:rPr>
  </w:style>
  <w:style w:type="paragraph" w:customStyle="1" w:styleId="Plattetekst21">
    <w:name w:val="Platte tekst 21"/>
    <w:basedOn w:val="Standaard"/>
    <w:next w:val="Plattetekst2"/>
    <w:rsid w:val="00AA54AC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val="nl-NL" w:eastAsia="nl-NL"/>
    </w:rPr>
  </w:style>
  <w:style w:type="paragraph" w:customStyle="1" w:styleId="Plattetekst31">
    <w:name w:val="Platte tekst 31"/>
    <w:basedOn w:val="Standaard"/>
    <w:next w:val="Plattetekst3"/>
    <w:rsid w:val="00AA54AC"/>
    <w:pPr>
      <w:spacing w:after="120"/>
    </w:pPr>
    <w:rPr>
      <w:rFonts w:ascii="Times New Roman" w:eastAsia="Times New Roman" w:hAnsi="Times New Roman" w:cs="Times New Roman"/>
      <w:sz w:val="16"/>
      <w:szCs w:val="16"/>
      <w:lang w:val="nl-NL" w:eastAsia="nl-NL"/>
    </w:rPr>
  </w:style>
  <w:style w:type="paragraph" w:customStyle="1" w:styleId="Platteteksteersteinspringing1">
    <w:name w:val="Platte tekst eerste inspringing1"/>
    <w:basedOn w:val="Plattetekst"/>
    <w:next w:val="Platteteksteersteinspringing"/>
    <w:uiPriority w:val="99"/>
    <w:semiHidden/>
    <w:rsid w:val="00AA54AC"/>
    <w:pPr>
      <w:ind w:firstLine="210"/>
    </w:pPr>
    <w:rPr>
      <w:rFonts w:ascii="Times New Roman" w:eastAsia="Times New Roman" w:hAnsi="Times New Roman" w:cs="Times New Roman"/>
      <w:sz w:val="20"/>
      <w:szCs w:val="20"/>
      <w:lang w:val="nl-NL" w:eastAsia="nl-NL"/>
    </w:rPr>
  </w:style>
  <w:style w:type="paragraph" w:customStyle="1" w:styleId="Plattetekstinspringen1">
    <w:name w:val="Platte tekst inspringen1"/>
    <w:basedOn w:val="Standaard"/>
    <w:next w:val="Plattetekstinspringen"/>
    <w:rsid w:val="00AA54AC"/>
    <w:pPr>
      <w:spacing w:after="120"/>
      <w:ind w:left="283"/>
    </w:pPr>
    <w:rPr>
      <w:rFonts w:ascii="Times New Roman" w:eastAsia="Times New Roman" w:hAnsi="Times New Roman" w:cs="Times New Roman"/>
      <w:sz w:val="20"/>
      <w:szCs w:val="20"/>
      <w:lang w:val="nl-NL" w:eastAsia="nl-NL"/>
    </w:rPr>
  </w:style>
  <w:style w:type="paragraph" w:customStyle="1" w:styleId="Platteteksteersteinspringing21">
    <w:name w:val="Platte tekst eerste inspringing 21"/>
    <w:basedOn w:val="Plattetekstinspringen"/>
    <w:next w:val="Platteteksteersteinspringing2"/>
    <w:uiPriority w:val="99"/>
    <w:semiHidden/>
    <w:rsid w:val="00AA54AC"/>
    <w:pPr>
      <w:ind w:firstLine="210"/>
    </w:pPr>
    <w:rPr>
      <w:rFonts w:ascii="Times New Roman" w:eastAsia="Times New Roman" w:hAnsi="Times New Roman" w:cs="Times New Roman"/>
      <w:sz w:val="20"/>
      <w:szCs w:val="20"/>
      <w:lang w:val="nl-NL" w:eastAsia="nl-NL"/>
    </w:rPr>
  </w:style>
  <w:style w:type="paragraph" w:customStyle="1" w:styleId="Plattetekstinspringen31">
    <w:name w:val="Platte tekst inspringen 31"/>
    <w:basedOn w:val="Standaard"/>
    <w:next w:val="Plattetekstinspringen3"/>
    <w:rsid w:val="00AA54AC"/>
    <w:pPr>
      <w:spacing w:after="120"/>
      <w:ind w:left="283"/>
    </w:pPr>
    <w:rPr>
      <w:rFonts w:ascii="Times New Roman" w:eastAsia="Times New Roman" w:hAnsi="Times New Roman" w:cs="Times New Roman"/>
      <w:sz w:val="16"/>
      <w:szCs w:val="16"/>
      <w:lang w:val="nl-NL" w:eastAsia="nl-NL"/>
    </w:rPr>
  </w:style>
  <w:style w:type="paragraph" w:customStyle="1" w:styleId="Standaardinspringing1">
    <w:name w:val="Standaardinspringing1"/>
    <w:basedOn w:val="Standaard"/>
    <w:next w:val="Standaardinspringing"/>
    <w:uiPriority w:val="99"/>
    <w:semiHidden/>
    <w:rsid w:val="00AA54AC"/>
    <w:pPr>
      <w:ind w:left="708"/>
    </w:pPr>
    <w:rPr>
      <w:rFonts w:eastAsia="Calibri" w:cs="Times New Roman"/>
    </w:rPr>
  </w:style>
  <w:style w:type="paragraph" w:customStyle="1" w:styleId="Tekstzonderopmaak1">
    <w:name w:val="Tekst zonder opmaak1"/>
    <w:basedOn w:val="Standaard"/>
    <w:next w:val="Tekstzonderopmaak"/>
    <w:rsid w:val="00AA54AC"/>
    <w:rPr>
      <w:rFonts w:ascii="Courier New" w:eastAsia="Times New Roman" w:hAnsi="Courier New" w:cs="Courier New"/>
      <w:sz w:val="20"/>
      <w:szCs w:val="20"/>
      <w:lang w:val="nl-NL" w:eastAsia="nl-NL"/>
    </w:rPr>
  </w:style>
  <w:style w:type="paragraph" w:customStyle="1" w:styleId="Inhopg61">
    <w:name w:val="Inhopg 61"/>
    <w:basedOn w:val="Standaard"/>
    <w:next w:val="Standaard"/>
    <w:autoRedefine/>
    <w:uiPriority w:val="39"/>
    <w:rsid w:val="00AA54AC"/>
    <w:pPr>
      <w:tabs>
        <w:tab w:val="left" w:pos="1840"/>
        <w:tab w:val="right" w:pos="7699"/>
      </w:tabs>
      <w:ind w:hanging="1134"/>
    </w:pPr>
    <w:rPr>
      <w:rFonts w:eastAsia="Calibri" w:cs="Times New Roman"/>
    </w:rPr>
  </w:style>
  <w:style w:type="paragraph" w:customStyle="1" w:styleId="Inhopg71">
    <w:name w:val="Inhopg 71"/>
    <w:basedOn w:val="Standaard"/>
    <w:next w:val="Standaard"/>
    <w:autoRedefine/>
    <w:uiPriority w:val="39"/>
    <w:rsid w:val="00AA54AC"/>
    <w:pPr>
      <w:spacing w:after="100"/>
      <w:ind w:left="1080"/>
    </w:pPr>
    <w:rPr>
      <w:rFonts w:eastAsia="Calibri" w:cs="Times New Roman"/>
    </w:rPr>
  </w:style>
  <w:style w:type="paragraph" w:customStyle="1" w:styleId="Voetnoottekst1">
    <w:name w:val="Voetnoottekst1"/>
    <w:basedOn w:val="Standaard"/>
    <w:next w:val="Voetnoottekst"/>
    <w:rsid w:val="00AA54AC"/>
    <w:pPr>
      <w:spacing w:line="180" w:lineRule="atLeast"/>
    </w:pPr>
    <w:rPr>
      <w:rFonts w:ascii="Times New Roman" w:eastAsia="Times New Roman" w:hAnsi="Times New Roman" w:cs="Times New Roman"/>
      <w:sz w:val="13"/>
      <w:szCs w:val="20"/>
      <w:lang w:val="nl-NL" w:eastAsia="nl-NL"/>
    </w:rPr>
  </w:style>
  <w:style w:type="character" w:customStyle="1" w:styleId="Kop1Char1">
    <w:name w:val="Kop 1 Char1"/>
    <w:basedOn w:val="Standaardalinea-lettertype"/>
    <w:rsid w:val="00AA54AC"/>
    <w:rPr>
      <w:rFonts w:asciiTheme="majorHAnsi" w:eastAsiaTheme="majorEastAsia" w:hAnsiTheme="majorHAnsi" w:cstheme="majorBidi"/>
      <w:color w:val="CBB505" w:themeColor="accent1" w:themeShade="BF"/>
      <w:sz w:val="32"/>
      <w:szCs w:val="32"/>
    </w:rPr>
  </w:style>
  <w:style w:type="character" w:customStyle="1" w:styleId="Kop2Char1">
    <w:name w:val="Kop 2 Char1"/>
    <w:basedOn w:val="Standaardalinea-lettertype"/>
    <w:semiHidden/>
    <w:rsid w:val="00AA54AC"/>
    <w:rPr>
      <w:rFonts w:asciiTheme="majorHAnsi" w:eastAsiaTheme="majorEastAsia" w:hAnsiTheme="majorHAnsi" w:cstheme="majorBidi"/>
      <w:color w:val="CBB505" w:themeColor="accent1" w:themeShade="BF"/>
      <w:sz w:val="26"/>
      <w:szCs w:val="26"/>
    </w:rPr>
  </w:style>
  <w:style w:type="character" w:customStyle="1" w:styleId="Kop3Char1">
    <w:name w:val="Kop 3 Char1"/>
    <w:basedOn w:val="Standaardalinea-lettertype"/>
    <w:semiHidden/>
    <w:rsid w:val="00AA54AC"/>
    <w:rPr>
      <w:rFonts w:asciiTheme="majorHAnsi" w:eastAsiaTheme="majorEastAsia" w:hAnsiTheme="majorHAnsi" w:cstheme="majorBidi"/>
      <w:color w:val="877803" w:themeColor="accent1" w:themeShade="7F"/>
      <w:sz w:val="24"/>
      <w:szCs w:val="24"/>
    </w:rPr>
  </w:style>
  <w:style w:type="paragraph" w:customStyle="1" w:styleId="Bijschrift1">
    <w:name w:val="Bijschrift1"/>
    <w:basedOn w:val="Broodtekst"/>
    <w:next w:val="Bijschrift0"/>
    <w:qFormat/>
    <w:rsid w:val="00AA54AC"/>
    <w:pPr>
      <w:spacing w:line="240" w:lineRule="auto"/>
    </w:pPr>
    <w:rPr>
      <w:rFonts w:eastAsia="Calibri" w:cs="Times New Roman"/>
      <w:iCs/>
      <w:color w:val="000000"/>
      <w:sz w:val="14"/>
    </w:rPr>
  </w:style>
  <w:style w:type="paragraph" w:customStyle="1" w:styleId="Tekstopmerking1">
    <w:name w:val="Tekst opmerking1"/>
    <w:basedOn w:val="Standaard"/>
    <w:next w:val="Tekstopmerking"/>
    <w:uiPriority w:val="99"/>
    <w:semiHidden/>
    <w:rsid w:val="00AA54AC"/>
    <w:rPr>
      <w:rFonts w:ascii="Times New Roman" w:eastAsia="Times New Roman" w:hAnsi="Times New Roman" w:cs="Times New Roman"/>
      <w:sz w:val="20"/>
      <w:szCs w:val="20"/>
      <w:lang w:val="nl-NL" w:eastAsia="nl-NL"/>
    </w:rPr>
  </w:style>
  <w:style w:type="paragraph" w:customStyle="1" w:styleId="Onderwerpvanopmerking1">
    <w:name w:val="Onderwerp van opmerking1"/>
    <w:basedOn w:val="Tekstopmerking"/>
    <w:next w:val="Tekstopmerking"/>
    <w:semiHidden/>
    <w:rsid w:val="00AA54AC"/>
    <w:rPr>
      <w:rFonts w:cs="Times New Roman"/>
      <w:b/>
      <w:bCs/>
    </w:rPr>
  </w:style>
  <w:style w:type="paragraph" w:customStyle="1" w:styleId="Kopvaninhoudsopgave1">
    <w:name w:val="Kop van inhoudsopgave1"/>
    <w:basedOn w:val="Kop1"/>
    <w:next w:val="Standaard"/>
    <w:uiPriority w:val="39"/>
    <w:semiHidden/>
    <w:unhideWhenUsed/>
    <w:qFormat/>
    <w:rsid w:val="00AA54AC"/>
    <w:pPr>
      <w:spacing w:before="480" w:line="276" w:lineRule="auto"/>
      <w:outlineLvl w:val="9"/>
    </w:pPr>
    <w:rPr>
      <w:rFonts w:asciiTheme="majorHAnsi" w:hAnsiTheme="majorHAnsi"/>
      <w:b/>
      <w:color w:val="CBB505" w:themeColor="accent1" w:themeShade="BF"/>
      <w:sz w:val="28"/>
    </w:rPr>
  </w:style>
  <w:style w:type="paragraph" w:customStyle="1" w:styleId="Inhopg81">
    <w:name w:val="Inhopg 81"/>
    <w:basedOn w:val="Standaard"/>
    <w:next w:val="Standaard"/>
    <w:autoRedefine/>
    <w:uiPriority w:val="39"/>
    <w:unhideWhenUsed/>
    <w:rsid w:val="00AA54AC"/>
    <w:pPr>
      <w:spacing w:after="100" w:line="276" w:lineRule="auto"/>
      <w:ind w:left="1540"/>
    </w:pPr>
    <w:rPr>
      <w:rFonts w:ascii="Calibri" w:eastAsia="Times New Roman" w:hAnsi="Calibri" w:cs="Times New Roman"/>
      <w:sz w:val="22"/>
      <w:szCs w:val="22"/>
    </w:rPr>
  </w:style>
  <w:style w:type="character" w:customStyle="1" w:styleId="Intensievebenadrukking1">
    <w:name w:val="Intensieve benadrukking1"/>
    <w:basedOn w:val="Standaardalinea-lettertype"/>
    <w:uiPriority w:val="21"/>
    <w:qFormat/>
    <w:rsid w:val="00AA54AC"/>
    <w:rPr>
      <w:i/>
      <w:iCs/>
      <w:color w:val="5B9BD5"/>
    </w:rPr>
  </w:style>
  <w:style w:type="paragraph" w:customStyle="1" w:styleId="Lijstmetafbeeldingen1">
    <w:name w:val="Lijst met afbeeldingen1"/>
    <w:basedOn w:val="Standaard"/>
    <w:next w:val="Standaard"/>
    <w:semiHidden/>
    <w:rsid w:val="00AA54AC"/>
    <w:pPr>
      <w:spacing w:line="260" w:lineRule="exact"/>
    </w:pPr>
    <w:rPr>
      <w:rFonts w:ascii="Times New Roman" w:eastAsia="Times New Roman" w:hAnsi="Times New Roman" w:cs="Times New Roman"/>
      <w:sz w:val="24"/>
    </w:rPr>
  </w:style>
  <w:style w:type="table" w:customStyle="1" w:styleId="Tabelmetrand">
    <w:name w:val="Tabel met rand"/>
    <w:rsid w:val="00AA54AC"/>
    <w:pPr>
      <w:autoSpaceDN w:val="0"/>
      <w:textAlignment w:val="baseline"/>
    </w:pPr>
    <w:rPr>
      <w:rFonts w:ascii="Verdana" w:eastAsia="DejaVu Sans" w:hAnsi="Verdana" w:cs="Lohit Hindi"/>
      <w:color w:val="000000"/>
      <w:lang w:eastAsia="nl-NL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auto"/>
    </w:tcPr>
  </w:style>
  <w:style w:type="paragraph" w:customStyle="1" w:styleId="msonormal0">
    <w:name w:val="msonormal"/>
    <w:basedOn w:val="Standaard"/>
    <w:rsid w:val="00AA54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customStyle="1" w:styleId="xl66">
    <w:name w:val="xl66"/>
    <w:basedOn w:val="Standaard"/>
    <w:rsid w:val="00AA54AC"/>
    <w:pPr>
      <w:shd w:val="clear" w:color="000000" w:fill="D6DCE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customStyle="1" w:styleId="xl67">
    <w:name w:val="xl67"/>
    <w:basedOn w:val="Standaard"/>
    <w:rsid w:val="00AA54AC"/>
    <w:pPr>
      <w:shd w:val="clear" w:color="000000" w:fill="FCE4D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customStyle="1" w:styleId="xl68">
    <w:name w:val="xl68"/>
    <w:basedOn w:val="Standaard"/>
    <w:rsid w:val="00AA54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customStyle="1" w:styleId="xl69">
    <w:name w:val="xl69"/>
    <w:basedOn w:val="Standaard"/>
    <w:rsid w:val="00AA54AC"/>
    <w:pPr>
      <w:shd w:val="clear" w:color="000000" w:fill="FCE4D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customStyle="1" w:styleId="xl70">
    <w:name w:val="xl70"/>
    <w:basedOn w:val="Standaard"/>
    <w:rsid w:val="00AA54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val="nl-NL" w:eastAsia="nl-NL"/>
    </w:rPr>
  </w:style>
  <w:style w:type="paragraph" w:customStyle="1" w:styleId="xl71">
    <w:name w:val="xl71"/>
    <w:basedOn w:val="Standaard"/>
    <w:rsid w:val="00AA54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customStyle="1" w:styleId="xl72">
    <w:name w:val="xl72"/>
    <w:basedOn w:val="Standaard"/>
    <w:rsid w:val="00AA54AC"/>
    <w:pPr>
      <w:shd w:val="clear" w:color="000000" w:fill="FCE4D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customStyle="1" w:styleId="xl73">
    <w:name w:val="xl73"/>
    <w:basedOn w:val="Standaard"/>
    <w:rsid w:val="00AA54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nl-NL" w:eastAsia="nl-NL"/>
    </w:rPr>
  </w:style>
  <w:style w:type="paragraph" w:customStyle="1" w:styleId="xl74">
    <w:name w:val="xl74"/>
    <w:basedOn w:val="Standaard"/>
    <w:rsid w:val="00AA54AC"/>
    <w:pPr>
      <w:shd w:val="clear" w:color="000000" w:fill="D6DCE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customStyle="1" w:styleId="xl75">
    <w:name w:val="xl75"/>
    <w:basedOn w:val="Standaard"/>
    <w:rsid w:val="00AA54AC"/>
    <w:pPr>
      <w:shd w:val="clear" w:color="000000" w:fill="FCE4D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character" w:customStyle="1" w:styleId="OndertitelChar1">
    <w:name w:val="Ondertitel Char1"/>
    <w:basedOn w:val="Standaardalinea-lettertype"/>
    <w:rsid w:val="00AA54AC"/>
    <w:rPr>
      <w:rFonts w:asciiTheme="minorHAnsi" w:eastAsiaTheme="minorEastAsia" w:hAnsiTheme="minorHAnsi" w:cstheme="minorBidi"/>
      <w:color w:val="8DADD4" w:themeColor="text1" w:themeTint="A5"/>
      <w:spacing w:val="15"/>
      <w:sz w:val="22"/>
      <w:szCs w:val="22"/>
    </w:rPr>
  </w:style>
  <w:style w:type="character" w:customStyle="1" w:styleId="AanhefChar1">
    <w:name w:val="Aanhef Char1"/>
    <w:basedOn w:val="Standaardalinea-lettertype"/>
    <w:rsid w:val="00AA54AC"/>
    <w:rPr>
      <w:rFonts w:ascii="Verdana" w:hAnsi="Verdana"/>
      <w:sz w:val="18"/>
      <w:szCs w:val="24"/>
    </w:rPr>
  </w:style>
  <w:style w:type="character" w:customStyle="1" w:styleId="AfsluitingChar1">
    <w:name w:val="Afsluiting Char1"/>
    <w:basedOn w:val="Standaardalinea-lettertype"/>
    <w:semiHidden/>
    <w:rsid w:val="00AA54AC"/>
    <w:rPr>
      <w:rFonts w:ascii="Verdana" w:hAnsi="Verdana"/>
      <w:sz w:val="18"/>
      <w:szCs w:val="24"/>
    </w:rPr>
  </w:style>
  <w:style w:type="character" w:customStyle="1" w:styleId="BerichtkopChar1">
    <w:name w:val="Berichtkop Char1"/>
    <w:basedOn w:val="Standaardalinea-lettertype"/>
    <w:semiHidden/>
    <w:rsid w:val="00AA54AC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character" w:customStyle="1" w:styleId="PlattetekstChar1">
    <w:name w:val="Platte tekst Char1"/>
    <w:basedOn w:val="Standaardalinea-lettertype"/>
    <w:semiHidden/>
    <w:rsid w:val="00AA54AC"/>
    <w:rPr>
      <w:rFonts w:ascii="Verdana" w:hAnsi="Verdana"/>
      <w:sz w:val="18"/>
      <w:szCs w:val="24"/>
    </w:rPr>
  </w:style>
  <w:style w:type="character" w:customStyle="1" w:styleId="DatumChar1">
    <w:name w:val="Datum Char1"/>
    <w:basedOn w:val="Standaardalinea-lettertype"/>
    <w:rsid w:val="00AA54AC"/>
    <w:rPr>
      <w:rFonts w:ascii="Verdana" w:hAnsi="Verdana"/>
      <w:sz w:val="18"/>
      <w:szCs w:val="24"/>
    </w:rPr>
  </w:style>
  <w:style w:type="character" w:customStyle="1" w:styleId="E-mailhandtekeningChar1">
    <w:name w:val="E-mailhandtekening Char1"/>
    <w:basedOn w:val="Standaardalinea-lettertype"/>
    <w:semiHidden/>
    <w:rsid w:val="00AA54AC"/>
    <w:rPr>
      <w:rFonts w:ascii="Verdana" w:hAnsi="Verdana"/>
      <w:sz w:val="18"/>
      <w:szCs w:val="24"/>
    </w:rPr>
  </w:style>
  <w:style w:type="character" w:customStyle="1" w:styleId="HandtekeningChar1">
    <w:name w:val="Handtekening Char1"/>
    <w:basedOn w:val="Standaardalinea-lettertype"/>
    <w:semiHidden/>
    <w:rsid w:val="00AA54AC"/>
    <w:rPr>
      <w:rFonts w:ascii="Verdana" w:hAnsi="Verdana"/>
      <w:sz w:val="18"/>
      <w:szCs w:val="24"/>
    </w:rPr>
  </w:style>
  <w:style w:type="character" w:customStyle="1" w:styleId="HTML-voorafopgemaaktChar1">
    <w:name w:val="HTML - vooraf opgemaakt Char1"/>
    <w:basedOn w:val="Standaardalinea-lettertype"/>
    <w:semiHidden/>
    <w:rsid w:val="00AA54AC"/>
    <w:rPr>
      <w:rFonts w:ascii="Consolas" w:hAnsi="Consolas"/>
    </w:rPr>
  </w:style>
  <w:style w:type="character" w:customStyle="1" w:styleId="HTML-adresChar1">
    <w:name w:val="HTML-adres Char1"/>
    <w:basedOn w:val="Standaardalinea-lettertype"/>
    <w:semiHidden/>
    <w:rsid w:val="00AA54AC"/>
    <w:rPr>
      <w:rFonts w:ascii="Verdana" w:hAnsi="Verdana"/>
      <w:i/>
      <w:iCs/>
      <w:sz w:val="18"/>
      <w:szCs w:val="24"/>
    </w:rPr>
  </w:style>
  <w:style w:type="character" w:customStyle="1" w:styleId="NotitiekopChar1">
    <w:name w:val="Notitiekop Char1"/>
    <w:basedOn w:val="Standaardalinea-lettertype"/>
    <w:semiHidden/>
    <w:rsid w:val="00AA54AC"/>
    <w:rPr>
      <w:rFonts w:ascii="Verdana" w:hAnsi="Verdana"/>
      <w:sz w:val="18"/>
      <w:szCs w:val="24"/>
    </w:rPr>
  </w:style>
  <w:style w:type="character" w:customStyle="1" w:styleId="Plattetekst2Char1">
    <w:name w:val="Platte tekst 2 Char1"/>
    <w:basedOn w:val="Standaardalinea-lettertype"/>
    <w:semiHidden/>
    <w:rsid w:val="00AA54AC"/>
    <w:rPr>
      <w:rFonts w:ascii="Verdana" w:hAnsi="Verdana"/>
      <w:sz w:val="18"/>
      <w:szCs w:val="24"/>
    </w:rPr>
  </w:style>
  <w:style w:type="character" w:customStyle="1" w:styleId="Plattetekst3Char1">
    <w:name w:val="Platte tekst 3 Char1"/>
    <w:basedOn w:val="Standaardalinea-lettertype"/>
    <w:semiHidden/>
    <w:rsid w:val="00AA54AC"/>
    <w:rPr>
      <w:rFonts w:ascii="Verdana" w:hAnsi="Verdana"/>
      <w:sz w:val="16"/>
      <w:szCs w:val="16"/>
    </w:rPr>
  </w:style>
  <w:style w:type="character" w:customStyle="1" w:styleId="PlatteteksteersteinspringingChar1">
    <w:name w:val="Platte tekst eerste inspringing Char1"/>
    <w:basedOn w:val="PlattetekstChar1"/>
    <w:rsid w:val="00AA54AC"/>
    <w:rPr>
      <w:rFonts w:ascii="Verdana" w:hAnsi="Verdana"/>
      <w:sz w:val="18"/>
      <w:szCs w:val="24"/>
    </w:rPr>
  </w:style>
  <w:style w:type="character" w:customStyle="1" w:styleId="PlattetekstinspringenChar1">
    <w:name w:val="Platte tekst inspringen Char1"/>
    <w:basedOn w:val="Standaardalinea-lettertype"/>
    <w:semiHidden/>
    <w:rsid w:val="00AA54AC"/>
    <w:rPr>
      <w:rFonts w:ascii="Verdana" w:hAnsi="Verdana"/>
      <w:sz w:val="18"/>
      <w:szCs w:val="24"/>
    </w:rPr>
  </w:style>
  <w:style w:type="character" w:customStyle="1" w:styleId="Platteteksteersteinspringing2Char1">
    <w:name w:val="Platte tekst eerste inspringing 2 Char1"/>
    <w:basedOn w:val="PlattetekstinspringenChar1"/>
    <w:semiHidden/>
    <w:rsid w:val="00AA54AC"/>
    <w:rPr>
      <w:rFonts w:ascii="Verdana" w:hAnsi="Verdana"/>
      <w:sz w:val="18"/>
      <w:szCs w:val="24"/>
    </w:rPr>
  </w:style>
  <w:style w:type="character" w:customStyle="1" w:styleId="Plattetekstinspringen2Char1">
    <w:name w:val="Platte tekst inspringen 2 Char1"/>
    <w:basedOn w:val="Standaardalinea-lettertype"/>
    <w:semiHidden/>
    <w:rsid w:val="00AA54AC"/>
    <w:rPr>
      <w:rFonts w:ascii="Verdana" w:hAnsi="Verdana"/>
      <w:sz w:val="18"/>
      <w:szCs w:val="24"/>
    </w:rPr>
  </w:style>
  <w:style w:type="character" w:customStyle="1" w:styleId="Plattetekstinspringen3Char1">
    <w:name w:val="Platte tekst inspringen 3 Char1"/>
    <w:basedOn w:val="Standaardalinea-lettertype"/>
    <w:semiHidden/>
    <w:rsid w:val="00AA54AC"/>
    <w:rPr>
      <w:rFonts w:ascii="Verdana" w:hAnsi="Verdana"/>
      <w:sz w:val="16"/>
      <w:szCs w:val="16"/>
    </w:rPr>
  </w:style>
  <w:style w:type="character" w:customStyle="1" w:styleId="TekstzonderopmaakChar1">
    <w:name w:val="Tekst zonder opmaak Char1"/>
    <w:basedOn w:val="Standaardalinea-lettertype"/>
    <w:semiHidden/>
    <w:rsid w:val="00AA54AC"/>
    <w:rPr>
      <w:rFonts w:ascii="Consolas" w:hAnsi="Consolas"/>
      <w:sz w:val="21"/>
      <w:szCs w:val="21"/>
    </w:rPr>
  </w:style>
  <w:style w:type="character" w:customStyle="1" w:styleId="VoetnoottekstChar1">
    <w:name w:val="Voetnoottekst Char1"/>
    <w:basedOn w:val="Standaardalinea-lettertype"/>
    <w:semiHidden/>
    <w:rsid w:val="00AA54AC"/>
    <w:rPr>
      <w:rFonts w:ascii="Verdana" w:hAnsi="Verdana"/>
    </w:rPr>
  </w:style>
  <w:style w:type="character" w:customStyle="1" w:styleId="TekstopmerkingChar1">
    <w:name w:val="Tekst opmerking Char1"/>
    <w:basedOn w:val="Standaardalinea-lettertype"/>
    <w:semiHidden/>
    <w:rsid w:val="00AA54AC"/>
    <w:rPr>
      <w:rFonts w:ascii="Verdana" w:hAnsi="Verdana"/>
    </w:rPr>
  </w:style>
  <w:style w:type="character" w:customStyle="1" w:styleId="OnderwerpvanopmerkingChar1">
    <w:name w:val="Onderwerp van opmerking Char1"/>
    <w:basedOn w:val="TekstopmerkingChar1"/>
    <w:semiHidden/>
    <w:rsid w:val="00AA54AC"/>
    <w:rPr>
      <w:rFonts w:ascii="Verdana" w:hAnsi="Verdana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34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">
  <a:themeElements>
    <a:clrScheme name="Rijkswaterstaat">
      <a:dk1>
        <a:srgbClr val="4F81BD"/>
      </a:dk1>
      <a:lt1>
        <a:sysClr val="window" lastClr="FFFFFF"/>
      </a:lt1>
      <a:dk2>
        <a:srgbClr val="000000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haredContentType xmlns="Microsoft.SharePoint.Taxonomy.ContentTypeSync" SourceId="ae033921-439f-46ba-b586-0b8c8775f769" ContentTypeId="0x0101006D56A7865C58A149A83C55730CE7EA18" PreviousValue="false"/>
</file>

<file path=customXml/item2.xml><?xml version="1.0" encoding="utf-8"?>
<?mso-contentType ?>
<FormTemplates xmlns="http://schemas.microsoft.com/sharepoint/v3/contenttype/form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jbd8c863d0e84969b217bbeafdb75459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RWS Bedrijfsvertrouwelijk/geen</TermName>
          <TermId xmlns="http://schemas.microsoft.com/office/infopath/2007/PartnerControls">1523f3d8-a3f5-4033-a4d4-a04bf7d6d8cc</TermId>
        </TermInfo>
      </Terms>
    </jbd8c863d0e84969b217bbeafdb75459>
    <_dlc_DocId xmlns="111e478a-0d06-4881-ab6b-d6b5047f1299">CON00-1836164558-478</_dlc_DocId>
    <TaxCatchAll xmlns="cb665cb2-4c1b-4338-95f1-4dd7cd771ce0">
      <Value>1</Value>
      <Value>13</Value>
    </TaxCatchAll>
    <md4a5e6ab761404298864f0be17ffc0c xmlns="cb665cb2-4c1b-4338-95f1-4dd7cd771ce0">
      <Terms xmlns="http://schemas.microsoft.com/office/infopath/2007/PartnerControls"/>
    </md4a5e6ab761404298864f0be17ffc0c>
    <j4385b9e35ef42c5bc2f4b49e945d3d0 xmlns="cb665cb2-4c1b-4338-95f1-4dd7cd771ce0">
      <Terms xmlns="http://schemas.microsoft.com/office/infopath/2007/PartnerControls"/>
    </j4385b9e35ef42c5bc2f4b49e945d3d0>
    <TaxKeywordTaxHTField xmlns="cb665cb2-4c1b-4338-95f1-4dd7cd771ce0">
      <Terms xmlns="http://schemas.microsoft.com/office/infopath/2007/PartnerControls"/>
    </TaxKeywordTaxHTField>
    <e28f84c711554a75a94a2dfe3a3bea15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Opstellen en aanbesteden realisatiecontract</TermName>
          <TermId xmlns="http://schemas.microsoft.com/office/infopath/2007/PartnerControls">0aaae318-7ed9-495c-abe5-bf8c27215d59</TermId>
        </TermInfo>
      </Terms>
    </e28f84c711554a75a94a2dfe3a3bea15>
    <d38b446f7b294aa48a544e5738eab49c xmlns="cb665cb2-4c1b-4338-95f1-4dd7cd771ce0">
      <Terms xmlns="http://schemas.microsoft.com/office/infopath/2007/PartnerControls"/>
    </d38b446f7b294aa48a544e5738eab49c>
    <ka142704ec404179bc6dc96ce8d3373c xmlns="cb665cb2-4c1b-4338-95f1-4dd7cd771ce0">
      <Terms xmlns="http://schemas.microsoft.com/office/infopath/2007/PartnerControls"/>
    </ka142704ec404179bc6dc96ce8d3373c>
    <_dlc_DocIdUrl xmlns="111e478a-0d06-4881-ab6b-d6b5047f1299">
      <Url>https://connect.sp02.rws.nl/sites/con0000075/_layouts/15/DocIdRedir.aspx?ID=CON00-1836164558-478</Url>
      <Description>CON00-1836164558-478</Description>
    </_dlc_DocIdUrl>
    <Connect-Status xmlns="cb665cb2-4c1b-4338-95f1-4dd7cd771ce0">Concept</Connect-Status>
    <Connect-Toelichting xmlns="cb665cb2-4c1b-4338-95f1-4dd7cd771ce0" xsi:nil="true"/>
    <Connect-Ondertekenaar xmlns="cb665cb2-4c1b-4338-95f1-4dd7cd771ce0">
      <UserInfo>
        <DisplayName/>
        <AccountId xsi:nil="true"/>
        <AccountType/>
      </UserInfo>
    </Connect-Ondertekenaar>
    <Connect-Contractmanager xmlns="cb665cb2-4c1b-4338-95f1-4dd7cd771ce0">
      <UserInfo>
        <DisplayName/>
        <AccountId xsi:nil="true"/>
        <AccountType/>
      </UserInfo>
    </Connect-Contractmanager>
    <Connect-Subtitel xmlns="cb665cb2-4c1b-4338-95f1-4dd7cd771ce0" xsi:nil="true"/>
    <Connect-AuteurExtern xmlns="cb665cb2-4c1b-4338-95f1-4dd7cd771ce0" xsi:nil="true"/>
    <Connect-TechnischManager xmlns="cb665cb2-4c1b-4338-95f1-4dd7cd771ce0">
      <UserInfo>
        <DisplayName/>
        <AccountId xsi:nil="true"/>
        <AccountType/>
      </UserInfo>
    </Connect-TechnischManager>
    <URL xmlns="http://schemas.microsoft.com/sharepoint/v3">
      <Url xsi:nil="true"/>
      <Description xsi:nil="true"/>
    </URL>
    <Connect-DossierId xmlns="cb665cb2-4c1b-4338-95f1-4dd7cd771ce0" xsi:nil="true"/>
    <Connect-Archiefwaardig xmlns="cb665cb2-4c1b-4338-95f1-4dd7cd771ce0">Ja</Connect-Archiefwaardig>
    <Connect-ManagerProjectbeheersing xmlns="cb665cb2-4c1b-4338-95f1-4dd7cd771ce0">
      <UserInfo>
        <DisplayName/>
        <AccountId xsi:nil="true"/>
        <AccountType/>
      </UserInfo>
    </Connect-ManagerProjectbeheersing>
    <Connect-Omgevingsmanager xmlns="cb665cb2-4c1b-4338-95f1-4dd7cd771ce0">
      <UserInfo>
        <DisplayName/>
        <AccountId xsi:nil="true"/>
        <AccountType/>
      </UserInfo>
    </Connect-Omgevingsmanager>
    <Connect-Auteur xmlns="cb665cb2-4c1b-4338-95f1-4dd7cd771ce0">
      <UserInfo>
        <DisplayName/>
        <AccountId xsi:nil="true"/>
        <AccountType/>
      </UserInfo>
    </Connect-Auteur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roject Document" ma:contentTypeID="0x0101006D56A7865C58A149A83C55730CE7EA18006B056C0F6D8DA143BDF21DD7DE20BF72" ma:contentTypeVersion="21" ma:contentTypeDescription="Een nieuw document maken." ma:contentTypeScope="" ma:versionID="16eb5f46c0980408239f0d8bc931ac9e">
  <xsd:schema xmlns:xsd="http://www.w3.org/2001/XMLSchema" xmlns:xs="http://www.w3.org/2001/XMLSchema" xmlns:p="http://schemas.microsoft.com/office/2006/metadata/properties" xmlns:ns1="http://schemas.microsoft.com/sharepoint/v3" xmlns:ns2="cb665cb2-4c1b-4338-95f1-4dd7cd771ce0" xmlns:ns3="111e478a-0d06-4881-ab6b-d6b5047f1299" targetNamespace="http://schemas.microsoft.com/office/2006/metadata/properties" ma:root="true" ma:fieldsID="9c086ecf4f2c5041ea92a8aea1db34eb" ns1:_="" ns2:_="" ns3:_="">
    <xsd:import namespace="http://schemas.microsoft.com/sharepoint/v3"/>
    <xsd:import namespace="cb665cb2-4c1b-4338-95f1-4dd7cd771ce0"/>
    <xsd:import namespace="111e478a-0d06-4881-ab6b-d6b5047f1299"/>
    <xsd:element name="properties">
      <xsd:complexType>
        <xsd:sequence>
          <xsd:element name="documentManagement">
            <xsd:complexType>
              <xsd:all>
                <xsd:element ref="ns2:Connect-DossierId" minOccurs="0"/>
                <xsd:element ref="ns2:Connect-Subtitel" minOccurs="0"/>
                <xsd:element ref="ns2:Connect-Toelichting" minOccurs="0"/>
                <xsd:element ref="ns2:Connect-Status"/>
                <xsd:element ref="ns2:Connect-Auteur" minOccurs="0"/>
                <xsd:element ref="ns2:Connect-AuteurExtern" minOccurs="0"/>
                <xsd:element ref="ns2:Connect-Ondertekenaar" minOccurs="0"/>
                <xsd:element ref="ns2:Connect-Archiefwaardig"/>
                <xsd:element ref="ns2:Connect-ManagerProjectbeheersing" minOccurs="0"/>
                <xsd:element ref="ns2:Connect-Contractmanager" minOccurs="0"/>
                <xsd:element ref="ns2:Connect-TechnischManager" minOccurs="0"/>
                <xsd:element ref="ns2:Connect-Omgevingsmanager" minOccurs="0"/>
                <xsd:element ref="ns2:e28f84c711554a75a94a2dfe3a3bea15" minOccurs="0"/>
                <xsd:element ref="ns2:ka142704ec404179bc6dc96ce8d3373c" minOccurs="0"/>
                <xsd:element ref="ns2:TaxCatchAll" minOccurs="0"/>
                <xsd:element ref="ns2:md4a5e6ab761404298864f0be17ffc0c" minOccurs="0"/>
                <xsd:element ref="ns2:TaxKeywordTaxHTField" minOccurs="0"/>
                <xsd:element ref="ns2:TaxCatchAllLabel" minOccurs="0"/>
                <xsd:element ref="ns2:j4385b9e35ef42c5bc2f4b49e945d3d0" minOccurs="0"/>
                <xsd:element ref="ns2:jbd8c863d0e84969b217bbeafdb75459" minOccurs="0"/>
                <xsd:element ref="ns2:d38b446f7b294aa48a544e5738eab49c" minOccurs="0"/>
                <xsd:element ref="ns1:URL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36" nillable="true" ma:displayName="URL" ma:hidden="true" ma:internalName="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665cb2-4c1b-4338-95f1-4dd7cd771ce0" elementFormDefault="qualified">
    <xsd:import namespace="http://schemas.microsoft.com/office/2006/documentManagement/types"/>
    <xsd:import namespace="http://schemas.microsoft.com/office/infopath/2007/PartnerControls"/>
    <xsd:element name="Connect-DossierId" ma:index="1" nillable="true" ma:displayName="Dossier Id" ma:internalName="Connect_x002d_DossierId" ma:readOnly="false">
      <xsd:simpleType>
        <xsd:restriction base="dms:Text">
          <xsd:maxLength value="255"/>
        </xsd:restriction>
      </xsd:simpleType>
    </xsd:element>
    <xsd:element name="Connect-Subtitel" ma:index="4" nillable="true" ma:displayName="Subtitel" ma:internalName="Connect_x002d_Subtitel" ma:readOnly="false">
      <xsd:simpleType>
        <xsd:restriction base="dms:Text">
          <xsd:maxLength value="255"/>
        </xsd:restriction>
      </xsd:simpleType>
    </xsd:element>
    <xsd:element name="Connect-Toelichting" ma:index="5" nillable="true" ma:displayName="Toelichting" ma:internalName="Connect_x002d_Toelichting" ma:readOnly="false">
      <xsd:simpleType>
        <xsd:restriction base="dms:Note"/>
      </xsd:simpleType>
    </xsd:element>
    <xsd:element name="Connect-Status" ma:index="7" ma:displayName="Status" ma:default="Concept" ma:format="Dropdown" ma:internalName="Connect_x002d_Status" ma:readOnly="false">
      <xsd:simpleType>
        <xsd:restriction base="dms:Choice">
          <xsd:enumeration value="Niet gestart"/>
          <xsd:enumeration value="Concept"/>
          <xsd:enumeration value="Herzien"/>
          <xsd:enumeration value="Gepland"/>
          <xsd:enumeration value="Gepubliceerd"/>
          <xsd:enumeration value="Definitief"/>
          <xsd:enumeration value="Verlopen"/>
        </xsd:restriction>
      </xsd:simpleType>
    </xsd:element>
    <xsd:element name="Connect-Auteur" ma:index="10" nillable="true" ma:displayName="Auteur" ma:list="UserInfo" ma:SharePointGroup="0" ma:internalName="Connect_x002d_Auteu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AuteurExtern" ma:index="11" nillable="true" ma:displayName="Auteur Extern" ma:internalName="Connect_x002d_AuteurExtern" ma:readOnly="false">
      <xsd:simpleType>
        <xsd:restriction base="dms:Text">
          <xsd:maxLength value="255"/>
        </xsd:restriction>
      </xsd:simpleType>
    </xsd:element>
    <xsd:element name="Connect-Ondertekenaar" ma:index="12" nillable="true" ma:displayName="Ondertekenaar" ma:list="UserInfo" ma:SharePointGroup="0" ma:internalName="Connect_x002d_Ondertekenaa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Archiefwaardig" ma:index="13" ma:displayName="Archiefwaardig" ma:default="Ja" ma:format="Dropdown" ma:internalName="Connect_x002d_Archiefwaardig" ma:readOnly="false">
      <xsd:simpleType>
        <xsd:restriction base="dms:Choice">
          <xsd:enumeration value="Ja"/>
          <xsd:enumeration value="Nee"/>
        </xsd:restriction>
      </xsd:simpleType>
    </xsd:element>
    <xsd:element name="Connect-ManagerProjectbeheersing" ma:index="14" nillable="true" ma:displayName="Manager Projectbeheersing" ma:list="UserInfo" ma:SharePointGroup="0" ma:internalName="Connect_x002d_ManagerProjectbeheersing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Contractmanager" ma:index="15" nillable="true" ma:displayName="Contractmanager" ma:list="UserInfo" ma:SharePointGroup="0" ma:internalName="Connect_x002d_Contractmanag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TechnischManager" ma:index="16" nillable="true" ma:displayName="Technisch Manager" ma:list="UserInfo" ma:SharePointGroup="0" ma:internalName="Connect_x002d_TechnischManag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Omgevingsmanager" ma:index="17" nillable="true" ma:displayName="Omgevingsmanager" ma:list="UserInfo" ma:SharePointGroup="0" ma:internalName="Connect_x002d_Omgevingsmanag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28f84c711554a75a94a2dfe3a3bea15" ma:index="21" nillable="true" ma:taxonomy="true" ma:internalName="e28f84c711554a75a94a2dfe3a3bea15" ma:taxonomyFieldName="Connect_x002d_Activiteit" ma:displayName="Activiteit" ma:readOnly="false" ma:fieldId="{e28f84c7-1155-4a75-a94a-2dfe3a3bea15}" ma:sspId="ae033921-439f-46ba-b586-0b8c8775f769" ma:termSetId="5ff294b5-fca9-4a8b-85d9-95c35ac3f54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a142704ec404179bc6dc96ce8d3373c" ma:index="24" nillable="true" ma:taxonomy="true" ma:internalName="ka142704ec404179bc6dc96ce8d3373c" ma:taxonomyFieldName="Connect_x002d_Documenttype" ma:displayName="Documenttype" ma:readOnly="false" ma:fieldId="{4a142704-ec40-4179-bc6d-c96ce8d3373c}" ma:sspId="ae033921-439f-46ba-b586-0b8c8775f769" ma:termSetId="b32830c9-2f01-41a4-9584-76856be5044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7" nillable="true" ma:displayName="Taxonomy Catch All Column" ma:hidden="true" ma:list="{2e54750e-347b-413e-8251-f3e2298b902f}" ma:internalName="TaxCatchAll" ma:readOnly="false" ma:showField="CatchAllData" ma:web="111e478a-0d06-4881-ab6b-d6b5047f129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d4a5e6ab761404298864f0be17ffc0c" ma:index="28" nillable="true" ma:taxonomy="true" ma:internalName="md4a5e6ab761404298864f0be17ffc0c" ma:taxonomyFieldName="Connect_x002d_Organisatieonderdeel" ma:displayName="Organisatieonderdeel" ma:readOnly="false" ma:fieldId="{6d4a5e6a-b761-4042-9886-4f0be17ffc0c}" ma:sspId="ae033921-439f-46ba-b586-0b8c8775f769" ma:termSetId="c2b43861-9788-46fe-987a-73aa67229d9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29" nillable="true" ma:taxonomy="true" ma:internalName="TaxKeywordTaxHTField" ma:taxonomyFieldName="TaxKeyword" ma:displayName="Ondernemingstrefwoorden" ma:readOnly="false" ma:fieldId="{23f27201-bee3-471e-b2e7-b64fd8b7ca38}" ma:taxonomyMulti="true" ma:sspId="ae033921-439f-46ba-b586-0b8c8775f769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Label" ma:index="32" nillable="true" ma:displayName="Taxonomy Catch All Column1" ma:hidden="true" ma:list="{2e54750e-347b-413e-8251-f3e2298b902f}" ma:internalName="TaxCatchAllLabel" ma:readOnly="true" ma:showField="CatchAllDataLabel" ma:web="111e478a-0d06-4881-ab6b-d6b5047f129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4385b9e35ef42c5bc2f4b49e945d3d0" ma:index="33" nillable="true" ma:taxonomy="true" ma:internalName="j4385b9e35ef42c5bc2f4b49e945d3d0" ma:taxonomyFieldName="Connect_x002d_SEfase" ma:displayName="SE-fase" ma:readOnly="false" ma:fieldId="{34385b9e-35ef-42c5-bc2f-4b49e945d3d0}" ma:sspId="ae033921-439f-46ba-b586-0b8c8775f769" ma:termSetId="f716fce9-825f-4685-8b2f-3ec3c4f171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bd8c863d0e84969b217bbeafdb75459" ma:index="34" nillable="true" ma:taxonomy="true" ma:internalName="jbd8c863d0e84969b217bbeafdb75459" ma:taxonomyFieldName="Connect_x002d_Vertrouwelijkheid" ma:displayName="Vertrouwelijkheid" ma:readOnly="false" ma:default="1;#RWS Bedrijfsvertrouwelijk/geen|1523f3d8-a3f5-4033-a4d4-a04bf7d6d8cc" ma:fieldId="{3bd8c863-d0e8-4969-b217-bbeafdb75459}" ma:sspId="ae033921-439f-46ba-b586-0b8c8775f769" ma:termSetId="91227f9e-dc3b-4a5d-b701-63dd232956b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38b446f7b294aa48a544e5738eab49c" ma:index="35" nillable="true" ma:taxonomy="true" ma:internalName="d38b446f7b294aa48a544e5738eab49c" ma:taxonomyFieldName="Connect_x002d_IPMrol" ma:displayName="IPM-rol" ma:readOnly="false" ma:fieldId="{d38b446f-7b29-4aa4-8a54-4e5738eab49c}" ma:sspId="ae033921-439f-46ba-b586-0b8c8775f769" ma:termSetId="24bd5b06-8015-4365-ba06-edb9d679cf54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1e478a-0d06-4881-ab6b-d6b5047f1299" elementFormDefault="qualified">
    <xsd:import namespace="http://schemas.microsoft.com/office/2006/documentManagement/types"/>
    <xsd:import namespace="http://schemas.microsoft.com/office/infopath/2007/PartnerControls"/>
    <xsd:element name="_dlc_DocId" ma:index="37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38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9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Inhoudstype"/>
        <xsd:element ref="dc:title" minOccurs="0" maxOccurs="1" ma:index="3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FEACC1-2BDB-44AE-AC90-48012E696650}"/>
</file>

<file path=customXml/itemProps2.xml><?xml version="1.0" encoding="utf-8"?>
<ds:datastoreItem xmlns:ds="http://schemas.openxmlformats.org/officeDocument/2006/customXml" ds:itemID="{3D34AA2D-6C2B-4FC8-A48C-94DC39C6D2D5}"/>
</file>

<file path=customXml/itemProps3.xml><?xml version="1.0" encoding="utf-8"?>
<ds:datastoreItem xmlns:ds="http://schemas.openxmlformats.org/officeDocument/2006/customXml" ds:itemID="{4063F997-AB06-44A4-9826-258E857BB1F8}"/>
</file>

<file path=customXml/itemProps4.xml><?xml version="1.0" encoding="utf-8"?>
<ds:datastoreItem xmlns:ds="http://schemas.openxmlformats.org/officeDocument/2006/customXml" ds:itemID="{DE7F6E20-255C-402B-9846-92D34C975A9B}"/>
</file>

<file path=customXml/itemProps5.xml><?xml version="1.0" encoding="utf-8"?>
<ds:datastoreItem xmlns:ds="http://schemas.openxmlformats.org/officeDocument/2006/customXml" ds:itemID="{12B004E0-87F9-4B30-B601-887A92FE3CA2}"/>
</file>

<file path=customXml/itemProps6.xml><?xml version="1.0" encoding="utf-8"?>
<ds:datastoreItem xmlns:ds="http://schemas.openxmlformats.org/officeDocument/2006/customXml" ds:itemID="{41BB6FFA-FD27-44F5-A200-D660C639582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491</Words>
  <Characters>2703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3188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Belgers, Roel (PPO)</dc:creator>
  <cp:keywords/>
  <dc:description/>
  <cp:lastModifiedBy>Zon, Yvonne van (PPO)</cp:lastModifiedBy>
  <cp:revision>2</cp:revision>
  <dcterms:created xsi:type="dcterms:W3CDTF">2023-08-29T08:30:00Z</dcterms:created>
  <dcterms:modified xsi:type="dcterms:W3CDTF">2023-08-29T08:30:00Z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Connect-Documenttype">
    <vt:lpwstr/>
  </property>
  <property fmtid="{D5CDD505-2E9C-101B-9397-08002B2CF9AE}" pid="4" name="j7965235a8fd41fb89d2a664ecf0f7a1">
    <vt:lpwstr/>
  </property>
  <property fmtid="{D5CDD505-2E9C-101B-9397-08002B2CF9AE}" pid="5" name="Connect-SEfase">
    <vt:lpwstr/>
  </property>
  <property fmtid="{D5CDD505-2E9C-101B-9397-08002B2CF9AE}" pid="6" name="ContentTypeId">
    <vt:lpwstr>0x0101006D56A7865C58A149A83C55730CE7EA18006B056C0F6D8DA143BDF21DD7DE20BF72</vt:lpwstr>
  </property>
  <property fmtid="{D5CDD505-2E9C-101B-9397-08002B2CF9AE}" pid="7" name="Connect-Organisatie">
    <vt:lpwstr/>
  </property>
  <property fmtid="{D5CDD505-2E9C-101B-9397-08002B2CF9AE}" pid="8" name="Connect-Organisatieonderdeel">
    <vt:lpwstr/>
  </property>
  <property fmtid="{D5CDD505-2E9C-101B-9397-08002B2CF9AE}" pid="9" name="mf6f48d2ac1943c283ed42563d4d533a">
    <vt:lpwstr/>
  </property>
  <property fmtid="{D5CDD505-2E9C-101B-9397-08002B2CF9AE}" pid="10" name="Connect-Vertrouwelijkheid">
    <vt:lpwstr>1;#RWS Bedrijfsvertrouwelijk/geen|1523f3d8-a3f5-4033-a4d4-a04bf7d6d8cc</vt:lpwstr>
  </property>
  <property fmtid="{D5CDD505-2E9C-101B-9397-08002B2CF9AE}" pid="11" name="_dlc_DocIdItemGuid">
    <vt:lpwstr>ce3f0fe5-f35e-4629-9bb1-aff20ea132cf</vt:lpwstr>
  </property>
  <property fmtid="{D5CDD505-2E9C-101B-9397-08002B2CF9AE}" pid="12" name="Connect-IPMrol">
    <vt:lpwstr/>
  </property>
  <property fmtid="{D5CDD505-2E9C-101B-9397-08002B2CF9AE}" pid="13" name="Connect-Classificatiecode">
    <vt:lpwstr/>
  </property>
  <property fmtid="{D5CDD505-2E9C-101B-9397-08002B2CF9AE}" pid="14" name="Connect-Activiteit">
    <vt:lpwstr>13;#Opstellen en aanbesteden realisatiecontract|0aaae318-7ed9-495c-abe5-bf8c27215d59</vt:lpwstr>
  </property>
</Properties>
</file>