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76200</wp:posOffset>
                </wp:positionV>
                <wp:extent cx="5486400" cy="33432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34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6765B5" w:rsidRDefault="006765B5"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D756E7">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F02576">
                              <w:rPr>
                                <w:sz w:val="32"/>
                                <w:szCs w:val="32"/>
                              </w:rPr>
                              <w:t xml:space="preserve">Perceel </w:t>
                            </w:r>
                            <w:r w:rsidR="00690636" w:rsidRPr="00F02576">
                              <w:rPr>
                                <w:sz w:val="32"/>
                                <w:szCs w:val="32"/>
                              </w:rPr>
                              <w:t>2</w:t>
                            </w:r>
                            <w:r w:rsidR="00D633CD" w:rsidRPr="00F02576">
                              <w:rPr>
                                <w:sz w:val="32"/>
                                <w:szCs w:val="32"/>
                              </w:rPr>
                              <w:t xml:space="preserve">, </w:t>
                            </w:r>
                            <w:r w:rsidR="00690636" w:rsidRPr="00F02576">
                              <w:rPr>
                                <w:sz w:val="32"/>
                                <w:szCs w:val="32"/>
                              </w:rPr>
                              <w:t xml:space="preserve">Zuid Oost </w:t>
                            </w:r>
                            <w:r w:rsidR="00D633CD" w:rsidRPr="00F02576">
                              <w:rPr>
                                <w:sz w:val="32"/>
                                <w:szCs w:val="32"/>
                              </w:rPr>
                              <w:t>Nederland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75pt;margin-top:6pt;width:6in;height:26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fCsQIAAKo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" filled="f" stroked="f" strokecolor="#09f">
                <v:textbox inset="0,0,0,0">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6765B5" w:rsidRDefault="006765B5"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D756E7">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F02576">
                        <w:rPr>
                          <w:sz w:val="32"/>
                          <w:szCs w:val="32"/>
                        </w:rPr>
                        <w:t xml:space="preserve">Perceel </w:t>
                      </w:r>
                      <w:r w:rsidR="00690636" w:rsidRPr="00F02576">
                        <w:rPr>
                          <w:sz w:val="32"/>
                          <w:szCs w:val="32"/>
                        </w:rPr>
                        <w:t>2</w:t>
                      </w:r>
                      <w:r w:rsidR="00D633CD" w:rsidRPr="00F02576">
                        <w:rPr>
                          <w:sz w:val="32"/>
                          <w:szCs w:val="32"/>
                        </w:rPr>
                        <w:t xml:space="preserve">, </w:t>
                      </w:r>
                      <w:r w:rsidR="00690636" w:rsidRPr="00F02576">
                        <w:rPr>
                          <w:sz w:val="32"/>
                          <w:szCs w:val="32"/>
                        </w:rPr>
                        <w:t xml:space="preserve">Zuid Oost </w:t>
                      </w:r>
                      <w:r w:rsidR="00D633CD" w:rsidRPr="00F02576">
                        <w:rPr>
                          <w:sz w:val="32"/>
                          <w:szCs w:val="32"/>
                        </w:rPr>
                        <w:t>Nederland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F02576" w:rsidRDefault="00F02576" w:rsidP="00905394"/>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Pr="00F02576" w:rsidRDefault="00F02576" w:rsidP="00F02576"/>
    <w:p w:rsidR="00F02576" w:rsidRDefault="00F02576" w:rsidP="00F02576"/>
    <w:p w:rsidR="00905394" w:rsidRPr="00F02576" w:rsidRDefault="00F02576" w:rsidP="00F02576">
      <w:pPr>
        <w:tabs>
          <w:tab w:val="left" w:pos="3390"/>
        </w:tabs>
      </w:pPr>
      <w:r>
        <w:tab/>
      </w:r>
    </w:p>
    <w:p w:rsidR="004E6237" w:rsidRPr="004E6237" w:rsidRDefault="00142BCD" w:rsidP="004E6237">
      <w:pPr>
        <w:spacing w:line="0" w:lineRule="atLeast"/>
      </w:pPr>
      <w:r w:rsidRPr="00905394">
        <w:br w:type="column"/>
      </w:r>
      <w:bookmarkStart w:id="0" w:name="_Toc209500354"/>
      <w:r w:rsidR="004E6237" w:rsidRPr="004E6237">
        <w:lastRenderedPageBreak/>
        <w:t>Colofon</w:t>
      </w:r>
      <w:bookmarkEnd w:id="0"/>
    </w:p>
    <w:p w:rsidR="004E6237" w:rsidRPr="004E6237" w:rsidRDefault="004E6237" w:rsidP="004E6237">
      <w:pPr>
        <w:ind w:left="1814" w:hanging="1814"/>
      </w:pPr>
      <w:r w:rsidRPr="004E6237">
        <w:t>Projectnaam</w:t>
      </w:r>
      <w:r w:rsidRPr="004E6237">
        <w:tab/>
        <w:t>Rijksbrede Beveiligingsdiensten ten behoeve van de Rijks Beveiligings Organisatie 2020-2024</w:t>
      </w:r>
    </w:p>
    <w:p w:rsidR="004E6237" w:rsidRPr="004E6237" w:rsidRDefault="004E6237" w:rsidP="004E6237">
      <w:pPr>
        <w:spacing w:line="0" w:lineRule="atLeast"/>
        <w:ind w:left="1814" w:hanging="1814"/>
      </w:pPr>
    </w:p>
    <w:p w:rsidR="004E6237" w:rsidRPr="004E6237" w:rsidRDefault="004E6237" w:rsidP="004E6237">
      <w:pPr>
        <w:spacing w:line="0" w:lineRule="atLeast"/>
        <w:ind w:left="1814" w:hanging="1814"/>
      </w:pPr>
      <w:r w:rsidRPr="004E6237">
        <w:t>Projectnummer</w:t>
      </w:r>
      <w:r w:rsidRPr="004E6237">
        <w:tab/>
        <w:t>UBR|RBO|IUCDJI/2019/LVH</w:t>
      </w:r>
    </w:p>
    <w:p w:rsidR="004E6237" w:rsidRPr="004E6237" w:rsidRDefault="004E6237" w:rsidP="004E6237">
      <w:pPr>
        <w:spacing w:line="0" w:lineRule="atLeast"/>
        <w:ind w:left="1814" w:hanging="1814"/>
      </w:pPr>
    </w:p>
    <w:p w:rsidR="004E6237" w:rsidRPr="004E6237" w:rsidRDefault="004E6237" w:rsidP="004E6237">
      <w:pPr>
        <w:tabs>
          <w:tab w:val="left" w:pos="227"/>
          <w:tab w:val="left" w:pos="454"/>
          <w:tab w:val="left" w:pos="680"/>
        </w:tabs>
        <w:autoSpaceDE w:val="0"/>
        <w:autoSpaceDN w:val="0"/>
        <w:adjustRightInd w:val="0"/>
        <w:spacing w:line="0" w:lineRule="atLeast"/>
        <w:ind w:left="1816" w:hanging="1816"/>
        <w:rPr>
          <w:rFonts w:eastAsia="MS Mincho"/>
          <w:b/>
          <w:noProof/>
          <w:szCs w:val="18"/>
          <w:lang w:eastAsia="en-US"/>
        </w:rPr>
      </w:pPr>
      <w:r w:rsidRPr="004E6237">
        <w:rPr>
          <w:rFonts w:eastAsia="MS Mincho"/>
          <w:noProof/>
          <w:szCs w:val="18"/>
          <w:lang w:eastAsia="en-US"/>
        </w:rPr>
        <w:t>Afzendgegevens</w:t>
      </w:r>
      <w:r w:rsidRPr="004E6237">
        <w:rPr>
          <w:rFonts w:eastAsia="MS Mincho"/>
          <w:b/>
          <w:szCs w:val="18"/>
        </w:rPr>
        <w:tab/>
        <w:t xml:space="preserve">Inkoop Uitvoerings Centrum </w:t>
      </w:r>
      <w:r w:rsidRPr="004E6237">
        <w:rPr>
          <w:rFonts w:eastAsia="MS Mincho"/>
          <w:b/>
          <w:noProof/>
          <w:szCs w:val="18"/>
          <w:lang w:eastAsia="en-US"/>
        </w:rPr>
        <w:t>Dienst Justitiële Inrichtingen</w:t>
      </w:r>
    </w:p>
    <w:p w:rsidR="004E6237" w:rsidRPr="004E6237" w:rsidRDefault="004E6237" w:rsidP="004E6237">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4E6237">
        <w:rPr>
          <w:rFonts w:eastAsia="MS Mincho"/>
          <w:noProof/>
          <w:szCs w:val="18"/>
          <w:lang w:eastAsia="en-US"/>
        </w:rPr>
        <w:t>Team Europees aanbesteden</w:t>
      </w:r>
    </w:p>
    <w:p w:rsidR="004E6237" w:rsidRPr="004E6237" w:rsidRDefault="004E6237" w:rsidP="004E6237">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4E6237">
        <w:rPr>
          <w:rFonts w:eastAsia="MS Mincho"/>
          <w:noProof/>
          <w:szCs w:val="18"/>
          <w:lang w:eastAsia="en-US"/>
        </w:rPr>
        <w:t>Bezuidenhoutseweg 20</w:t>
      </w:r>
    </w:p>
    <w:p w:rsidR="004E6237" w:rsidRPr="004E6237" w:rsidRDefault="004E6237" w:rsidP="004E6237">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4E6237">
        <w:rPr>
          <w:rFonts w:eastAsia="MS Mincho"/>
          <w:noProof/>
          <w:szCs w:val="18"/>
          <w:lang w:eastAsia="en-US"/>
        </w:rPr>
        <w:t>2594 AV  DEN HAAG</w:t>
      </w:r>
    </w:p>
    <w:p w:rsidR="004E6237" w:rsidRPr="004E6237" w:rsidRDefault="004E6237" w:rsidP="004E6237">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4E6237">
        <w:rPr>
          <w:rFonts w:eastAsia="MS Mincho"/>
          <w:noProof/>
          <w:szCs w:val="18"/>
          <w:lang w:eastAsia="en-US"/>
        </w:rPr>
        <w:t>Postbus 90829</w:t>
      </w:r>
    </w:p>
    <w:p w:rsidR="004E6237" w:rsidRPr="004E6237" w:rsidRDefault="004E6237" w:rsidP="004E6237">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4E6237">
        <w:rPr>
          <w:rFonts w:eastAsia="MS Mincho"/>
          <w:noProof/>
          <w:szCs w:val="18"/>
          <w:lang w:eastAsia="en-US"/>
        </w:rPr>
        <w:t>2509 LV  DEN HAAG</w:t>
      </w:r>
    </w:p>
    <w:p w:rsidR="004E6237" w:rsidRPr="004E6237" w:rsidRDefault="004E6237" w:rsidP="004E6237">
      <w:pPr>
        <w:tabs>
          <w:tab w:val="left" w:pos="227"/>
          <w:tab w:val="left" w:pos="454"/>
          <w:tab w:val="left" w:pos="680"/>
        </w:tabs>
        <w:autoSpaceDE w:val="0"/>
        <w:autoSpaceDN w:val="0"/>
        <w:adjustRightInd w:val="0"/>
        <w:spacing w:line="0" w:lineRule="atLeast"/>
        <w:rPr>
          <w:rFonts w:eastAsia="MS Mincho"/>
          <w:noProof/>
          <w:szCs w:val="18"/>
          <w:lang w:eastAsia="en-US"/>
        </w:rPr>
      </w:pPr>
    </w:p>
    <w:p w:rsidR="00EB3577" w:rsidRPr="001A73E9" w:rsidRDefault="00876C51" w:rsidP="00EB3577">
      <w:pPr>
        <w:spacing w:line="0" w:lineRule="atLeast"/>
        <w:ind w:left="1843" w:hanging="1843"/>
      </w:pPr>
      <w:r>
        <w:t>Versienummer</w:t>
      </w:r>
      <w:r>
        <w:tab/>
        <w:t>def</w:t>
      </w:r>
      <w:bookmarkStart w:id="1" w:name="_GoBack"/>
      <w:bookmarkEnd w:id="1"/>
    </w:p>
    <w:p w:rsidR="004E6237" w:rsidRPr="004E6237" w:rsidRDefault="004E6237" w:rsidP="004E6237">
      <w:pPr>
        <w:spacing w:line="0" w:lineRule="atLeast"/>
        <w:ind w:left="2292" w:hanging="2292"/>
      </w:pPr>
    </w:p>
    <w:p w:rsidR="004E6237" w:rsidRPr="004E6237" w:rsidRDefault="004E6237" w:rsidP="004E6237">
      <w:pPr>
        <w:tabs>
          <w:tab w:val="left" w:pos="227"/>
          <w:tab w:val="left" w:pos="454"/>
          <w:tab w:val="left" w:pos="680"/>
          <w:tab w:val="left" w:pos="1843"/>
        </w:tabs>
        <w:autoSpaceDE w:val="0"/>
        <w:autoSpaceDN w:val="0"/>
        <w:adjustRightInd w:val="0"/>
        <w:spacing w:line="0" w:lineRule="atLeast"/>
        <w:rPr>
          <w:rFonts w:eastAsia="MS Mincho"/>
          <w:noProof/>
          <w:szCs w:val="18"/>
          <w:lang w:eastAsia="en-US"/>
        </w:rPr>
      </w:pPr>
      <w:r w:rsidRPr="004E6237">
        <w:rPr>
          <w:rFonts w:eastAsia="MS Mincho"/>
          <w:noProof/>
          <w:szCs w:val="18"/>
          <w:lang w:eastAsia="en-US"/>
        </w:rPr>
        <w:t>Contactpersoon</w:t>
      </w:r>
      <w:r w:rsidRPr="004E6237">
        <w:rPr>
          <w:rFonts w:eastAsia="MS Mincho"/>
          <w:noProof/>
          <w:szCs w:val="18"/>
          <w:lang w:eastAsia="en-US"/>
        </w:rPr>
        <w:tab/>
        <w:t>Dhr. L. van Heeswijk</w:t>
      </w:r>
    </w:p>
    <w:p w:rsidR="004E6237" w:rsidRPr="004E6237" w:rsidRDefault="004E6237" w:rsidP="004E6237">
      <w:pPr>
        <w:tabs>
          <w:tab w:val="left" w:pos="227"/>
          <w:tab w:val="left" w:pos="454"/>
          <w:tab w:val="left" w:pos="680"/>
          <w:tab w:val="left" w:pos="1843"/>
        </w:tabs>
        <w:autoSpaceDE w:val="0"/>
        <w:autoSpaceDN w:val="0"/>
        <w:adjustRightInd w:val="0"/>
        <w:spacing w:line="0" w:lineRule="atLeast"/>
        <w:rPr>
          <w:rFonts w:eastAsia="MS Mincho"/>
          <w:i/>
          <w:noProof/>
          <w:szCs w:val="18"/>
          <w:lang w:eastAsia="en-US"/>
        </w:rPr>
      </w:pPr>
      <w:r w:rsidRPr="004E6237">
        <w:rPr>
          <w:rFonts w:eastAsia="MS Mincho"/>
          <w:i/>
          <w:noProof/>
          <w:szCs w:val="18"/>
          <w:lang w:eastAsia="en-US"/>
        </w:rPr>
        <w:tab/>
      </w:r>
      <w:r w:rsidRPr="004E6237">
        <w:rPr>
          <w:rFonts w:eastAsia="MS Mincho"/>
          <w:i/>
          <w:noProof/>
          <w:szCs w:val="18"/>
          <w:lang w:eastAsia="en-US"/>
        </w:rPr>
        <w:tab/>
      </w:r>
      <w:r w:rsidRPr="004E6237">
        <w:rPr>
          <w:rFonts w:eastAsia="MS Mincho"/>
          <w:i/>
          <w:noProof/>
          <w:szCs w:val="18"/>
          <w:lang w:eastAsia="en-US"/>
        </w:rPr>
        <w:tab/>
      </w:r>
      <w:r w:rsidRPr="004E6237">
        <w:rPr>
          <w:rFonts w:eastAsia="MS Mincho"/>
          <w:i/>
          <w:noProof/>
          <w:szCs w:val="18"/>
          <w:lang w:eastAsia="en-US"/>
        </w:rPr>
        <w:tab/>
        <w:t>Adviseur Europees aanbesteden</w:t>
      </w:r>
    </w:p>
    <w:p w:rsidR="004E6237" w:rsidRPr="004E6237" w:rsidRDefault="004E6237" w:rsidP="004E6237">
      <w:pPr>
        <w:spacing w:line="0" w:lineRule="atLeast"/>
        <w:ind w:left="1843" w:hanging="1843"/>
      </w:pPr>
      <w:r w:rsidRPr="004E6237">
        <w:rPr>
          <w:noProof/>
          <w:lang w:eastAsia="en-US"/>
        </w:rPr>
        <w:t>Auteurs</w:t>
      </w:r>
      <w:r w:rsidRPr="004E6237">
        <w:rPr>
          <w:noProof/>
          <w:lang w:eastAsia="en-US"/>
        </w:rPr>
        <w:tab/>
        <w:t>Projectgroep Europese Aanbesteding Rijksbrede Beveiligingsdiensten ten behoeve van de Rijks Beveiligings Organisatie 2020-2024</w:t>
      </w:r>
    </w:p>
    <w:p w:rsidR="00677626" w:rsidRPr="00142BCD" w:rsidRDefault="00677626" w:rsidP="004E6237">
      <w:pPr>
        <w:pStyle w:val="Kop1"/>
        <w:numPr>
          <w:ilvl w:val="0"/>
          <w:numId w:val="0"/>
        </w:numPr>
      </w:pPr>
    </w:p>
    <w:p w:rsidR="00604859" w:rsidRPr="00A41EFC" w:rsidRDefault="00604859" w:rsidP="00677626">
      <w:pPr>
        <w:pStyle w:val="Kopzondernummering"/>
        <w:ind w:left="-993" w:firstLine="993"/>
      </w:pPr>
    </w:p>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227FC7" w:rsidRDefault="00227FC7" w:rsidP="00227FC7">
      <w:pPr>
        <w:spacing w:before="120" w:after="120" w:line="280" w:lineRule="atLeast"/>
      </w:pPr>
    </w:p>
    <w:p w:rsidR="00227FC7" w:rsidRDefault="00227FC7" w:rsidP="00227FC7">
      <w:pPr>
        <w:spacing w:before="120" w:after="120" w:line="280" w:lineRule="atLeast"/>
      </w:pPr>
    </w:p>
    <w:p w:rsidR="001F50B8" w:rsidRDefault="001F50B8"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276ECC" w:rsidRDefault="00276ECC" w:rsidP="00227FC7">
      <w:pPr>
        <w:spacing w:before="120" w:after="120" w:line="280" w:lineRule="atLeast"/>
        <w:rPr>
          <w:rFonts w:ascii="Imago Book" w:eastAsia="MS Mincho" w:hAnsi="Imago Book"/>
          <w:b/>
          <w:sz w:val="20"/>
          <w:szCs w:val="20"/>
        </w:rPr>
      </w:pPr>
    </w:p>
    <w:p w:rsidR="009E4779" w:rsidRDefault="009E4779" w:rsidP="00227FC7">
      <w:pPr>
        <w:spacing w:before="120" w:after="120" w:line="280" w:lineRule="atLeast"/>
        <w:rPr>
          <w:rFonts w:ascii="Imago Book" w:eastAsia="MS Mincho" w:hAnsi="Imago Book"/>
          <w:b/>
          <w:sz w:val="20"/>
          <w:szCs w:val="20"/>
        </w:rPr>
      </w:pPr>
    </w:p>
    <w:p w:rsidR="00227FC7"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rsidR="00072A6E" w:rsidRDefault="001A34C7" w:rsidP="00227FC7">
      <w:pPr>
        <w:spacing w:before="120" w:after="120" w:line="280" w:lineRule="atLeast"/>
        <w:rPr>
          <w:rFonts w:eastAsia="MS Mincho"/>
          <w:b/>
          <w:sz w:val="20"/>
          <w:szCs w:val="20"/>
        </w:rPr>
      </w:pPr>
      <w:r>
        <w:rPr>
          <w:rFonts w:eastAsia="MS Mincho"/>
          <w:b/>
          <w:sz w:val="20"/>
          <w:szCs w:val="20"/>
        </w:rPr>
        <w:t>Formulier t.b.v. kerncompetentie 1</w:t>
      </w:r>
      <w:r w:rsidR="00072A6E">
        <w:rPr>
          <w:rFonts w:eastAsia="MS Mincho"/>
          <w:b/>
          <w:sz w:val="20"/>
          <w:szCs w:val="20"/>
        </w:rPr>
        <w:t xml:space="preserve"> </w:t>
      </w:r>
    </w:p>
    <w:p w:rsidR="001A34C7" w:rsidRPr="00072A6E" w:rsidRDefault="00072A6E" w:rsidP="00227FC7">
      <w:pPr>
        <w:spacing w:before="120" w:after="120" w:line="280" w:lineRule="atLeast"/>
        <w:rPr>
          <w:rFonts w:eastAsia="MS Mincho"/>
          <w:sz w:val="20"/>
          <w:szCs w:val="20"/>
        </w:rPr>
      </w:pPr>
      <w:r w:rsidRPr="00072A6E">
        <w:rPr>
          <w:rFonts w:eastAsia="MS Mincho"/>
          <w:sz w:val="20"/>
          <w:szCs w:val="20"/>
        </w:rPr>
        <w:t>(maximaal 1 referentie indienen bij de eerste kerncompetentie</w:t>
      </w:r>
      <w:r w:rsidR="00C572E6">
        <w:rPr>
          <w:rFonts w:eastAsia="MS Mincho"/>
          <w:sz w:val="20"/>
          <w:szCs w:val="20"/>
        </w:rPr>
        <w:t xml:space="preserve"> Perceel 2</w:t>
      </w:r>
      <w:r w:rsidRPr="00072A6E">
        <w:rPr>
          <w:rFonts w:eastAsia="MS Mincho"/>
          <w:sz w:val="20"/>
          <w:szCs w:val="20"/>
        </w:rPr>
        <w:t>)</w:t>
      </w:r>
    </w:p>
    <w:p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227FC7" w:rsidRPr="00952775" w:rsidRDefault="00227FC7" w:rsidP="004B4632">
            <w:pPr>
              <w:spacing w:line="280" w:lineRule="atLeast"/>
              <w:jc w:val="center"/>
              <w:rPr>
                <w:rFonts w:eastAsia="MS Mincho"/>
                <w:b/>
                <w:i/>
                <w:kern w:val="28"/>
                <w:sz w:val="24"/>
              </w:rPr>
            </w:pPr>
            <w:bookmarkStart w:id="2" w:name="_Toc430424057"/>
            <w:r w:rsidRPr="00952775">
              <w:rPr>
                <w:rFonts w:eastAsia="MS Mincho"/>
                <w:b/>
                <w:kern w:val="28"/>
                <w:sz w:val="24"/>
              </w:rPr>
              <w:t>Referentie</w:t>
            </w:r>
            <w:bookmarkEnd w:id="2"/>
            <w:r w:rsidR="00CA35F2">
              <w:rPr>
                <w:rFonts w:eastAsia="MS Mincho"/>
                <w:b/>
                <w:kern w:val="28"/>
                <w:sz w:val="24"/>
              </w:rPr>
              <w:t xml:space="preserve">opdracht i.h.k.v. </w:t>
            </w:r>
            <w:r w:rsidR="00CA35F2" w:rsidRPr="00647794">
              <w:t xml:space="preserve">het uitvoeren van beveiligingsdienstverlening in </w:t>
            </w:r>
            <w:r w:rsidR="00CA35F2" w:rsidRPr="00647794">
              <w:rPr>
                <w:u w:val="single"/>
              </w:rPr>
              <w:t>verzamelpanden</w:t>
            </w:r>
            <w:r w:rsidR="00CA35F2" w:rsidRPr="00647794">
              <w:t xml:space="preserve"> (kantoor-, onderzoekomgeving</w:t>
            </w:r>
            <w:r w:rsidR="00CA35F2">
              <w: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b/>
              </w:rPr>
            </w:pPr>
            <w:r w:rsidRPr="00952775">
              <w:rPr>
                <w:b/>
              </w:rPr>
              <w:t>Referentie-opdracht specifiek voor een of meer van de volgende eisen:</w:t>
            </w:r>
          </w:p>
        </w:tc>
        <w:tc>
          <w:tcPr>
            <w:tcW w:w="5107" w:type="dxa"/>
          </w:tcPr>
          <w:p w:rsidR="00D73302" w:rsidRPr="00FA4899" w:rsidRDefault="00D73302" w:rsidP="00D73302">
            <w:pPr>
              <w:pStyle w:val="Lijstalinea"/>
              <w:numPr>
                <w:ilvl w:val="0"/>
                <w:numId w:val="43"/>
              </w:numPr>
              <w:tabs>
                <w:tab w:val="left" w:pos="1843"/>
              </w:tabs>
              <w:spacing w:line="280" w:lineRule="atLeast"/>
              <w:rPr>
                <w:i/>
                <w:szCs w:val="20"/>
              </w:rPr>
            </w:pPr>
            <w:r w:rsidRPr="00647794">
              <w:t>De opdrac</w:t>
            </w:r>
            <w:r>
              <w:t xml:space="preserve">htwaarde bedraagt minimaal </w:t>
            </w:r>
            <w:r w:rsidR="00577D40">
              <w:t>39</w:t>
            </w:r>
            <w:r w:rsidR="000C2E5C">
              <w:t>.</w:t>
            </w:r>
            <w:r w:rsidR="00577D40">
              <w:t>5</w:t>
            </w:r>
            <w:r w:rsidR="000C2E5C">
              <w:t>00</w:t>
            </w:r>
            <w:r w:rsidR="00577D40">
              <w:t xml:space="preserve"> uren </w:t>
            </w:r>
            <w:r w:rsidRPr="00647794">
              <w:t xml:space="preserve"> op jaarbasis.</w:t>
            </w:r>
          </w:p>
          <w:p w:rsidR="00CC2DBF" w:rsidRDefault="00CC2DBF" w:rsidP="00D73302">
            <w:pPr>
              <w:pStyle w:val="Lijstalinea"/>
              <w:numPr>
                <w:ilvl w:val="0"/>
                <w:numId w:val="43"/>
              </w:numPr>
              <w:tabs>
                <w:tab w:val="left" w:pos="1843"/>
              </w:tabs>
              <w:spacing w:line="280" w:lineRule="atLeast"/>
            </w:pPr>
            <w:r w:rsidRPr="00647794">
              <w:t xml:space="preserve">Ervaring hebben met de diversiteit aan </w:t>
            </w:r>
            <w:r w:rsidR="00D633CD" w:rsidRPr="00D633CD">
              <w:t>organisaties, locaties en typen dienstverlening die vergelijkbaar zijn met de aard van de gevraagde dienstverlening waaronder in ieder geval objectbeveiliging. Hiermee bedoelt aanbestedende dienst o.a. dat Inschrijver aantoont ervaring te hebben met Opdrachtgevers die werken in kantoorverzamelgebouwen en/of locaties, waarbij verschillende organisaties gehuisvest zijn in één pand.</w:t>
            </w:r>
          </w:p>
          <w:p w:rsidR="00952775" w:rsidRPr="00952775" w:rsidRDefault="00952775" w:rsidP="00227FC7">
            <w:pPr>
              <w:tabs>
                <w:tab w:val="left" w:pos="1843"/>
              </w:tabs>
              <w:spacing w:line="280" w:lineRule="atLeast"/>
              <w:rPr>
                <w:rFonts w:eastAsia="MS Mincho"/>
                <w:szCs w:val="20"/>
              </w:rPr>
            </w:pPr>
            <w:r w:rsidRPr="00952775">
              <w:rPr>
                <w:rFonts w:eastAsia="MS Mincho"/>
                <w:i/>
                <w:szCs w:val="20"/>
              </w:rPr>
              <w:t>Aankruisen wat van toepassing is</w:t>
            </w:r>
          </w:p>
        </w:tc>
      </w:tr>
      <w:tr w:rsidR="00952775" w:rsidRPr="00952775" w:rsidTr="00F46D66">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1 Adres gegevens</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Opdrachtgever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Adres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Postcode en plaats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Contactpersoon</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Telefoonnummer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952775" w:rsidP="00952775">
            <w:pPr>
              <w:tabs>
                <w:tab w:val="left" w:pos="1843"/>
              </w:tabs>
              <w:rPr>
                <w:b/>
              </w:rPr>
            </w:pPr>
            <w:r w:rsidRPr="00952775">
              <w:rPr>
                <w:b/>
              </w:rPr>
              <w:t>2 Algemene Informatie Referentie-opdracht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Startdatum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Einddatum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Gewerkt in combinatie</w:t>
            </w:r>
          </w:p>
        </w:tc>
        <w:tc>
          <w:tcPr>
            <w:tcW w:w="5107" w:type="dxa"/>
          </w:tcPr>
          <w:p w:rsidR="00952775" w:rsidRPr="00952775" w:rsidRDefault="00952775" w:rsidP="00227FC7">
            <w:pPr>
              <w:tabs>
                <w:tab w:val="left" w:pos="1843"/>
              </w:tabs>
              <w:spacing w:line="280" w:lineRule="atLeast"/>
              <w:rPr>
                <w:rFonts w:eastAsia="MS Mincho"/>
                <w:szCs w:val="20"/>
              </w:rPr>
            </w:pPr>
            <w:r w:rsidRPr="00952775">
              <w:rPr>
                <w:rFonts w:eastAsia="MS Mincho"/>
                <w:szCs w:val="20"/>
              </w:rPr>
              <w:t>Ja / Nee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Opdrachtwaarde</w:t>
            </w:r>
            <w:r w:rsidR="00577D40">
              <w:t xml:space="preserve"> in uren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687"/>
        </w:trPr>
        <w:tc>
          <w:tcPr>
            <w:tcW w:w="4537" w:type="dxa"/>
            <w:shd w:val="pct30" w:color="FFFF00" w:fill="auto"/>
          </w:tcPr>
          <w:p w:rsidR="00952775" w:rsidRPr="00952775" w:rsidRDefault="00952775" w:rsidP="00227FC7">
            <w:pPr>
              <w:tabs>
                <w:tab w:val="left" w:pos="1843"/>
              </w:tabs>
            </w:pPr>
            <w:r w:rsidRPr="00952775">
              <w:t>Algemene beschrijving organisatie opdrachtgevende instantie</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E5641">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3 Omschrijving opdracht</w:t>
            </w:r>
          </w:p>
        </w:tc>
      </w:tr>
      <w:tr w:rsidR="00952775" w:rsidRPr="00952775" w:rsidTr="00952775">
        <w:trPr>
          <w:cantSplit/>
          <w:trHeight w:val="433"/>
        </w:trPr>
        <w:tc>
          <w:tcPr>
            <w:tcW w:w="4537" w:type="dxa"/>
            <w:shd w:val="pct30" w:color="FFFF00" w:fill="auto"/>
          </w:tcPr>
          <w:p w:rsidR="00952775" w:rsidRPr="00952775" w:rsidRDefault="00952775" w:rsidP="00227FC7">
            <w:pPr>
              <w:tabs>
                <w:tab w:val="left" w:pos="1843"/>
              </w:tabs>
            </w:pPr>
            <w:r w:rsidRPr="00952775">
              <w:t>Titel</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120"/>
        </w:trPr>
        <w:tc>
          <w:tcPr>
            <w:tcW w:w="4537" w:type="dxa"/>
            <w:shd w:val="pct30" w:color="FFFF00" w:fill="auto"/>
          </w:tcPr>
          <w:p w:rsidR="00952775" w:rsidRPr="000C1705" w:rsidRDefault="00952775" w:rsidP="00227FC7">
            <w:pPr>
              <w:tabs>
                <w:tab w:val="left" w:pos="1843"/>
              </w:tabs>
            </w:pPr>
            <w:r w:rsidRPr="000C1705">
              <w:t>Opdrachtbeschrijving</w:t>
            </w:r>
          </w:p>
          <w:p w:rsidR="00952775" w:rsidRPr="000C1705" w:rsidRDefault="00952775" w:rsidP="000C1705">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0C1705" w:rsidRDefault="00952775" w:rsidP="00227FC7">
            <w:pPr>
              <w:tabs>
                <w:tab w:val="left" w:pos="1843"/>
              </w:tabs>
              <w:rPr>
                <w:szCs w:val="18"/>
              </w:rPr>
            </w:pPr>
            <w:r w:rsidRPr="000C1705">
              <w:rPr>
                <w:szCs w:val="18"/>
              </w:rPr>
              <w:lastRenderedPageBreak/>
              <w:t>Rol Inschrijver (in termen va</w:t>
            </w:r>
            <w:r w:rsidR="000C1705">
              <w:rPr>
                <w:szCs w:val="18"/>
              </w:rPr>
              <w:t>n verantwoordelijkheid voor de beveiligings</w:t>
            </w:r>
            <w:r w:rsidRPr="000C1705">
              <w:rPr>
                <w:szCs w:val="18"/>
              </w:rPr>
              <w:t>dienstverlening in relatie tot het management van opdrachtgevende instantie)</w:t>
            </w: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r w:rsidR="00952775" w:rsidRPr="00952775" w:rsidTr="00E1721F">
        <w:trPr>
          <w:cantSplit/>
        </w:trPr>
        <w:tc>
          <w:tcPr>
            <w:tcW w:w="9644" w:type="dxa"/>
            <w:gridSpan w:val="2"/>
            <w:shd w:val="pct30" w:color="FFFF00" w:fill="auto"/>
          </w:tcPr>
          <w:p w:rsidR="00952775" w:rsidRPr="00952775" w:rsidRDefault="00952775" w:rsidP="00952775">
            <w:pPr>
              <w:tabs>
                <w:tab w:val="left" w:pos="1843"/>
              </w:tabs>
              <w:rPr>
                <w:b/>
                <w:szCs w:val="18"/>
              </w:rPr>
            </w:pPr>
            <w:r w:rsidRPr="00952775">
              <w:rPr>
                <w:b/>
                <w:szCs w:val="18"/>
              </w:rPr>
              <w:t>4 Overige relevante informatie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szCs w:val="18"/>
              </w:rPr>
            </w:pP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Borders>
              <w:bottom w:val="nil"/>
            </w:tcBorders>
          </w:tcPr>
          <w:p w:rsidR="00227FC7" w:rsidRDefault="00227FC7" w:rsidP="00846C23">
            <w:r>
              <w:t>Bedrijf:</w:t>
            </w:r>
          </w:p>
        </w:tc>
        <w:tc>
          <w:tcPr>
            <w:tcW w:w="6237" w:type="dxa"/>
            <w:tcBorders>
              <w:bottom w:val="nil"/>
            </w:tcBorders>
          </w:tcPr>
          <w:p w:rsidR="00227FC7" w:rsidRDefault="00227FC7" w:rsidP="00846C23">
            <w:pPr>
              <w:pStyle w:val="Koptekst"/>
              <w:tabs>
                <w:tab w:val="clear" w:pos="4536"/>
                <w:tab w:val="clear" w:pos="9072"/>
              </w:tabs>
            </w:pPr>
          </w:p>
        </w:tc>
      </w:tr>
      <w:tr w:rsidR="00227FC7" w:rsidTr="0049119A">
        <w:trPr>
          <w:trHeight w:val="1760"/>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Pr>
          <w:p w:rsidR="00227FC7" w:rsidRDefault="00227FC7" w:rsidP="00846C23">
            <w:r>
              <w:t>Bedrijf:</w:t>
            </w:r>
          </w:p>
        </w:tc>
        <w:tc>
          <w:tcPr>
            <w:tcW w:w="6237" w:type="dxa"/>
          </w:tcPr>
          <w:p w:rsidR="00227FC7" w:rsidRDefault="00227FC7" w:rsidP="00846C23"/>
        </w:tc>
      </w:tr>
      <w:tr w:rsidR="00227FC7" w:rsidTr="0049119A">
        <w:trPr>
          <w:trHeight w:val="1779"/>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1A34C7" w:rsidRDefault="001A34C7" w:rsidP="00C7256F"/>
    <w:p w:rsidR="001A34C7" w:rsidRDefault="001A34C7">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276ECC" w:rsidRDefault="00276ECC">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rsidP="00B83073">
      <w:pPr>
        <w:spacing w:line="240" w:lineRule="auto"/>
      </w:pPr>
      <w:r>
        <w:lastRenderedPageBreak/>
        <w:t xml:space="preserve">Formulier t.b.v. Kerncompetentie </w:t>
      </w:r>
      <w:r w:rsidR="00D633CD">
        <w:t>2</w:t>
      </w:r>
    </w:p>
    <w:p w:rsidR="00072A6E" w:rsidRDefault="00072A6E" w:rsidP="00072A6E">
      <w:pPr>
        <w:spacing w:line="240" w:lineRule="auto"/>
      </w:pPr>
      <w:r>
        <w:t xml:space="preserve">(maximaal 1 referentie indienen voor de </w:t>
      </w:r>
      <w:r w:rsidR="00D633CD">
        <w:t xml:space="preserve">tweede </w:t>
      </w:r>
      <w:r>
        <w:t>kerncompetentie</w:t>
      </w:r>
      <w:r w:rsidR="00C572E6">
        <w:t xml:space="preserve"> Perceel 2</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072F80" w:rsidP="00677626">
            <w:pPr>
              <w:spacing w:line="280" w:lineRule="atLeast"/>
              <w:jc w:val="center"/>
              <w:rPr>
                <w:rFonts w:eastAsia="MS Mincho"/>
                <w:b/>
                <w:i/>
                <w:kern w:val="28"/>
                <w:sz w:val="24"/>
              </w:rPr>
            </w:pPr>
            <w:r>
              <w:rPr>
                <w:rFonts w:eastAsia="MS Mincho"/>
                <w:b/>
                <w:kern w:val="28"/>
                <w:sz w:val="24"/>
              </w:rPr>
              <w:t xml:space="preserve">Referentieopdracht i.h.k.v. </w:t>
            </w:r>
            <w:r w:rsidRPr="00647794">
              <w:t>Het uitvoeren van verschillende soorten beveiligingswerkzaamheden</w:t>
            </w:r>
            <w:r>
              <w:t xml:space="preserve"> die worden uitgevraagd in deze aanbesteding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D633CD" w:rsidRPr="00FA4899" w:rsidRDefault="00D633CD" w:rsidP="00D633CD">
            <w:pPr>
              <w:pStyle w:val="Lijstalinea"/>
              <w:numPr>
                <w:ilvl w:val="0"/>
                <w:numId w:val="42"/>
              </w:numPr>
              <w:tabs>
                <w:tab w:val="left" w:pos="1843"/>
              </w:tabs>
              <w:spacing w:line="280" w:lineRule="atLeast"/>
              <w:rPr>
                <w:i/>
                <w:szCs w:val="20"/>
              </w:rPr>
            </w:pPr>
            <w:r w:rsidRPr="00647794">
              <w:t>De opdrac</w:t>
            </w:r>
            <w:r>
              <w:t xml:space="preserve">htwaarde bedraagt minimaal </w:t>
            </w:r>
            <w:r w:rsidR="00577D40">
              <w:t>10</w:t>
            </w:r>
            <w:r w:rsidR="000C2E5C">
              <w:t>.</w:t>
            </w:r>
            <w:r w:rsidR="00577D40">
              <w:t xml:space="preserve">000 uren </w:t>
            </w:r>
            <w:r w:rsidRPr="00647794">
              <w:t xml:space="preserve"> op jaarbasis.</w:t>
            </w:r>
          </w:p>
          <w:p w:rsidR="00D633CD" w:rsidRDefault="00D633CD" w:rsidP="00D633CD">
            <w:pPr>
              <w:tabs>
                <w:tab w:val="left" w:pos="1843"/>
              </w:tabs>
              <w:spacing w:line="280" w:lineRule="atLeast"/>
              <w:ind w:left="360"/>
            </w:pPr>
          </w:p>
          <w:p w:rsidR="00072F80" w:rsidRDefault="00FA4899" w:rsidP="00D633CD">
            <w:pPr>
              <w:pStyle w:val="Lijstalinea"/>
              <w:numPr>
                <w:ilvl w:val="0"/>
                <w:numId w:val="42"/>
              </w:numPr>
              <w:tabs>
                <w:tab w:val="left" w:pos="1843"/>
              </w:tabs>
              <w:spacing w:line="280" w:lineRule="atLeast"/>
            </w:pPr>
            <w:r w:rsidRPr="00647794">
              <w:t>Ervaring</w:t>
            </w:r>
            <w:r w:rsidR="00D633CD">
              <w:t xml:space="preserve"> hebben met </w:t>
            </w:r>
            <w:r w:rsidR="00D633CD" w:rsidRPr="00D633CD">
              <w:t>het zelfstandig uitvoeren van diverse taken/functies op het gebied van de gevraagde beveiligingsdienstverlening waaronder in ieder geval</w:t>
            </w:r>
            <w:r w:rsidR="00D633CD">
              <w:t xml:space="preserve"> d</w:t>
            </w:r>
            <w:r w:rsidR="00D633CD" w:rsidRPr="00D633CD">
              <w:t xml:space="preserve">e </w:t>
            </w:r>
            <w:r w:rsidR="00D633CD">
              <w:t>receptionisten dienstverlening.</w:t>
            </w:r>
          </w:p>
          <w:p w:rsidR="00072F80" w:rsidRDefault="00072F80" w:rsidP="00EF2261">
            <w:pPr>
              <w:tabs>
                <w:tab w:val="left" w:pos="1843"/>
              </w:tabs>
              <w:spacing w:line="280" w:lineRule="atLeast"/>
              <w:rPr>
                <w:rFonts w:eastAsia="MS Mincho"/>
                <w:i/>
                <w:szCs w:val="20"/>
              </w:rPr>
            </w:pPr>
          </w:p>
          <w:p w:rsidR="00B83073" w:rsidRPr="00952775" w:rsidRDefault="00B83073" w:rsidP="00EF2261">
            <w:pPr>
              <w:tabs>
                <w:tab w:val="left" w:pos="1843"/>
              </w:tabs>
              <w:spacing w:line="280" w:lineRule="atLeast"/>
              <w:rPr>
                <w:rFonts w:eastAsia="MS Mincho"/>
                <w:szCs w:val="20"/>
              </w:rPr>
            </w:pPr>
            <w:r w:rsidRPr="00952775">
              <w:rPr>
                <w:rFonts w:eastAsia="MS Mincho"/>
                <w:i/>
                <w:szCs w:val="20"/>
              </w:rPr>
              <w:t>Aankruisen wat van toepassing is</w:t>
            </w: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577D40">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C1705" w:rsidRPr="00952775" w:rsidTr="00EF2261">
        <w:trPr>
          <w:cantSplit/>
          <w:trHeight w:val="1120"/>
        </w:trPr>
        <w:tc>
          <w:tcPr>
            <w:tcW w:w="4537" w:type="dxa"/>
            <w:shd w:val="pct30" w:color="FFFF00" w:fill="auto"/>
          </w:tcPr>
          <w:p w:rsidR="000C1705" w:rsidRPr="000C1705" w:rsidRDefault="000C1705" w:rsidP="00460F89">
            <w:pPr>
              <w:tabs>
                <w:tab w:val="left" w:pos="1843"/>
              </w:tabs>
            </w:pPr>
            <w:r w:rsidRPr="000C1705">
              <w:t>Opdrachtbeschrijving</w:t>
            </w:r>
          </w:p>
          <w:p w:rsidR="000C1705" w:rsidRPr="000C1705" w:rsidRDefault="000C1705"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C1705" w:rsidRPr="00952775" w:rsidRDefault="000C1705" w:rsidP="00EF2261">
            <w:pPr>
              <w:tabs>
                <w:tab w:val="left" w:pos="1843"/>
              </w:tabs>
              <w:spacing w:line="280" w:lineRule="atLeast"/>
              <w:rPr>
                <w:rFonts w:eastAsia="MS Mincho"/>
                <w:szCs w:val="20"/>
              </w:rPr>
            </w:pPr>
          </w:p>
        </w:tc>
      </w:tr>
      <w:tr w:rsidR="000C1705" w:rsidRPr="00952775" w:rsidTr="00EF2261">
        <w:trPr>
          <w:cantSplit/>
        </w:trPr>
        <w:tc>
          <w:tcPr>
            <w:tcW w:w="4537" w:type="dxa"/>
            <w:shd w:val="pct30" w:color="FFFF00" w:fill="auto"/>
          </w:tcPr>
          <w:p w:rsidR="000C1705" w:rsidRPr="000C1705" w:rsidRDefault="000C1705"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pPr>
        <w:spacing w:line="240" w:lineRule="auto"/>
      </w:pPr>
      <w:r>
        <w:br w:type="page"/>
      </w:r>
    </w:p>
    <w:p w:rsidR="00B83073" w:rsidRDefault="00B83073" w:rsidP="00B83073">
      <w:pPr>
        <w:spacing w:line="240" w:lineRule="auto"/>
      </w:pPr>
      <w:r>
        <w:lastRenderedPageBreak/>
        <w:t xml:space="preserve">Formulier t.b.v. Kerncompetentie </w:t>
      </w:r>
      <w:r w:rsidR="00080C4B">
        <w:t>3</w:t>
      </w:r>
    </w:p>
    <w:p w:rsidR="00072A6E" w:rsidRDefault="00072A6E" w:rsidP="00072A6E">
      <w:pPr>
        <w:spacing w:line="240" w:lineRule="auto"/>
      </w:pPr>
      <w:r>
        <w:t xml:space="preserve">(maximaal 1 referentie indienen voor de </w:t>
      </w:r>
      <w:r w:rsidR="00080C4B">
        <w:t>derde</w:t>
      </w:r>
      <w:r>
        <w:t xml:space="preserve"> kerncompetentie</w:t>
      </w:r>
      <w:r w:rsidR="00C572E6">
        <w:t xml:space="preserve"> Perceel 2</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B83073" w:rsidP="00072F80">
            <w:pPr>
              <w:spacing w:line="280" w:lineRule="atLeast"/>
              <w:jc w:val="center"/>
              <w:rPr>
                <w:rFonts w:eastAsia="MS Mincho"/>
                <w:b/>
                <w:i/>
                <w:kern w:val="28"/>
                <w:sz w:val="24"/>
              </w:rPr>
            </w:pPr>
            <w:r w:rsidRPr="00952775">
              <w:rPr>
                <w:rFonts w:eastAsia="MS Mincho"/>
                <w:b/>
                <w:kern w:val="28"/>
                <w:sz w:val="24"/>
              </w:rPr>
              <w:t xml:space="preserve">Referentieopdracht i.h.k.v. </w:t>
            </w:r>
            <w:r w:rsidR="00072F80" w:rsidRPr="00647794">
              <w:t>het uitvoeren van beveiligingswerkzaamheden met een geografische (provinciale of landelijke/ geen reg</w:t>
            </w:r>
            <w:r w:rsidR="00072F80">
              <w:t>ionale/plaatselijke) spreiding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080C4B" w:rsidRPr="00FA4899" w:rsidRDefault="00080C4B" w:rsidP="00080C4B">
            <w:pPr>
              <w:pStyle w:val="Lijstalinea"/>
              <w:numPr>
                <w:ilvl w:val="0"/>
                <w:numId w:val="41"/>
              </w:numPr>
              <w:tabs>
                <w:tab w:val="left" w:pos="1843"/>
              </w:tabs>
              <w:spacing w:line="280" w:lineRule="atLeast"/>
              <w:rPr>
                <w:i/>
                <w:szCs w:val="20"/>
              </w:rPr>
            </w:pPr>
            <w:r w:rsidRPr="00647794">
              <w:t>De opdrac</w:t>
            </w:r>
            <w:r>
              <w:t xml:space="preserve">htwaarde bedraagt minimaal </w:t>
            </w:r>
            <w:r w:rsidR="00577D40">
              <w:t>7</w:t>
            </w:r>
            <w:r w:rsidR="000C2E5C">
              <w:t>.</w:t>
            </w:r>
            <w:r w:rsidR="00577D40">
              <w:t xml:space="preserve">000 uren </w:t>
            </w:r>
            <w:r w:rsidRPr="00647794">
              <w:t xml:space="preserve"> op jaarbasis.</w:t>
            </w:r>
          </w:p>
          <w:p w:rsidR="00080C4B" w:rsidRDefault="00080C4B" w:rsidP="00080C4B">
            <w:pPr>
              <w:pStyle w:val="broodtekst"/>
              <w:tabs>
                <w:tab w:val="clear" w:pos="227"/>
                <w:tab w:val="clear" w:pos="454"/>
                <w:tab w:val="clear" w:pos="680"/>
              </w:tabs>
              <w:adjustRightInd/>
              <w:ind w:left="360"/>
            </w:pPr>
          </w:p>
          <w:p w:rsidR="00D73302" w:rsidRDefault="0039533C" w:rsidP="00D73302">
            <w:pPr>
              <w:pStyle w:val="broodtekst"/>
              <w:numPr>
                <w:ilvl w:val="0"/>
                <w:numId w:val="41"/>
              </w:numPr>
              <w:tabs>
                <w:tab w:val="clear" w:pos="227"/>
                <w:tab w:val="clear" w:pos="454"/>
                <w:tab w:val="clear" w:pos="680"/>
              </w:tabs>
              <w:adjustRightInd/>
            </w:pPr>
            <w:r w:rsidRPr="00647794">
              <w:t xml:space="preserve">Ervaring </w:t>
            </w:r>
            <w:r w:rsidR="00080C4B">
              <w:t xml:space="preserve">hebben </w:t>
            </w:r>
            <w:r w:rsidR="00080C4B" w:rsidRPr="00080C4B">
              <w:t>met het zelfstandig leveren en uitvo</w:t>
            </w:r>
            <w:r w:rsidR="00080C4B">
              <w:t>eren van beveiligingsdiensten (</w:t>
            </w:r>
            <w:r w:rsidR="00080C4B" w:rsidRPr="00080C4B">
              <w:t>mobiele surveillance) op geografisch gespreide locaties (minimaal 2 locaties) van één opdrachtgever binnen één opdracht.</w:t>
            </w:r>
          </w:p>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577D40">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72F80" w:rsidRPr="00952775" w:rsidTr="00EF2261">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EF2261">
            <w:pPr>
              <w:tabs>
                <w:tab w:val="left" w:pos="1843"/>
              </w:tabs>
              <w:spacing w:line="280" w:lineRule="atLeast"/>
              <w:rPr>
                <w:rFonts w:eastAsia="MS Mincho"/>
                <w:szCs w:val="20"/>
              </w:rPr>
            </w:pPr>
          </w:p>
        </w:tc>
      </w:tr>
      <w:tr w:rsidR="00072F80" w:rsidRPr="00952775" w:rsidTr="00EF2261">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072F80" w:rsidRDefault="00072F80">
      <w:pPr>
        <w:spacing w:line="240" w:lineRule="auto"/>
      </w:pPr>
    </w:p>
    <w:p w:rsidR="00072F80" w:rsidRDefault="00072F80">
      <w:pPr>
        <w:spacing w:line="240" w:lineRule="auto"/>
      </w:pPr>
    </w:p>
    <w:p w:rsidR="00072F80" w:rsidRDefault="00072F80">
      <w:pPr>
        <w:spacing w:line="240" w:lineRule="auto"/>
      </w:pPr>
    </w:p>
    <w:p w:rsidR="00072F80" w:rsidRDefault="00072F80">
      <w:pPr>
        <w:spacing w:line="240" w:lineRule="auto"/>
      </w:pPr>
    </w:p>
    <w:p w:rsidR="00CA35F2" w:rsidRDefault="00CA35F2">
      <w:pPr>
        <w:spacing w:line="240" w:lineRule="auto"/>
      </w:pPr>
      <w:r>
        <w:br w:type="page"/>
      </w:r>
    </w:p>
    <w:p w:rsidR="00072F80" w:rsidRDefault="00072F80" w:rsidP="00072F80">
      <w:pPr>
        <w:spacing w:line="240" w:lineRule="auto"/>
      </w:pPr>
      <w:r>
        <w:lastRenderedPageBreak/>
        <w:t xml:space="preserve">Formulier t.b.v. Kerncompetentie </w:t>
      </w:r>
      <w:r w:rsidR="00080C4B">
        <w:t>4</w:t>
      </w:r>
    </w:p>
    <w:p w:rsidR="00072A6E" w:rsidRDefault="001844C9" w:rsidP="00072A6E">
      <w:pPr>
        <w:spacing w:line="240" w:lineRule="auto"/>
      </w:pPr>
      <w:r>
        <w:t>(maximaal twee</w:t>
      </w:r>
      <w:r w:rsidR="00072A6E">
        <w:t xml:space="preserve"> referenties indienen voor de v</w:t>
      </w:r>
      <w:r w:rsidR="00080C4B">
        <w:t>ierde</w:t>
      </w:r>
      <w:r w:rsidR="00072A6E">
        <w:t xml:space="preserve"> kerncompetentie</w:t>
      </w:r>
      <w:r w:rsidR="00C572E6">
        <w:t xml:space="preserve"> Perceel 2</w:t>
      </w:r>
      <w:r w:rsidR="00072A6E">
        <w:t>)</w:t>
      </w:r>
    </w:p>
    <w:p w:rsidR="00072A6E" w:rsidRDefault="00072A6E" w:rsidP="00072F80">
      <w:pPr>
        <w:spacing w:line="240" w:lineRule="auto"/>
      </w:pPr>
    </w:p>
    <w:p w:rsidR="00072F80" w:rsidRDefault="00072F80" w:rsidP="00072F80">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072F80" w:rsidRPr="00952775" w:rsidTr="00460F89">
        <w:trPr>
          <w:cantSplit/>
        </w:trPr>
        <w:tc>
          <w:tcPr>
            <w:tcW w:w="9644" w:type="dxa"/>
            <w:gridSpan w:val="2"/>
            <w:shd w:val="pct12" w:color="auto" w:fill="FFFFFF"/>
          </w:tcPr>
          <w:p w:rsidR="00072F80" w:rsidRPr="00647794" w:rsidRDefault="00072F80" w:rsidP="00072F80">
            <w:r w:rsidRPr="00952775">
              <w:rPr>
                <w:rFonts w:eastAsia="MS Mincho"/>
                <w:b/>
                <w:kern w:val="28"/>
                <w:sz w:val="24"/>
              </w:rPr>
              <w:t xml:space="preserve">Referentieopdracht i.h.k.v. </w:t>
            </w:r>
            <w:r w:rsidRPr="00647794">
              <w:t>het kunnen beveiligen van extra beveiligde organisaties en/of locaties.</w:t>
            </w:r>
          </w:p>
          <w:p w:rsidR="00072F80" w:rsidRPr="00952775" w:rsidRDefault="00072F80" w:rsidP="00072F80">
            <w:pPr>
              <w:spacing w:line="280" w:lineRule="atLeast"/>
              <w:jc w:val="center"/>
              <w:rPr>
                <w:rFonts w:eastAsia="MS Mincho"/>
                <w:b/>
                <w:i/>
                <w:kern w:val="28"/>
                <w:sz w:val="24"/>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b/>
              </w:rPr>
            </w:pPr>
            <w:r w:rsidRPr="00952775">
              <w:rPr>
                <w:b/>
              </w:rPr>
              <w:t>Referentie-opdracht specifiek voor een of meer van de volgende eisen:</w:t>
            </w:r>
          </w:p>
        </w:tc>
        <w:tc>
          <w:tcPr>
            <w:tcW w:w="5107" w:type="dxa"/>
          </w:tcPr>
          <w:p w:rsidR="00080C4B" w:rsidRPr="00D73302" w:rsidRDefault="00080C4B" w:rsidP="0022443A">
            <w:pPr>
              <w:pStyle w:val="Lijstalinea"/>
              <w:numPr>
                <w:ilvl w:val="0"/>
                <w:numId w:val="41"/>
              </w:numPr>
              <w:tabs>
                <w:tab w:val="left" w:pos="1843"/>
              </w:tabs>
              <w:spacing w:line="280" w:lineRule="atLeast"/>
              <w:rPr>
                <w:i/>
                <w:szCs w:val="20"/>
              </w:rPr>
            </w:pPr>
            <w:r w:rsidRPr="00647794">
              <w:t xml:space="preserve">Ervaring </w:t>
            </w:r>
            <w:r>
              <w:t xml:space="preserve">heeft </w:t>
            </w:r>
            <w:r w:rsidRPr="00647794">
              <w:t xml:space="preserve">met </w:t>
            </w:r>
            <w:r w:rsidRPr="00647794">
              <w:rPr>
                <w:b/>
              </w:rPr>
              <w:t xml:space="preserve">extra </w:t>
            </w:r>
            <w:r w:rsidRPr="00647794">
              <w:t>beveiligde organisaties en/of locaties.</w:t>
            </w:r>
            <w:r>
              <w:t xml:space="preserve"> </w:t>
            </w:r>
            <w:r w:rsidRPr="00647794">
              <w:t>Van extra beveiligde organisaties of locaties is sprake indien op meerdere niveaus van beveiligingsmaatregelen (OBE&amp;I) worden toegepast en beveiliging een hoge prioriteit heeft vanuit de positie of belangen van de opdrachtgever.</w:t>
            </w:r>
          </w:p>
          <w:p w:rsidR="00072F80" w:rsidRPr="00952775" w:rsidRDefault="00072F80" w:rsidP="000542D8">
            <w:pPr>
              <w:pStyle w:val="Lijstalinea"/>
              <w:tabs>
                <w:tab w:val="left" w:pos="1843"/>
              </w:tabs>
              <w:spacing w:line="280" w:lineRule="atLeast"/>
              <w:rPr>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1 Adres gegevens</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Opdrachtgever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Adres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Postcode en plaats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Contactpersoon</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Telefoonnummer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65"/>
        </w:trPr>
        <w:tc>
          <w:tcPr>
            <w:tcW w:w="9644" w:type="dxa"/>
            <w:gridSpan w:val="2"/>
            <w:shd w:val="pct30" w:color="FFFF00" w:fill="auto"/>
          </w:tcPr>
          <w:p w:rsidR="00072F80" w:rsidRPr="00952775" w:rsidRDefault="00072F80" w:rsidP="00460F89">
            <w:pPr>
              <w:tabs>
                <w:tab w:val="left" w:pos="1843"/>
              </w:tabs>
              <w:rPr>
                <w:b/>
              </w:rPr>
            </w:pPr>
            <w:r w:rsidRPr="00952775">
              <w:rPr>
                <w:b/>
              </w:rPr>
              <w:t>2 Algemene Informatie Referentie-opdracht</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Startdatum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Einddatum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Gewerkt in combinatie</w:t>
            </w:r>
          </w:p>
        </w:tc>
        <w:tc>
          <w:tcPr>
            <w:tcW w:w="5107" w:type="dxa"/>
          </w:tcPr>
          <w:p w:rsidR="00072F80" w:rsidRPr="00952775" w:rsidRDefault="00072F80" w:rsidP="00460F89">
            <w:pPr>
              <w:tabs>
                <w:tab w:val="left" w:pos="1843"/>
              </w:tabs>
              <w:spacing w:line="280" w:lineRule="atLeast"/>
              <w:rPr>
                <w:rFonts w:eastAsia="MS Mincho"/>
                <w:szCs w:val="20"/>
              </w:rPr>
            </w:pPr>
            <w:r w:rsidRPr="00952775">
              <w:rPr>
                <w:rFonts w:eastAsia="MS Mincho"/>
                <w:szCs w:val="20"/>
              </w:rPr>
              <w:t>Ja / Nee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Opdrachtwaarde</w:t>
            </w:r>
          </w:p>
        </w:tc>
        <w:tc>
          <w:tcPr>
            <w:tcW w:w="5107" w:type="dxa"/>
          </w:tcPr>
          <w:p w:rsidR="00072F80" w:rsidRPr="00952775" w:rsidRDefault="000C2E5C" w:rsidP="00460F89">
            <w:pPr>
              <w:tabs>
                <w:tab w:val="left" w:pos="1843"/>
              </w:tabs>
              <w:spacing w:line="280" w:lineRule="atLeast"/>
              <w:rPr>
                <w:rFonts w:eastAsia="MS Mincho"/>
                <w:szCs w:val="20"/>
              </w:rPr>
            </w:pPr>
            <w:r>
              <w:rPr>
                <w:rFonts w:eastAsia="MS Mincho"/>
                <w:szCs w:val="20"/>
              </w:rPr>
              <w:t>nvt</w:t>
            </w:r>
          </w:p>
        </w:tc>
      </w:tr>
      <w:tr w:rsidR="00072F80" w:rsidRPr="00952775" w:rsidTr="00460F89">
        <w:trPr>
          <w:cantSplit/>
          <w:trHeight w:val="1687"/>
        </w:trPr>
        <w:tc>
          <w:tcPr>
            <w:tcW w:w="4537" w:type="dxa"/>
            <w:shd w:val="pct30" w:color="FFFF00" w:fill="auto"/>
          </w:tcPr>
          <w:p w:rsidR="00072F80" w:rsidRPr="00952775" w:rsidRDefault="00072F80" w:rsidP="00460F89">
            <w:pPr>
              <w:tabs>
                <w:tab w:val="left" w:pos="1843"/>
              </w:tabs>
            </w:pPr>
            <w:r w:rsidRPr="00952775">
              <w:t>Algemene beschrijving organisatie opdrachtgevende instantie</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3 Omschrijving opdracht</w:t>
            </w:r>
          </w:p>
        </w:tc>
      </w:tr>
      <w:tr w:rsidR="00072F80" w:rsidRPr="00952775" w:rsidTr="00460F89">
        <w:trPr>
          <w:cantSplit/>
          <w:trHeight w:val="433"/>
        </w:trPr>
        <w:tc>
          <w:tcPr>
            <w:tcW w:w="4537" w:type="dxa"/>
            <w:shd w:val="pct30" w:color="FFFF00" w:fill="auto"/>
          </w:tcPr>
          <w:p w:rsidR="00072F80" w:rsidRPr="00952775" w:rsidRDefault="00072F80" w:rsidP="00460F89">
            <w:pPr>
              <w:tabs>
                <w:tab w:val="left" w:pos="1843"/>
              </w:tabs>
            </w:pPr>
            <w:r w:rsidRPr="00952775">
              <w:t>Titel</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szCs w:val="18"/>
              </w:rPr>
            </w:pPr>
            <w:r w:rsidRPr="00952775">
              <w:rPr>
                <w:b/>
                <w:szCs w:val="18"/>
              </w:rPr>
              <w:t>4 Overige relevante informatie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szCs w:val="18"/>
              </w:rPr>
            </w:pP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bl>
    <w:p w:rsidR="00CA35F2" w:rsidRDefault="00CA35F2" w:rsidP="00CA35F2">
      <w:pPr>
        <w:jc w:val="both"/>
      </w:pPr>
    </w:p>
    <w:p w:rsidR="00116FC5" w:rsidRDefault="00116FC5" w:rsidP="00CA35F2">
      <w:pPr>
        <w:jc w:val="both"/>
      </w:pPr>
    </w:p>
    <w:p w:rsidR="00072F80" w:rsidRDefault="00072F80" w:rsidP="00CA35F2">
      <w:pPr>
        <w:jc w:val="both"/>
        <w:rPr>
          <w:b/>
        </w:rPr>
      </w:pPr>
    </w:p>
    <w:p w:rsidR="00CA35F2" w:rsidRPr="001A34C7" w:rsidRDefault="00CA35F2" w:rsidP="00CA35F2">
      <w:pPr>
        <w:jc w:val="both"/>
        <w:rPr>
          <w:b/>
        </w:rPr>
      </w:pPr>
      <w:r w:rsidRPr="001A34C7">
        <w:rPr>
          <w:b/>
        </w:rPr>
        <w:t>Opdrachtgevende instantie</w:t>
      </w:r>
    </w:p>
    <w:p w:rsidR="00CA35F2" w:rsidRDefault="00CA35F2" w:rsidP="00CA35F2"/>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Borders>
              <w:bottom w:val="nil"/>
            </w:tcBorders>
          </w:tcPr>
          <w:p w:rsidR="00CA35F2" w:rsidRDefault="00CA35F2" w:rsidP="00460F89">
            <w:r>
              <w:t>Bedrijf:</w:t>
            </w:r>
          </w:p>
        </w:tc>
        <w:tc>
          <w:tcPr>
            <w:tcW w:w="6237" w:type="dxa"/>
            <w:tcBorders>
              <w:bottom w:val="nil"/>
            </w:tcBorders>
          </w:tcPr>
          <w:p w:rsidR="00CA35F2" w:rsidRDefault="00CA35F2" w:rsidP="00460F89">
            <w:pPr>
              <w:pStyle w:val="Koptekst"/>
              <w:tabs>
                <w:tab w:val="clear" w:pos="4536"/>
                <w:tab w:val="clear" w:pos="9072"/>
              </w:tabs>
            </w:pPr>
          </w:p>
        </w:tc>
      </w:tr>
      <w:tr w:rsidR="00CA35F2" w:rsidTr="00460F89">
        <w:trPr>
          <w:trHeight w:val="1760"/>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CA35F2" w:rsidRDefault="00CA35F2" w:rsidP="00CA35F2"/>
    <w:p w:rsidR="00CA35F2" w:rsidRDefault="00CA35F2" w:rsidP="00CA35F2"/>
    <w:p w:rsidR="00CA35F2" w:rsidRDefault="00CA35F2" w:rsidP="00CA35F2">
      <w:pPr>
        <w:rPr>
          <w:b/>
        </w:rPr>
      </w:pPr>
      <w:r w:rsidRPr="001A34C7">
        <w:rPr>
          <w:b/>
        </w:rPr>
        <w:t>Inschrijver</w:t>
      </w:r>
    </w:p>
    <w:p w:rsidR="00CA35F2" w:rsidRPr="001A34C7" w:rsidRDefault="00CA35F2" w:rsidP="00CA35F2">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Pr>
          <w:p w:rsidR="00CA35F2" w:rsidRDefault="00CA35F2" w:rsidP="00460F89">
            <w:r>
              <w:t>Bedrijf:</w:t>
            </w:r>
          </w:p>
        </w:tc>
        <w:tc>
          <w:tcPr>
            <w:tcW w:w="6237" w:type="dxa"/>
          </w:tcPr>
          <w:p w:rsidR="00CA35F2" w:rsidRDefault="00CA35F2" w:rsidP="00460F89"/>
        </w:tc>
      </w:tr>
      <w:tr w:rsidR="00CA35F2" w:rsidTr="00460F89">
        <w:trPr>
          <w:trHeight w:val="1779"/>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1A34C7" w:rsidRDefault="001A34C7" w:rsidP="00CA35F2"/>
    <w:sectPr w:rsidR="001A34C7"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876C51">
            <w:fldChar w:fldCharType="begin"/>
          </w:r>
          <w:r w:rsidR="00876C51">
            <w:instrText xml:space="preserve"> NUMPAGES   \* MERGEFORMAT </w:instrText>
          </w:r>
          <w:r w:rsidR="00876C51">
            <w:fldChar w:fldCharType="separate"/>
          </w:r>
          <w:r w:rsidR="00D72223">
            <w:t>4</w:t>
          </w:r>
          <w:r w:rsidR="00876C51">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876C51">
            <w:fldChar w:fldCharType="begin"/>
          </w:r>
          <w:r w:rsidR="00876C51">
            <w:instrText xml:space="preserve"> NUMPAGES   \* MERGEFORMAT </w:instrText>
          </w:r>
          <w:r w:rsidR="00876C51">
            <w:fldChar w:fldCharType="separate"/>
          </w:r>
          <w:r w:rsidR="00D72223">
            <w:t>4</w:t>
          </w:r>
          <w:r w:rsidR="00876C51">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876C51">
            <w:t>2</w:t>
          </w:r>
          <w:r w:rsidR="00D72223">
            <w:fldChar w:fldCharType="end"/>
          </w:r>
          <w:r w:rsidRPr="006B1455">
            <w:t xml:space="preserve"> van </w:t>
          </w:r>
          <w:r w:rsidR="00876C51">
            <w:fldChar w:fldCharType="begin"/>
          </w:r>
          <w:r w:rsidR="00876C51">
            <w:instrText xml:space="preserve"> NUMPAGES   \* MERGEFORMAT </w:instrText>
          </w:r>
          <w:r w:rsidR="00876C51">
            <w:fldChar w:fldCharType="separate"/>
          </w:r>
          <w:r w:rsidR="00876C51">
            <w:t>11</w:t>
          </w:r>
          <w:r w:rsidR="00876C51">
            <w:fldChar w:fldCharType="end"/>
          </w:r>
        </w:p>
      </w:tc>
    </w:tr>
  </w:tbl>
  <w:p w:rsidR="00A22467" w:rsidRDefault="00A22467"/>
  <w:p w:rsidR="00A22467" w:rsidRDefault="00A224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492A5E" w:rsidRPr="002E14E1" w:rsidRDefault="00EA0D09" w:rsidP="00194D90">
          <w:pPr>
            <w:adjustRightInd w:val="0"/>
            <w:spacing w:line="180" w:lineRule="exact"/>
            <w:rPr>
              <w:sz w:val="13"/>
            </w:rPr>
          </w:pPr>
          <w:r w:rsidRPr="00CA35F2">
            <w:rPr>
              <w:rStyle w:val="Huisstijl-Koptekst"/>
            </w:rPr>
            <w:t>B</w:t>
          </w:r>
          <w:r w:rsidR="0089074F" w:rsidRPr="00CA35F2">
            <w:rPr>
              <w:rStyle w:val="Huisstijl-Koptekst"/>
            </w:rPr>
            <w:t xml:space="preserve">ijlage </w:t>
          </w:r>
          <w:r w:rsidR="00194D90" w:rsidRPr="00CA35F2">
            <w:rPr>
              <w:rStyle w:val="Huisstijl-Koptekst"/>
            </w:rPr>
            <w:t>3</w:t>
          </w:r>
          <w:r w:rsidR="005F4A65" w:rsidRPr="00CA35F2">
            <w:rPr>
              <w:rStyle w:val="Huisstijl-Koptekst"/>
            </w:rPr>
            <w:t xml:space="preserve"> |</w:t>
          </w:r>
          <w:r w:rsidR="00227FC7" w:rsidRPr="00CA35F2">
            <w:rPr>
              <w:rStyle w:val="Huisstijl-Koptekst"/>
            </w:rPr>
            <w:t xml:space="preserve"> Specificatie referentieopdracht</w:t>
          </w:r>
          <w:r w:rsidR="00492A5E" w:rsidRPr="00CA35F2">
            <w:rPr>
              <w:rStyle w:val="Huisstijl-Koptekst"/>
            </w:rPr>
            <w:t xml:space="preserve"> |</w:t>
          </w:r>
          <w:r w:rsidR="00D633CD" w:rsidRPr="00D633CD">
            <w:t xml:space="preserve"> </w:t>
          </w:r>
          <w:r w:rsidR="00D633CD" w:rsidRPr="00D633CD">
            <w:rPr>
              <w:sz w:val="13"/>
            </w:rPr>
            <w:t>Rijksbrede Beveiligingsdiensten ten behoeve van de Rij</w:t>
          </w:r>
          <w:r w:rsidR="004E6237">
            <w:rPr>
              <w:sz w:val="13"/>
            </w:rPr>
            <w:t>ks Beveiligings Organisatie 2020 – 2024</w:t>
          </w:r>
        </w:p>
      </w:tc>
    </w:tr>
  </w:tbl>
  <w:p w:rsidR="00492A5E" w:rsidRDefault="00492A5E" w:rsidP="000D7BB7">
    <w:pPr>
      <w:pStyle w:val="Koptekst"/>
    </w:pPr>
  </w:p>
  <w:p w:rsidR="00A22467" w:rsidRDefault="00A22467"/>
  <w:p w:rsidR="00A22467" w:rsidRDefault="00A22467"/>
  <w:p w:rsidR="00A22467" w:rsidRDefault="00A2246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1109E6" w:rsidP="006E263E">
    <w:r>
      <w:rPr>
        <w:noProof/>
      </w:rPr>
      <mc:AlternateContent>
        <mc:Choice Requires="wps">
          <w:drawing>
            <wp:anchor distT="0" distB="0" distL="114300" distR="114300" simplePos="0" relativeHeight="251657728" behindDoc="0" locked="0" layoutInCell="1" allowOverlap="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v:textbox>
              <w10:wrap anchory="page"/>
            </v:shape>
          </w:pict>
        </mc:Fallback>
      </mc:AlternateContent>
    </w:r>
  </w:p>
  <w:p w:rsidR="00492A5E" w:rsidRDefault="001109E6" w:rsidP="0006027D">
    <w:r>
      <w:rPr>
        <w:noProof/>
      </w:rPr>
      <mc:AlternateContent>
        <mc:Choice Requires="wps">
          <w:drawing>
            <wp:anchor distT="0" distB="0" distL="114300" distR="114300" simplePos="0" relativeHeight="251659776" behindDoc="0" locked="0" layoutInCell="1" allowOverlap="1">
              <wp:simplePos x="0" y="0"/>
              <wp:positionH relativeFrom="column">
                <wp:posOffset>-2507615</wp:posOffset>
              </wp:positionH>
              <wp:positionV relativeFrom="paragraph">
                <wp:posOffset>5054600</wp:posOffset>
              </wp:positionV>
              <wp:extent cx="8134350" cy="10626725"/>
              <wp:effectExtent l="26035" t="25400" r="40640" b="4445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97.45pt;margin-top:398pt;width:640.5pt;height:8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" fillcolor="#009fee" strokecolor="#f2f2f2 [3041]" strokeweight="3pt">
              <v:shadow on="t" color="#205867 [1608]" opacity=".5" offset="1p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2B088"/>
    <w:lvl w:ilvl="0">
      <w:start w:val="1"/>
      <w:numFmt w:val="decimal"/>
      <w:lvlText w:val="%1."/>
      <w:lvlJc w:val="left"/>
      <w:pPr>
        <w:tabs>
          <w:tab w:val="num" w:pos="1492"/>
        </w:tabs>
        <w:ind w:left="1492" w:hanging="360"/>
      </w:pPr>
    </w:lvl>
  </w:abstractNum>
  <w:abstractNum w:abstractNumId="1">
    <w:nsid w:val="FFFFFF7D"/>
    <w:multiLevelType w:val="singleLevel"/>
    <w:tmpl w:val="63C01A24"/>
    <w:lvl w:ilvl="0">
      <w:start w:val="1"/>
      <w:numFmt w:val="decimal"/>
      <w:lvlText w:val="%1."/>
      <w:lvlJc w:val="left"/>
      <w:pPr>
        <w:tabs>
          <w:tab w:val="num" w:pos="1209"/>
        </w:tabs>
        <w:ind w:left="1209" w:hanging="360"/>
      </w:pPr>
    </w:lvl>
  </w:abstractNum>
  <w:abstractNum w:abstractNumId="2">
    <w:nsid w:val="FFFFFF7E"/>
    <w:multiLevelType w:val="singleLevel"/>
    <w:tmpl w:val="FB349F5A"/>
    <w:lvl w:ilvl="0">
      <w:start w:val="1"/>
      <w:numFmt w:val="decimal"/>
      <w:lvlText w:val="%1."/>
      <w:lvlJc w:val="left"/>
      <w:pPr>
        <w:tabs>
          <w:tab w:val="num" w:pos="926"/>
        </w:tabs>
        <w:ind w:left="926" w:hanging="360"/>
      </w:pPr>
    </w:lvl>
  </w:abstractNum>
  <w:abstractNum w:abstractNumId="3">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nsid w:val="17443FE4"/>
    <w:multiLevelType w:val="hybridMultilevel"/>
    <w:tmpl w:val="FF981708"/>
    <w:lvl w:ilvl="0" w:tplc="FFFFFFFF">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82D3678"/>
    <w:multiLevelType w:val="hybridMultilevel"/>
    <w:tmpl w:val="C9E02BF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nsid w:val="23DC5752"/>
    <w:multiLevelType w:val="hybridMultilevel"/>
    <w:tmpl w:val="3B6ACE08"/>
    <w:lvl w:ilvl="0" w:tplc="36A4C06C">
      <w:start w:val="1"/>
      <w:numFmt w:val="bullet"/>
      <w:lvlText w:val=""/>
      <w:lvlJc w:val="left"/>
      <w:pPr>
        <w:ind w:left="720" w:hanging="360"/>
      </w:pPr>
      <w:rPr>
        <w:rFonts w:ascii="Symbol" w:hAnsi="Symbol" w:hint="default"/>
        <w:shadow/>
        <w:emboss w:val="0"/>
        <w:imprint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2">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1"/>
  </w:num>
  <w:num w:numId="17">
    <w:abstractNumId w:val="16"/>
  </w:num>
  <w:num w:numId="18">
    <w:abstractNumId w:val="28"/>
  </w:num>
  <w:num w:numId="19">
    <w:abstractNumId w:val="30"/>
  </w:num>
  <w:num w:numId="20">
    <w:abstractNumId w:val="27"/>
  </w:num>
  <w:num w:numId="21">
    <w:abstractNumId w:val="33"/>
  </w:num>
  <w:num w:numId="22">
    <w:abstractNumId w:val="24"/>
  </w:num>
  <w:num w:numId="23">
    <w:abstractNumId w:val="18"/>
  </w:num>
  <w:num w:numId="24">
    <w:abstractNumId w:val="20"/>
  </w:num>
  <w:num w:numId="25">
    <w:abstractNumId w:val="29"/>
  </w:num>
  <w:num w:numId="26">
    <w:abstractNumId w:val="39"/>
  </w:num>
  <w:num w:numId="27">
    <w:abstractNumId w:val="35"/>
  </w:num>
  <w:num w:numId="28">
    <w:abstractNumId w:val="17"/>
  </w:num>
  <w:num w:numId="29">
    <w:abstractNumId w:val="34"/>
  </w:num>
  <w:num w:numId="30">
    <w:abstractNumId w:val="21"/>
  </w:num>
  <w:num w:numId="31">
    <w:abstractNumId w:val="40"/>
  </w:num>
  <w:num w:numId="32">
    <w:abstractNumId w:val="37"/>
  </w:num>
  <w:num w:numId="33">
    <w:abstractNumId w:val="26"/>
  </w:num>
  <w:num w:numId="34">
    <w:abstractNumId w:val="32"/>
  </w:num>
  <w:num w:numId="35">
    <w:abstractNumId w:val="23"/>
  </w:num>
  <w:num w:numId="36">
    <w:abstractNumId w:val="22"/>
  </w:num>
  <w:num w:numId="37">
    <w:abstractNumId w:val="12"/>
  </w:num>
  <w:num w:numId="38">
    <w:abstractNumId w:val="41"/>
  </w:num>
  <w:num w:numId="39">
    <w:abstractNumId w:val="25"/>
  </w:num>
  <w:num w:numId="40">
    <w:abstractNumId w:val="42"/>
  </w:num>
  <w:num w:numId="41">
    <w:abstractNumId w:val="13"/>
  </w:num>
  <w:num w:numId="42">
    <w:abstractNumId w:val="14"/>
  </w:num>
  <w:num w:numId="4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8601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38A"/>
    <w:rsid w:val="00026447"/>
    <w:rsid w:val="00033426"/>
    <w:rsid w:val="00034A84"/>
    <w:rsid w:val="00035E67"/>
    <w:rsid w:val="00044809"/>
    <w:rsid w:val="0005375F"/>
    <w:rsid w:val="000542D8"/>
    <w:rsid w:val="00057B03"/>
    <w:rsid w:val="0006027D"/>
    <w:rsid w:val="00071F28"/>
    <w:rsid w:val="00072A6E"/>
    <w:rsid w:val="00072F80"/>
    <w:rsid w:val="00080C4B"/>
    <w:rsid w:val="00081825"/>
    <w:rsid w:val="00082BB1"/>
    <w:rsid w:val="00094B45"/>
    <w:rsid w:val="00096680"/>
    <w:rsid w:val="000A01F6"/>
    <w:rsid w:val="000A7488"/>
    <w:rsid w:val="000B2A0F"/>
    <w:rsid w:val="000B7281"/>
    <w:rsid w:val="000C1705"/>
    <w:rsid w:val="000C2E5C"/>
    <w:rsid w:val="000C3F40"/>
    <w:rsid w:val="000C43A2"/>
    <w:rsid w:val="000D6FA0"/>
    <w:rsid w:val="000D7BB7"/>
    <w:rsid w:val="000E4C19"/>
    <w:rsid w:val="000F16AA"/>
    <w:rsid w:val="000F1A72"/>
    <w:rsid w:val="000F2632"/>
    <w:rsid w:val="001109E6"/>
    <w:rsid w:val="00116FC5"/>
    <w:rsid w:val="00120D54"/>
    <w:rsid w:val="00123082"/>
    <w:rsid w:val="00123704"/>
    <w:rsid w:val="001237D5"/>
    <w:rsid w:val="001270C7"/>
    <w:rsid w:val="001429A1"/>
    <w:rsid w:val="00142BCD"/>
    <w:rsid w:val="0014786A"/>
    <w:rsid w:val="001516A4"/>
    <w:rsid w:val="00155595"/>
    <w:rsid w:val="00161764"/>
    <w:rsid w:val="001802CA"/>
    <w:rsid w:val="001844C9"/>
    <w:rsid w:val="00185428"/>
    <w:rsid w:val="00185576"/>
    <w:rsid w:val="00185951"/>
    <w:rsid w:val="00194D90"/>
    <w:rsid w:val="001A2505"/>
    <w:rsid w:val="001A34C7"/>
    <w:rsid w:val="001B7D7E"/>
    <w:rsid w:val="001C47F8"/>
    <w:rsid w:val="001C793E"/>
    <w:rsid w:val="001D5178"/>
    <w:rsid w:val="001E34C6"/>
    <w:rsid w:val="001E5581"/>
    <w:rsid w:val="001F50B8"/>
    <w:rsid w:val="00215347"/>
    <w:rsid w:val="00216ADD"/>
    <w:rsid w:val="0022443A"/>
    <w:rsid w:val="00227FC7"/>
    <w:rsid w:val="002428E3"/>
    <w:rsid w:val="00242EE2"/>
    <w:rsid w:val="00260BAF"/>
    <w:rsid w:val="002650F7"/>
    <w:rsid w:val="00267C57"/>
    <w:rsid w:val="00276ECC"/>
    <w:rsid w:val="00280F74"/>
    <w:rsid w:val="00286998"/>
    <w:rsid w:val="002B153C"/>
    <w:rsid w:val="002D317B"/>
    <w:rsid w:val="002E0F69"/>
    <w:rsid w:val="002E14E1"/>
    <w:rsid w:val="002E7C26"/>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533C"/>
    <w:rsid w:val="0039744C"/>
    <w:rsid w:val="003A06C8"/>
    <w:rsid w:val="003A0D7C"/>
    <w:rsid w:val="003A74F5"/>
    <w:rsid w:val="003B58E3"/>
    <w:rsid w:val="003B7612"/>
    <w:rsid w:val="003B7EE7"/>
    <w:rsid w:val="003C18C0"/>
    <w:rsid w:val="003D39EC"/>
    <w:rsid w:val="003E3DD5"/>
    <w:rsid w:val="003F44B7"/>
    <w:rsid w:val="00413D48"/>
    <w:rsid w:val="004213B0"/>
    <w:rsid w:val="00422FEE"/>
    <w:rsid w:val="00441AC2"/>
    <w:rsid w:val="00444592"/>
    <w:rsid w:val="004520E4"/>
    <w:rsid w:val="00452BCD"/>
    <w:rsid w:val="0045689B"/>
    <w:rsid w:val="00456B63"/>
    <w:rsid w:val="00483F0B"/>
    <w:rsid w:val="0049119A"/>
    <w:rsid w:val="0049150D"/>
    <w:rsid w:val="00492A5E"/>
    <w:rsid w:val="004B02EC"/>
    <w:rsid w:val="004B4632"/>
    <w:rsid w:val="004B4977"/>
    <w:rsid w:val="004B5465"/>
    <w:rsid w:val="004E13BE"/>
    <w:rsid w:val="004E32F0"/>
    <w:rsid w:val="004E6237"/>
    <w:rsid w:val="00516022"/>
    <w:rsid w:val="00521CEE"/>
    <w:rsid w:val="00524434"/>
    <w:rsid w:val="00525605"/>
    <w:rsid w:val="00534880"/>
    <w:rsid w:val="0056454C"/>
    <w:rsid w:val="00573041"/>
    <w:rsid w:val="00577D40"/>
    <w:rsid w:val="005903FB"/>
    <w:rsid w:val="005A03A3"/>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71F00"/>
    <w:rsid w:val="006765B5"/>
    <w:rsid w:val="00677626"/>
    <w:rsid w:val="00690636"/>
    <w:rsid w:val="006B03AF"/>
    <w:rsid w:val="006C2535"/>
    <w:rsid w:val="006D4B0D"/>
    <w:rsid w:val="006D60B4"/>
    <w:rsid w:val="006D75E1"/>
    <w:rsid w:val="006E263E"/>
    <w:rsid w:val="006E3546"/>
    <w:rsid w:val="006E7216"/>
    <w:rsid w:val="006F0F93"/>
    <w:rsid w:val="006F35FA"/>
    <w:rsid w:val="00703AEF"/>
    <w:rsid w:val="00715237"/>
    <w:rsid w:val="00715F39"/>
    <w:rsid w:val="00724829"/>
    <w:rsid w:val="007254A5"/>
    <w:rsid w:val="00725748"/>
    <w:rsid w:val="0073720D"/>
    <w:rsid w:val="007402E0"/>
    <w:rsid w:val="00742AB9"/>
    <w:rsid w:val="00754FBF"/>
    <w:rsid w:val="0076016D"/>
    <w:rsid w:val="00772CA3"/>
    <w:rsid w:val="00775344"/>
    <w:rsid w:val="007777DF"/>
    <w:rsid w:val="00783559"/>
    <w:rsid w:val="0079330A"/>
    <w:rsid w:val="007A4105"/>
    <w:rsid w:val="007A474C"/>
    <w:rsid w:val="007B0280"/>
    <w:rsid w:val="007C406E"/>
    <w:rsid w:val="007F428E"/>
    <w:rsid w:val="00812028"/>
    <w:rsid w:val="00814D03"/>
    <w:rsid w:val="00816074"/>
    <w:rsid w:val="0083178B"/>
    <w:rsid w:val="00833695"/>
    <w:rsid w:val="00842CD8"/>
    <w:rsid w:val="008553C7"/>
    <w:rsid w:val="008576E8"/>
    <w:rsid w:val="00857FEB"/>
    <w:rsid w:val="00860B95"/>
    <w:rsid w:val="008616E0"/>
    <w:rsid w:val="00862050"/>
    <w:rsid w:val="008646B0"/>
    <w:rsid w:val="008666D2"/>
    <w:rsid w:val="00876C51"/>
    <w:rsid w:val="0089074F"/>
    <w:rsid w:val="00891692"/>
    <w:rsid w:val="0089590D"/>
    <w:rsid w:val="008B164E"/>
    <w:rsid w:val="008B299C"/>
    <w:rsid w:val="008B3929"/>
    <w:rsid w:val="008B3C2F"/>
    <w:rsid w:val="008B4CB3"/>
    <w:rsid w:val="008B54B2"/>
    <w:rsid w:val="008C46FD"/>
    <w:rsid w:val="008C67AF"/>
    <w:rsid w:val="008F0C84"/>
    <w:rsid w:val="008F2143"/>
    <w:rsid w:val="008F6E90"/>
    <w:rsid w:val="00905394"/>
    <w:rsid w:val="00910642"/>
    <w:rsid w:val="00917821"/>
    <w:rsid w:val="00921591"/>
    <w:rsid w:val="009265E7"/>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523FB"/>
    <w:rsid w:val="00A56946"/>
    <w:rsid w:val="00A578D8"/>
    <w:rsid w:val="00A61759"/>
    <w:rsid w:val="00A65FF9"/>
    <w:rsid w:val="00A94A09"/>
    <w:rsid w:val="00AB762B"/>
    <w:rsid w:val="00AB78E0"/>
    <w:rsid w:val="00AC0810"/>
    <w:rsid w:val="00AC49D8"/>
    <w:rsid w:val="00AC523C"/>
    <w:rsid w:val="00AD3A3C"/>
    <w:rsid w:val="00AE11B7"/>
    <w:rsid w:val="00AF0612"/>
    <w:rsid w:val="00B06C4D"/>
    <w:rsid w:val="00B1313D"/>
    <w:rsid w:val="00B26AAD"/>
    <w:rsid w:val="00B26CCF"/>
    <w:rsid w:val="00B316B9"/>
    <w:rsid w:val="00B35331"/>
    <w:rsid w:val="00B423F8"/>
    <w:rsid w:val="00B46041"/>
    <w:rsid w:val="00B51544"/>
    <w:rsid w:val="00B531DD"/>
    <w:rsid w:val="00B60860"/>
    <w:rsid w:val="00B71DC2"/>
    <w:rsid w:val="00B73546"/>
    <w:rsid w:val="00B74DD5"/>
    <w:rsid w:val="00B74F88"/>
    <w:rsid w:val="00B76A6E"/>
    <w:rsid w:val="00B800C6"/>
    <w:rsid w:val="00B83073"/>
    <w:rsid w:val="00B93893"/>
    <w:rsid w:val="00BB1670"/>
    <w:rsid w:val="00BC12A3"/>
    <w:rsid w:val="00BC3B53"/>
    <w:rsid w:val="00BC56F5"/>
    <w:rsid w:val="00BD46A6"/>
    <w:rsid w:val="00BE2D55"/>
    <w:rsid w:val="00BF37A3"/>
    <w:rsid w:val="00C12E90"/>
    <w:rsid w:val="00C206F1"/>
    <w:rsid w:val="00C26079"/>
    <w:rsid w:val="00C35A91"/>
    <w:rsid w:val="00C40C60"/>
    <w:rsid w:val="00C53426"/>
    <w:rsid w:val="00C572E6"/>
    <w:rsid w:val="00C63108"/>
    <w:rsid w:val="00C6537C"/>
    <w:rsid w:val="00C7256F"/>
    <w:rsid w:val="00C876B7"/>
    <w:rsid w:val="00C90846"/>
    <w:rsid w:val="00C97238"/>
    <w:rsid w:val="00CA0A69"/>
    <w:rsid w:val="00CA0E76"/>
    <w:rsid w:val="00CA35F2"/>
    <w:rsid w:val="00CA47D3"/>
    <w:rsid w:val="00CB5A73"/>
    <w:rsid w:val="00CC2DBF"/>
    <w:rsid w:val="00CD604A"/>
    <w:rsid w:val="00CD6791"/>
    <w:rsid w:val="00CD700D"/>
    <w:rsid w:val="00CE2EA9"/>
    <w:rsid w:val="00CE74D9"/>
    <w:rsid w:val="00CF053F"/>
    <w:rsid w:val="00CF7C8B"/>
    <w:rsid w:val="00D078E1"/>
    <w:rsid w:val="00D12A7F"/>
    <w:rsid w:val="00D23522"/>
    <w:rsid w:val="00D279AE"/>
    <w:rsid w:val="00D31BF3"/>
    <w:rsid w:val="00D405AB"/>
    <w:rsid w:val="00D5423B"/>
    <w:rsid w:val="00D54F4E"/>
    <w:rsid w:val="00D55865"/>
    <w:rsid w:val="00D56274"/>
    <w:rsid w:val="00D60BA4"/>
    <w:rsid w:val="00D633CD"/>
    <w:rsid w:val="00D72223"/>
    <w:rsid w:val="00D72421"/>
    <w:rsid w:val="00D7257A"/>
    <w:rsid w:val="00D73302"/>
    <w:rsid w:val="00D73F97"/>
    <w:rsid w:val="00D756E7"/>
    <w:rsid w:val="00D80CCE"/>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A0D09"/>
    <w:rsid w:val="00EA75C1"/>
    <w:rsid w:val="00EB3577"/>
    <w:rsid w:val="00EB7550"/>
    <w:rsid w:val="00EC237D"/>
    <w:rsid w:val="00ED4635"/>
    <w:rsid w:val="00EE1A75"/>
    <w:rsid w:val="00EE4A1F"/>
    <w:rsid w:val="00EF1B5A"/>
    <w:rsid w:val="00EF2CCA"/>
    <w:rsid w:val="00F02576"/>
    <w:rsid w:val="00F03E1B"/>
    <w:rsid w:val="00F16EBD"/>
    <w:rsid w:val="00F2608D"/>
    <w:rsid w:val="00F36803"/>
    <w:rsid w:val="00F45635"/>
    <w:rsid w:val="00F46AA1"/>
    <w:rsid w:val="00F53DEF"/>
    <w:rsid w:val="00F53F91"/>
    <w:rsid w:val="00F57321"/>
    <w:rsid w:val="00F61A72"/>
    <w:rsid w:val="00F66F13"/>
    <w:rsid w:val="00F74073"/>
    <w:rsid w:val="00F74EE0"/>
    <w:rsid w:val="00F77453"/>
    <w:rsid w:val="00FA1759"/>
    <w:rsid w:val="00FA489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A05F9E-F3CB-4CF5-97D5-2289339AF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8D9A2B0E</Template>
  <TotalTime>0</TotalTime>
  <Pages>11</Pages>
  <Words>747</Words>
  <Characters>6004</Characters>
  <Application>Microsoft Office Word</Application>
  <DocSecurity>0</DocSecurity>
  <Lines>50</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6738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Heeswijk, van, Leon</cp:lastModifiedBy>
  <cp:revision>2</cp:revision>
  <cp:lastPrinted>2008-09-19T14:31:00Z</cp:lastPrinted>
  <dcterms:created xsi:type="dcterms:W3CDTF">2019-03-22T09:27:00Z</dcterms:created>
  <dcterms:modified xsi:type="dcterms:W3CDTF">2019-03-22T09:27:00Z</dcterms:modified>
</cp:coreProperties>
</file>