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AD4" w:rsidRDefault="00C83AD4" w:rsidP="00B77F19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78380362"/>
      <w:r>
        <w:t>Vragen</w:t>
      </w:r>
      <w:r w:rsidR="00B77F19">
        <w:t xml:space="preserve">formulier </w:t>
      </w:r>
      <w:r>
        <w:t>markt</w:t>
      </w:r>
      <w:r w:rsidR="000731AC">
        <w:t xml:space="preserve">verkenning </w:t>
      </w:r>
      <w:bookmarkEnd w:id="0"/>
      <w:r w:rsidR="000731AC">
        <w:t>Contractovername</w:t>
      </w:r>
    </w:p>
    <w:p w:rsidR="00C83AD4" w:rsidRDefault="00C83AD4" w:rsidP="00C83AD4">
      <w:pPr>
        <w:spacing w:line="240" w:lineRule="auto"/>
        <w:rPr>
          <w:szCs w:val="18"/>
        </w:rPr>
      </w:pPr>
    </w:p>
    <w:p w:rsidR="00C83AD4" w:rsidRPr="00E5193F" w:rsidRDefault="00C83AD4" w:rsidP="00C83AD4">
      <w:pPr>
        <w:spacing w:line="240" w:lineRule="auto"/>
        <w:rPr>
          <w:szCs w:val="18"/>
        </w:rPr>
      </w:pPr>
      <w:r w:rsidRPr="001C3612">
        <w:rPr>
          <w:szCs w:val="18"/>
        </w:rPr>
        <w:t>In onderstaande tabel</w:t>
      </w:r>
      <w:r>
        <w:rPr>
          <w:szCs w:val="18"/>
        </w:rPr>
        <w:t xml:space="preserve"> zijn d</w:t>
      </w:r>
      <w:r w:rsidR="000731AC">
        <w:rPr>
          <w:szCs w:val="18"/>
        </w:rPr>
        <w:t xml:space="preserve">e vragen voor </w:t>
      </w:r>
      <w:r w:rsidR="00BE4F82">
        <w:rPr>
          <w:szCs w:val="18"/>
        </w:rPr>
        <w:t>de</w:t>
      </w:r>
      <w:r w:rsidR="000731AC">
        <w:rPr>
          <w:szCs w:val="18"/>
        </w:rPr>
        <w:t xml:space="preserve"> marktverkenning</w:t>
      </w:r>
      <w:r>
        <w:rPr>
          <w:szCs w:val="18"/>
        </w:rPr>
        <w:t xml:space="preserve"> opgenomen. </w:t>
      </w:r>
      <w:r w:rsidR="00BE4F82">
        <w:rPr>
          <w:szCs w:val="18"/>
        </w:rPr>
        <w:t>Wilt u uw antwoorden opnemen in deze tabel.</w:t>
      </w:r>
    </w:p>
    <w:p w:rsidR="00C83AD4" w:rsidRPr="00E5193F" w:rsidRDefault="00C83AD4" w:rsidP="00C83AD4">
      <w:pPr>
        <w:pStyle w:val="Koptekst"/>
        <w:spacing w:line="240" w:lineRule="auto"/>
      </w:pPr>
    </w:p>
    <w:tbl>
      <w:tblPr>
        <w:tblW w:w="821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22"/>
        <w:gridCol w:w="7491"/>
      </w:tblGrid>
      <w:tr w:rsidR="00C83AD4" w:rsidRPr="00940EA5" w:rsidTr="009F73CE">
        <w:trPr>
          <w:trHeight w:val="448"/>
          <w:tblHeader/>
        </w:trPr>
        <w:tc>
          <w:tcPr>
            <w:tcW w:w="704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C83AD4" w:rsidRPr="00E5193F" w:rsidRDefault="00C83AD4" w:rsidP="00C00413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7513" w:type="dxa"/>
            <w:gridSpan w:val="2"/>
            <w:tcBorders>
              <w:bottom w:val="single" w:sz="4" w:space="0" w:color="C0C0C0"/>
            </w:tcBorders>
            <w:vAlign w:val="center"/>
          </w:tcPr>
          <w:p w:rsidR="00C83AD4" w:rsidRPr="00E5193F" w:rsidRDefault="00C83AD4" w:rsidP="00C00413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C83AD4" w:rsidRPr="00940EA5" w:rsidTr="009F73CE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940EA5" w:rsidRDefault="00C83AD4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7513" w:type="dxa"/>
            <w:gridSpan w:val="2"/>
          </w:tcPr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  <w:rPr>
                <w:rFonts w:eastAsiaTheme="minorHAnsi"/>
              </w:rPr>
            </w:pPr>
            <w:r w:rsidRPr="00F5627F">
              <w:rPr>
                <w:rFonts w:eastAsiaTheme="minorHAnsi"/>
              </w:rPr>
              <w:t xml:space="preserve">Zou u op basis van de beschrijving van ‘Contractovername’ </w:t>
            </w:r>
            <w:r>
              <w:rPr>
                <w:rFonts w:eastAsiaTheme="minorHAnsi"/>
              </w:rPr>
              <w:t>inschrijven op een</w:t>
            </w:r>
          </w:p>
          <w:p w:rsidR="00F5627F" w:rsidRPr="00F5627F" w:rsidRDefault="00F5627F" w:rsidP="00F5627F">
            <w:pPr>
              <w:tabs>
                <w:tab w:val="left" w:pos="708"/>
              </w:tabs>
              <w:spacing w:line="240" w:lineRule="auto"/>
              <w:rPr>
                <w:rFonts w:eastAsiaTheme="minorHAnsi"/>
              </w:rPr>
            </w:pPr>
            <w:r w:rsidRPr="00F5627F">
              <w:rPr>
                <w:rFonts w:eastAsiaTheme="minorHAnsi"/>
              </w:rPr>
              <w:t xml:space="preserve">eventuele aanbesteding? Kunt u dit onderbouwen? </w:t>
            </w:r>
          </w:p>
          <w:p w:rsidR="00C83AD4" w:rsidRPr="00940EA5" w:rsidRDefault="00C83AD4" w:rsidP="009F73CE">
            <w:pPr>
              <w:autoSpaceDE w:val="0"/>
              <w:autoSpaceDN w:val="0"/>
              <w:adjustRightInd w:val="0"/>
              <w:spacing w:line="240" w:lineRule="auto"/>
              <w:ind w:left="227" w:hanging="227"/>
              <w:contextualSpacing/>
            </w:pPr>
          </w:p>
        </w:tc>
      </w:tr>
      <w:tr w:rsidR="00F774B4" w:rsidTr="009F73CE">
        <w:trPr>
          <w:trHeight w:val="255"/>
        </w:trPr>
        <w:tc>
          <w:tcPr>
            <w:tcW w:w="70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774B4" w:rsidRDefault="00F774B4" w:rsidP="00F774B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Antw.</w:t>
            </w:r>
          </w:p>
        </w:tc>
        <w:tc>
          <w:tcPr>
            <w:tcW w:w="751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Default="00F774B4" w:rsidP="00F774B4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:rsidR="00F774B4" w:rsidRDefault="00F774B4" w:rsidP="00F774B4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C83AD4" w:rsidRPr="00940EA5" w:rsidTr="00CF76A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940EA5" w:rsidRDefault="00C83AD4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7491" w:type="dxa"/>
          </w:tcPr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 xml:space="preserve">Wat is uw visie op het te bepalen aantal maanden contractovername </w:t>
            </w:r>
            <w:r>
              <w:t>(bepaalde</w:t>
            </w:r>
          </w:p>
          <w:p w:rsidR="00F5627F" w:rsidRP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  <w:rPr>
                <w:rFonts w:eastAsiaTheme="minorHAnsi"/>
              </w:rPr>
            </w:pPr>
            <w:r>
              <w:t>tijd) voor een deelnemer? Kunt u deze visie onderbouwen?</w:t>
            </w:r>
          </w:p>
          <w:p w:rsidR="00C83AD4" w:rsidRPr="00940EA5" w:rsidRDefault="00C83AD4" w:rsidP="009F73CE">
            <w:pPr>
              <w:autoSpaceDE w:val="0"/>
              <w:autoSpaceDN w:val="0"/>
              <w:adjustRightInd w:val="0"/>
              <w:spacing w:line="240" w:lineRule="auto"/>
              <w:ind w:left="227" w:hanging="227"/>
              <w:contextualSpacing/>
            </w:pPr>
          </w:p>
        </w:tc>
      </w:tr>
      <w:tr w:rsidR="00F774B4" w:rsidTr="00F774B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F774B4" w:rsidRDefault="00F774B4" w:rsidP="00C00413">
            <w:pPr>
              <w:spacing w:line="264" w:lineRule="auto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Antw.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</w:tc>
      </w:tr>
      <w:tr w:rsidR="00C83AD4" w:rsidRPr="00940EA5" w:rsidTr="00CF76A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A945C0" w:rsidRDefault="00F5627F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7491" w:type="dxa"/>
          </w:tcPr>
          <w:p w:rsidR="00F5627F" w:rsidRDefault="00F5627F" w:rsidP="009F73CE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  <w:r w:rsidRPr="00F5627F">
              <w:rPr>
                <w:szCs w:val="18"/>
              </w:rPr>
              <w:t>Wat is uw visie op het aanbieden van contrac</w:t>
            </w:r>
            <w:r>
              <w:rPr>
                <w:szCs w:val="18"/>
              </w:rPr>
              <w:t>tovername voor onbepaalde tijd?</w:t>
            </w:r>
          </w:p>
          <w:p w:rsidR="00C83AD4" w:rsidRDefault="00F5627F" w:rsidP="009F73CE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  <w:r w:rsidRPr="00F5627F">
              <w:rPr>
                <w:szCs w:val="18"/>
              </w:rPr>
              <w:t>Kunt u deze visie onderbouwen?</w:t>
            </w:r>
          </w:p>
          <w:p w:rsidR="00F5627F" w:rsidRPr="009F73CE" w:rsidRDefault="00F5627F" w:rsidP="009F73CE">
            <w:pPr>
              <w:spacing w:line="240" w:lineRule="auto"/>
              <w:ind w:left="227" w:hanging="227"/>
              <w:contextualSpacing/>
              <w:rPr>
                <w:szCs w:val="18"/>
              </w:rPr>
            </w:pPr>
          </w:p>
        </w:tc>
      </w:tr>
      <w:tr w:rsidR="00F774B4" w:rsidTr="00C00413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F774B4" w:rsidRDefault="00F774B4" w:rsidP="00C00413">
            <w:pPr>
              <w:spacing w:line="264" w:lineRule="auto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Antw.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</w:tc>
      </w:tr>
      <w:tr w:rsidR="00C83AD4" w:rsidRPr="00940EA5" w:rsidTr="00CF76A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940EA5" w:rsidRDefault="00C83AD4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7491" w:type="dxa"/>
          </w:tcPr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 xml:space="preserve">Wat is uw visie op het bieden van baangarantie in relatie tot contractovername </w:t>
            </w:r>
          </w:p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>voor een deelnemer? Kunt u deze visie onderbouwen?</w:t>
            </w:r>
          </w:p>
          <w:p w:rsidR="00C83AD4" w:rsidRPr="00751586" w:rsidRDefault="00C83AD4" w:rsidP="00C00413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F774B4" w:rsidTr="00CF76A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774B4" w:rsidRDefault="00F774B4" w:rsidP="00F774B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Default="00F774B4" w:rsidP="00F774B4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:rsidR="00F774B4" w:rsidRDefault="00F774B4" w:rsidP="00F774B4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C83AD4" w:rsidRPr="00940EA5" w:rsidTr="00CF76A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940EA5" w:rsidRDefault="00C83AD4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7491" w:type="dxa"/>
          </w:tcPr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 xml:space="preserve">Bent u in staat de deelnemers aan te laten sluiten bij het ABP-pensioenfonds? Zo </w:t>
            </w:r>
          </w:p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>nee, wat is uw alternatief?</w:t>
            </w:r>
          </w:p>
          <w:p w:rsidR="00C83AD4" w:rsidRPr="00940EA5" w:rsidRDefault="00C83AD4" w:rsidP="009F73CE">
            <w:pPr>
              <w:autoSpaceDE w:val="0"/>
              <w:autoSpaceDN w:val="0"/>
              <w:adjustRightInd w:val="0"/>
              <w:spacing w:line="240" w:lineRule="auto"/>
              <w:contextualSpacing/>
            </w:pPr>
          </w:p>
        </w:tc>
      </w:tr>
      <w:tr w:rsidR="00F774B4" w:rsidTr="00F774B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F774B4" w:rsidRDefault="00F774B4" w:rsidP="00C00413">
            <w:pPr>
              <w:spacing w:line="264" w:lineRule="auto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Antw.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</w:tc>
      </w:tr>
      <w:tr w:rsidR="00C83AD4" w:rsidRPr="00940EA5" w:rsidTr="00CF76A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940EA5" w:rsidRDefault="00C83AD4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7491" w:type="dxa"/>
          </w:tcPr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 xml:space="preserve">Wat zou u ons willen adviseren/welke aanbevelingen heeft u ter voorbereiding op </w:t>
            </w:r>
          </w:p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>een eventuele aanbesteding voor ‘Contractovername’?</w:t>
            </w:r>
          </w:p>
          <w:p w:rsidR="00C83AD4" w:rsidRPr="009F73CE" w:rsidRDefault="00C83AD4" w:rsidP="009F73CE">
            <w:pPr>
              <w:autoSpaceDE w:val="0"/>
              <w:autoSpaceDN w:val="0"/>
              <w:adjustRightInd w:val="0"/>
              <w:spacing w:line="240" w:lineRule="auto"/>
              <w:ind w:left="227" w:hanging="227"/>
              <w:contextualSpacing/>
              <w:rPr>
                <w:szCs w:val="18"/>
              </w:rPr>
            </w:pPr>
          </w:p>
        </w:tc>
      </w:tr>
      <w:tr w:rsidR="00F774B4" w:rsidTr="00CF76A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774B4" w:rsidRDefault="00F774B4" w:rsidP="00F774B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Pr="00F774B4" w:rsidRDefault="00F774B4" w:rsidP="00F774B4">
            <w:pPr>
              <w:autoSpaceDE w:val="0"/>
              <w:autoSpaceDN w:val="0"/>
              <w:adjustRightInd w:val="0"/>
              <w:spacing w:line="240" w:lineRule="auto"/>
            </w:pPr>
          </w:p>
          <w:p w:rsidR="00F774B4" w:rsidRPr="00F774B4" w:rsidRDefault="00F774B4" w:rsidP="00F774B4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C83AD4" w:rsidRPr="00940EA5" w:rsidTr="00CF76A8">
        <w:trPr>
          <w:trHeight w:val="255"/>
        </w:trPr>
        <w:tc>
          <w:tcPr>
            <w:tcW w:w="726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940EA5" w:rsidRDefault="00C83AD4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7491" w:type="dxa"/>
          </w:tcPr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 xml:space="preserve">Rijkswaterstaat hecht veel waarde aan Maatschappelijk Verantwoord </w:t>
            </w:r>
          </w:p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 xml:space="preserve">Opdrachtgeven en Inkopen. Kunt u aangeven op welke wijze uw organisatie </w:t>
            </w:r>
          </w:p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 xml:space="preserve">invulling geeft aan Maatschappelijk Verantwoord Ondernemen in directe relatie </w:t>
            </w:r>
          </w:p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>tot ‘Contractovername’?</w:t>
            </w:r>
          </w:p>
          <w:p w:rsidR="00C83AD4" w:rsidRPr="00940EA5" w:rsidRDefault="00C83AD4" w:rsidP="009F73CE">
            <w:pPr>
              <w:autoSpaceDE w:val="0"/>
              <w:autoSpaceDN w:val="0"/>
              <w:adjustRightInd w:val="0"/>
              <w:spacing w:line="240" w:lineRule="auto"/>
              <w:ind w:left="227" w:hanging="227"/>
              <w:contextualSpacing/>
            </w:pPr>
          </w:p>
        </w:tc>
      </w:tr>
      <w:tr w:rsidR="00F774B4" w:rsidTr="00F774B4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F774B4" w:rsidRDefault="00F774B4" w:rsidP="00C00413">
            <w:pPr>
              <w:spacing w:line="264" w:lineRule="auto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Antw.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  <w:p w:rsidR="00F774B4" w:rsidRDefault="00F774B4" w:rsidP="00C00413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  <w:lang w:eastAsia="en-US"/>
              </w:rPr>
            </w:pPr>
          </w:p>
        </w:tc>
      </w:tr>
      <w:tr w:rsidR="00C83AD4" w:rsidRPr="00940EA5" w:rsidTr="00CF76A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83AD4" w:rsidRPr="00AE6DC5" w:rsidRDefault="00C83AD4" w:rsidP="00C0041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AE6DC5">
              <w:rPr>
                <w:szCs w:val="18"/>
              </w:rPr>
              <w:t>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5627F" w:rsidRDefault="00F5627F" w:rsidP="00F5627F">
            <w:pPr>
              <w:tabs>
                <w:tab w:val="left" w:pos="708"/>
              </w:tabs>
              <w:spacing w:line="240" w:lineRule="auto"/>
              <w:ind w:left="227" w:hanging="227"/>
            </w:pPr>
            <w:r>
              <w:t>Mogen wij contact met u opnemen? Graag ontvangen wij de volgende gegevens:</w:t>
            </w:r>
          </w:p>
          <w:p w:rsidR="00F5627F" w:rsidRDefault="00F5627F" w:rsidP="00F5627F">
            <w:pPr>
              <w:pStyle w:val="Lijstalinea"/>
              <w:numPr>
                <w:ilvl w:val="1"/>
                <w:numId w:val="40"/>
              </w:numPr>
              <w:tabs>
                <w:tab w:val="left" w:pos="708"/>
              </w:tabs>
              <w:spacing w:line="240" w:lineRule="auto"/>
            </w:pPr>
            <w:bookmarkStart w:id="1" w:name="_GoBack"/>
            <w:bookmarkEnd w:id="1"/>
            <w:r>
              <w:t>De naam van uw organisatie</w:t>
            </w:r>
          </w:p>
          <w:p w:rsidR="00F5627F" w:rsidRDefault="00F5627F" w:rsidP="00F5627F">
            <w:pPr>
              <w:pStyle w:val="Lijstalinea"/>
              <w:numPr>
                <w:ilvl w:val="1"/>
                <w:numId w:val="40"/>
              </w:numPr>
              <w:tabs>
                <w:tab w:val="left" w:pos="708"/>
              </w:tabs>
              <w:spacing w:line="240" w:lineRule="auto"/>
            </w:pPr>
            <w:r>
              <w:t>Contactpersoon en contactgegevens</w:t>
            </w:r>
          </w:p>
          <w:p w:rsidR="00C83AD4" w:rsidRPr="00AE6DC5" w:rsidRDefault="00C83AD4" w:rsidP="00C00413">
            <w:pPr>
              <w:spacing w:line="240" w:lineRule="auto"/>
              <w:rPr>
                <w:szCs w:val="18"/>
              </w:rPr>
            </w:pPr>
          </w:p>
        </w:tc>
      </w:tr>
      <w:tr w:rsidR="00F774B4" w:rsidTr="00CF76A8">
        <w:trPr>
          <w:trHeight w:val="255"/>
        </w:trPr>
        <w:tc>
          <w:tcPr>
            <w:tcW w:w="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774B4" w:rsidRDefault="00F774B4" w:rsidP="00F774B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Antw.</w:t>
            </w:r>
          </w:p>
        </w:tc>
        <w:tc>
          <w:tcPr>
            <w:tcW w:w="74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F774B4" w:rsidRDefault="00F774B4" w:rsidP="00F774B4">
            <w:pPr>
              <w:spacing w:line="240" w:lineRule="auto"/>
              <w:rPr>
                <w:szCs w:val="18"/>
              </w:rPr>
            </w:pPr>
          </w:p>
          <w:p w:rsidR="00F774B4" w:rsidRDefault="00F774B4" w:rsidP="00F774B4">
            <w:pPr>
              <w:spacing w:line="240" w:lineRule="auto"/>
              <w:rPr>
                <w:szCs w:val="18"/>
              </w:rPr>
            </w:pPr>
          </w:p>
        </w:tc>
      </w:tr>
    </w:tbl>
    <w:p w:rsidR="00C83AD4" w:rsidRPr="00940EA5" w:rsidRDefault="00C83AD4" w:rsidP="00C83AD4">
      <w:pPr>
        <w:spacing w:line="240" w:lineRule="auto"/>
      </w:pPr>
    </w:p>
    <w:p w:rsidR="00C83AD4" w:rsidRPr="00940EA5" w:rsidRDefault="00C83AD4" w:rsidP="00C83AD4">
      <w:pPr>
        <w:pStyle w:val="Koptekst"/>
        <w:tabs>
          <w:tab w:val="clear" w:pos="4536"/>
          <w:tab w:val="clear" w:pos="9072"/>
        </w:tabs>
        <w:spacing w:line="240" w:lineRule="auto"/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AD4" w:rsidRDefault="00C83AD4" w:rsidP="0088501B">
      <w:r>
        <w:separator/>
      </w:r>
    </w:p>
  </w:endnote>
  <w:endnote w:type="continuationSeparator" w:id="0">
    <w:p w:rsidR="00C83AD4" w:rsidRDefault="00C83AD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AD4" w:rsidRDefault="00C83AD4" w:rsidP="0088501B">
      <w:r>
        <w:separator/>
      </w:r>
    </w:p>
  </w:footnote>
  <w:footnote w:type="continuationSeparator" w:id="0">
    <w:p w:rsidR="00C83AD4" w:rsidRDefault="00C83AD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1C72737A"/>
    <w:multiLevelType w:val="hybridMultilevel"/>
    <w:tmpl w:val="84F884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2C0A40D1"/>
    <w:multiLevelType w:val="hybridMultilevel"/>
    <w:tmpl w:val="BDFA9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4072B"/>
    <w:multiLevelType w:val="hybridMultilevel"/>
    <w:tmpl w:val="7DC68630"/>
    <w:lvl w:ilvl="0" w:tplc="24948BC6">
      <w:start w:val="1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CB79D8"/>
    <w:multiLevelType w:val="multilevel"/>
    <w:tmpl w:val="06962652"/>
    <w:numStyleLink w:val="Lijststijl"/>
  </w:abstractNum>
  <w:abstractNum w:abstractNumId="23" w15:restartNumberingAfterBreak="0">
    <w:nsid w:val="31E853D2"/>
    <w:multiLevelType w:val="multilevel"/>
    <w:tmpl w:val="06962652"/>
    <w:numStyleLink w:val="Lijststijl"/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750CE9"/>
    <w:multiLevelType w:val="hybridMultilevel"/>
    <w:tmpl w:val="1EAC2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631B"/>
    <w:multiLevelType w:val="multilevel"/>
    <w:tmpl w:val="06962652"/>
    <w:numStyleLink w:val="Lijststijl"/>
  </w:abstractNum>
  <w:abstractNum w:abstractNumId="30" w15:restartNumberingAfterBreak="0">
    <w:nsid w:val="4BBB0E3B"/>
    <w:multiLevelType w:val="hybridMultilevel"/>
    <w:tmpl w:val="17DA5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C5682"/>
    <w:multiLevelType w:val="hybridMultilevel"/>
    <w:tmpl w:val="E12608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8C5556"/>
    <w:multiLevelType w:val="hybridMultilevel"/>
    <w:tmpl w:val="A13CE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F1A17"/>
    <w:multiLevelType w:val="hybridMultilevel"/>
    <w:tmpl w:val="378EBF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7"/>
  </w:num>
  <w:num w:numId="6">
    <w:abstractNumId w:val="22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18"/>
  </w:num>
  <w:num w:numId="16">
    <w:abstractNumId w:val="26"/>
  </w:num>
  <w:num w:numId="17">
    <w:abstractNumId w:val="9"/>
  </w:num>
  <w:num w:numId="18">
    <w:abstractNumId w:val="23"/>
  </w:num>
  <w:num w:numId="19">
    <w:abstractNumId w:val="38"/>
  </w:num>
  <w:num w:numId="20">
    <w:abstractNumId w:val="13"/>
  </w:num>
  <w:num w:numId="21">
    <w:abstractNumId w:val="25"/>
  </w:num>
  <w:num w:numId="22">
    <w:abstractNumId w:val="29"/>
  </w:num>
  <w:num w:numId="23">
    <w:abstractNumId w:val="21"/>
  </w:num>
  <w:num w:numId="24">
    <w:abstractNumId w:val="32"/>
  </w:num>
  <w:num w:numId="25">
    <w:abstractNumId w:val="31"/>
  </w:num>
  <w:num w:numId="26">
    <w:abstractNumId w:val="7"/>
  </w:num>
  <w:num w:numId="27">
    <w:abstractNumId w:val="16"/>
  </w:num>
  <w:num w:numId="28">
    <w:abstractNumId w:val="24"/>
  </w:num>
  <w:num w:numId="29">
    <w:abstractNumId w:val="4"/>
  </w:num>
  <w:num w:numId="30">
    <w:abstractNumId w:val="14"/>
  </w:num>
  <w:num w:numId="31">
    <w:abstractNumId w:val="28"/>
  </w:num>
  <w:num w:numId="32">
    <w:abstractNumId w:val="5"/>
  </w:num>
  <w:num w:numId="33">
    <w:abstractNumId w:val="27"/>
  </w:num>
  <w:num w:numId="34">
    <w:abstractNumId w:val="30"/>
  </w:num>
  <w:num w:numId="35">
    <w:abstractNumId w:val="19"/>
  </w:num>
  <w:num w:numId="36">
    <w:abstractNumId w:val="35"/>
  </w:num>
  <w:num w:numId="37">
    <w:abstractNumId w:val="36"/>
  </w:num>
  <w:num w:numId="38">
    <w:abstractNumId w:val="15"/>
  </w:num>
  <w:num w:numId="39">
    <w:abstractNumId w:val="3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D4"/>
    <w:rsid w:val="00043163"/>
    <w:rsid w:val="00056D70"/>
    <w:rsid w:val="000731AC"/>
    <w:rsid w:val="000B3F94"/>
    <w:rsid w:val="000E1F3B"/>
    <w:rsid w:val="00173156"/>
    <w:rsid w:val="001D6F03"/>
    <w:rsid w:val="0027698A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F73CE"/>
    <w:rsid w:val="00A32591"/>
    <w:rsid w:val="00A77ABF"/>
    <w:rsid w:val="00A863E9"/>
    <w:rsid w:val="00B022C4"/>
    <w:rsid w:val="00B559E9"/>
    <w:rsid w:val="00B72222"/>
    <w:rsid w:val="00B77F19"/>
    <w:rsid w:val="00B80650"/>
    <w:rsid w:val="00BE4F82"/>
    <w:rsid w:val="00C36FAA"/>
    <w:rsid w:val="00C71133"/>
    <w:rsid w:val="00C83AD4"/>
    <w:rsid w:val="00CA55CC"/>
    <w:rsid w:val="00CB3317"/>
    <w:rsid w:val="00CF76A8"/>
    <w:rsid w:val="00DA3555"/>
    <w:rsid w:val="00E456EE"/>
    <w:rsid w:val="00ED7AB9"/>
    <w:rsid w:val="00EE5BBE"/>
    <w:rsid w:val="00F5627F"/>
    <w:rsid w:val="00F65492"/>
    <w:rsid w:val="00F774B4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E7BC9E"/>
  <w15:chartTrackingRefBased/>
  <w15:docId w15:val="{CB840A89-B9B1-4A2E-94D8-0E38DF02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3AD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Opsomblokjes en substreepjes,Hoofdstuk 1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Opsomblokjes en substreepjes Char,Hoofdstuk 1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C83AD4"/>
    <w:rPr>
      <w:rFonts w:cs="Times New Roman"/>
      <w:color w:val="0000FF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C83AD4"/>
    <w:pPr>
      <w:pageBreakBefore/>
      <w:numPr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paragraph" w:customStyle="1" w:styleId="Paragraaf">
    <w:name w:val="Paragraaf"/>
    <w:basedOn w:val="Standaard"/>
    <w:next w:val="Standaard"/>
    <w:rsid w:val="00C83AD4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b/>
      <w:szCs w:val="20"/>
    </w:rPr>
  </w:style>
  <w:style w:type="paragraph" w:customStyle="1" w:styleId="Subparagraaf">
    <w:name w:val="Subparagraaf"/>
    <w:basedOn w:val="Standaard"/>
    <w:next w:val="Standaard"/>
    <w:rsid w:val="00C83AD4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20"/>
    </w:rPr>
  </w:style>
  <w:style w:type="character" w:customStyle="1" w:styleId="GenummerdHoofdstukChar">
    <w:name w:val="GenummerdHoofdstuk Char"/>
    <w:link w:val="GenummerdHoofdstuk"/>
    <w:locked/>
    <w:rsid w:val="00C83AD4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Iersel, Anne Marie van (CD)</dc:creator>
  <cp:keywords/>
  <dc:description/>
  <cp:lastModifiedBy>Vissers, Sander (CD)</cp:lastModifiedBy>
  <cp:revision>9</cp:revision>
  <dcterms:created xsi:type="dcterms:W3CDTF">2021-10-21T05:05:00Z</dcterms:created>
  <dcterms:modified xsi:type="dcterms:W3CDTF">2023-07-11T11:33:00Z</dcterms:modified>
</cp:coreProperties>
</file>