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4ADC1A0E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6C662A">
        <w:rPr>
          <w:rFonts w:ascii="Calibri" w:hAnsi="Calibri"/>
          <w:sz w:val="24"/>
          <w:szCs w:val="24"/>
        </w:rPr>
        <w:t>8</w:t>
      </w:r>
      <w:r w:rsidR="00A571C6">
        <w:rPr>
          <w:rFonts w:ascii="Calibri" w:hAnsi="Calibri"/>
          <w:sz w:val="24"/>
          <w:szCs w:val="24"/>
        </w:rPr>
        <w:t xml:space="preserve"> bij Aanbestedingsdocument - 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A571C6">
        <w:rPr>
          <w:rFonts w:ascii="Calibri" w:hAnsi="Calibri"/>
          <w:sz w:val="24"/>
          <w:szCs w:val="24"/>
        </w:rPr>
        <w:t>Aansprakelijkheidsverzekering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A571C6">
        <w:rPr>
          <w:rFonts w:ascii="Calibri" w:hAnsi="Calibri"/>
          <w:sz w:val="24"/>
          <w:szCs w:val="24"/>
        </w:rPr>
        <w:t>2023</w:t>
      </w:r>
      <w:r w:rsidR="00EF7710">
        <w:rPr>
          <w:rFonts w:ascii="Calibri" w:hAnsi="Calibri"/>
          <w:sz w:val="24"/>
          <w:szCs w:val="24"/>
        </w:rPr>
        <w:t>/</w:t>
      </w:r>
      <w:r w:rsidR="00A571C6" w:rsidRPr="00A571C6">
        <w:rPr>
          <w:rFonts w:ascii="Calibri" w:hAnsi="Calibri"/>
          <w:sz w:val="24"/>
          <w:szCs w:val="24"/>
        </w:rPr>
        <w:t>549</w:t>
      </w:r>
      <w:r w:rsidR="00EF7710">
        <w:rPr>
          <w:rFonts w:ascii="Calibri" w:hAnsi="Calibri"/>
          <w:sz w:val="24"/>
          <w:szCs w:val="24"/>
        </w:rPr>
        <w:t>/</w:t>
      </w:r>
      <w:r w:rsidR="00A571C6">
        <w:rPr>
          <w:rFonts w:ascii="Calibri" w:hAnsi="Calibri"/>
          <w:sz w:val="24"/>
          <w:szCs w:val="24"/>
        </w:rPr>
        <w:t>JB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477FA284" w14:textId="337FFAB7" w:rsidR="00A571C6" w:rsidRDefault="009A0EC1" w:rsidP="00A571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 zoals opgenomen in de aanbestedingsdocumentatie</w:t>
      </w:r>
      <w:r w:rsidRPr="00210A9B">
        <w:rPr>
          <w:rFonts w:ascii="Calibri" w:hAnsi="Calibri"/>
          <w:b/>
        </w:rPr>
        <w:t>.</w:t>
      </w:r>
    </w:p>
    <w:p w14:paraId="2E3EEEE3" w14:textId="77777777" w:rsidR="00A571C6" w:rsidRPr="00210A9B" w:rsidRDefault="00A571C6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7BB5DCC0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6C662A"/>
    <w:rsid w:val="007119A2"/>
    <w:rsid w:val="0073263A"/>
    <w:rsid w:val="00747D8B"/>
    <w:rsid w:val="007D034A"/>
    <w:rsid w:val="00807E8E"/>
    <w:rsid w:val="00815FFA"/>
    <w:rsid w:val="008A68BB"/>
    <w:rsid w:val="009A0EC1"/>
    <w:rsid w:val="00A571C6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Bonné, Inge</cp:lastModifiedBy>
  <cp:revision>4</cp:revision>
  <cp:lastPrinted>2019-11-27T10:52:00Z</cp:lastPrinted>
  <dcterms:created xsi:type="dcterms:W3CDTF">2023-03-27T13:46:00Z</dcterms:created>
  <dcterms:modified xsi:type="dcterms:W3CDTF">2023-03-27T13:52:00Z</dcterms:modified>
</cp:coreProperties>
</file>