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07F265E7" w:rsidR="001E0C0A" w:rsidRPr="009E74C7" w:rsidRDefault="001E0C0A" w:rsidP="4B326A26">
      <w:pPr>
        <w:pStyle w:val="Voettekst"/>
        <w:rPr>
          <w:rFonts w:ascii="Rockwell" w:hAnsi="Rockwell"/>
          <w:i/>
          <w:iCs/>
          <w:vanish/>
          <w:sz w:val="16"/>
          <w:szCs w:val="16"/>
        </w:rPr>
      </w:pPr>
      <w:bookmarkStart w:id="0" w:name="_Hlk59019676"/>
      <w:r w:rsidRPr="009E74C7">
        <w:rPr>
          <w:rFonts w:ascii="Rockwell" w:hAnsi="Rockwell"/>
          <w:i/>
          <w:iCs/>
          <w:vanish/>
          <w:sz w:val="16"/>
          <w:szCs w:val="16"/>
        </w:rPr>
        <w:t>Versie 202</w:t>
      </w:r>
      <w:r w:rsidR="348D50B6" w:rsidRPr="009E74C7">
        <w:rPr>
          <w:rFonts w:ascii="Rockwell" w:hAnsi="Rockwell"/>
          <w:i/>
          <w:iCs/>
          <w:vanish/>
          <w:sz w:val="16"/>
          <w:szCs w:val="16"/>
        </w:rPr>
        <w:t>2</w:t>
      </w:r>
      <w:r w:rsidRPr="009E74C7">
        <w:rPr>
          <w:rFonts w:ascii="Rockwell" w:hAnsi="Rockwell"/>
          <w:i/>
          <w:iCs/>
          <w:vanish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p w14:paraId="28FF19D8" w14:textId="425BD0DC" w:rsidR="002C3234" w:rsidRPr="002C3234" w:rsidRDefault="002C3234" w:rsidP="002C3234"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 xml:space="preserve">anbesteding </w:t>
      </w:r>
      <w:r w:rsidR="009C6294">
        <w:t>“Raamovereenkomst elementenverhardingen 2023-2027”</w:t>
      </w:r>
      <w:r>
        <w:t xml:space="preserve">.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85564" w14:textId="77777777" w:rsidR="00E513BD" w:rsidRDefault="00E513BD" w:rsidP="00C13F97">
      <w:pPr>
        <w:spacing w:line="240" w:lineRule="auto"/>
      </w:pPr>
      <w:r>
        <w:separator/>
      </w:r>
    </w:p>
  </w:endnote>
  <w:endnote w:type="continuationSeparator" w:id="0">
    <w:p w14:paraId="6218EAD6" w14:textId="77777777" w:rsidR="00E513BD" w:rsidRDefault="00E513BD" w:rsidP="00C13F97">
      <w:pPr>
        <w:spacing w:line="240" w:lineRule="auto"/>
      </w:pPr>
      <w:r>
        <w:continuationSeparator/>
      </w:r>
    </w:p>
  </w:endnote>
  <w:endnote w:type="continuationNotice" w:id="1">
    <w:p w14:paraId="280103C6" w14:textId="77777777" w:rsidR="00E513BD" w:rsidRDefault="00E513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5EFF154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E74C7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126CD" w14:textId="77777777" w:rsidR="00E513BD" w:rsidRDefault="00E513BD" w:rsidP="00C13F97">
      <w:pPr>
        <w:spacing w:line="240" w:lineRule="auto"/>
      </w:pPr>
      <w:r>
        <w:separator/>
      </w:r>
    </w:p>
  </w:footnote>
  <w:footnote w:type="continuationSeparator" w:id="0">
    <w:p w14:paraId="17669911" w14:textId="77777777" w:rsidR="00E513BD" w:rsidRDefault="00E513BD" w:rsidP="00C13F97">
      <w:pPr>
        <w:spacing w:line="240" w:lineRule="auto"/>
      </w:pPr>
      <w:r>
        <w:continuationSeparator/>
      </w:r>
    </w:p>
  </w:footnote>
  <w:footnote w:type="continuationNotice" w:id="1">
    <w:p w14:paraId="7AE5A14F" w14:textId="77777777" w:rsidR="00E513BD" w:rsidRDefault="00E513B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C6294"/>
    <w:rsid w:val="009E74C7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513BD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EC03AE9C3654EBB4B7DE40E7DFA47" ma:contentTypeVersion="4" ma:contentTypeDescription="Een nieuw document maken." ma:contentTypeScope="" ma:versionID="5836ea422dd8c0940e3d24d9f8bcee51">
  <xsd:schema xmlns:xsd="http://www.w3.org/2001/XMLSchema" xmlns:xs="http://www.w3.org/2001/XMLSchema" xmlns:p="http://schemas.microsoft.com/office/2006/metadata/properties" xmlns:ns2="5b55fe84-2550-4de9-9d7d-11f6d91f0cef" xmlns:ns3="dfb1db3d-8e45-4d57-8535-bcd137aafa92" targetNamespace="http://schemas.microsoft.com/office/2006/metadata/properties" ma:root="true" ma:fieldsID="bf35cc4bd0647ddcbad5e19c989fc736" ns2:_="" ns3:_="">
    <xsd:import namespace="5b55fe84-2550-4de9-9d7d-11f6d91f0cef"/>
    <xsd:import namespace="dfb1db3d-8e45-4d57-8535-bcd137aaf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5fe84-2550-4de9-9d7d-11f6d91f0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1db3d-8e45-4d57-8535-bcd137aafa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2636E4-9235-4C89-A6EC-D18C3598FFDD}"/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Otto, Ramon</cp:lastModifiedBy>
  <cp:revision>30</cp:revision>
  <cp:lastPrinted>2017-09-06T08:56:00Z</cp:lastPrinted>
  <dcterms:created xsi:type="dcterms:W3CDTF">2020-12-16T17:27:00Z</dcterms:created>
  <dcterms:modified xsi:type="dcterms:W3CDTF">2023-02-27T14:34:00Z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0x010100D36EC03AE9C3654EBB4B7DE40E7DFA47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