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1A4" w:rsidRPr="00F65AA5" w:rsidRDefault="00B33AB8" w:rsidP="00DE61A4">
      <w:pPr>
        <w:pStyle w:val="Kop2"/>
        <w:rPr>
          <w:sz w:val="32"/>
          <w:szCs w:val="32"/>
        </w:rPr>
      </w:pPr>
      <w:bookmarkStart w:id="0" w:name="_Toc15568019"/>
      <w:bookmarkStart w:id="1" w:name="_Toc24549932"/>
      <w:r w:rsidRPr="00F65AA5">
        <w:rPr>
          <w:sz w:val="32"/>
          <w:szCs w:val="32"/>
        </w:rPr>
        <w:t>Bijlage 3</w:t>
      </w:r>
      <w:r w:rsidR="003F5E9A">
        <w:rPr>
          <w:sz w:val="32"/>
          <w:szCs w:val="32"/>
        </w:rPr>
        <w:t>A</w:t>
      </w:r>
      <w:r w:rsidR="00DE61A4" w:rsidRPr="00F65AA5">
        <w:rPr>
          <w:sz w:val="32"/>
          <w:szCs w:val="32"/>
        </w:rPr>
        <w:tab/>
        <w:t>Inschrijvingsbiljet</w:t>
      </w:r>
      <w:bookmarkEnd w:id="0"/>
      <w:bookmarkEnd w:id="1"/>
    </w:p>
    <w:p w:rsidR="00DE61A4" w:rsidRDefault="00DE61A4" w:rsidP="00DE61A4">
      <w:pPr>
        <w:pStyle w:val="broodtekst"/>
        <w:spacing w:line="240" w:lineRule="auto"/>
      </w:pPr>
    </w:p>
    <w:p w:rsidR="00DE61A4" w:rsidRPr="00940EA5" w:rsidRDefault="00DE61A4" w:rsidP="00DE61A4">
      <w:pPr>
        <w:pStyle w:val="broodtekst"/>
        <w:spacing w:line="240" w:lineRule="auto"/>
      </w:pPr>
      <w:r w:rsidRPr="00940EA5">
        <w:t>De hierna te noemen Inschrijver(s)</w:t>
      </w:r>
      <w:r w:rsidRPr="00940EA5">
        <w:rPr>
          <w:rStyle w:val="Voetnootmarkering"/>
        </w:rPr>
        <w:footnoteReference w:id="1"/>
      </w:r>
      <w:r w:rsidRPr="00940EA5">
        <w: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rPr>
          <w:b/>
        </w:rPr>
        <w:t>A</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2"/>
      </w:r>
      <w:r w:rsidRPr="00940EA5">
        <w:t>,</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3"/>
      </w:r>
      <w:r w:rsidRPr="00940EA5">
        <w:t>,</w:t>
      </w:r>
      <w:r w:rsidRPr="00940EA5">
        <w:tab/>
      </w:r>
      <w:r w:rsidRPr="00940EA5">
        <w:tab/>
      </w:r>
    </w:p>
    <w:p w:rsidR="00DE61A4" w:rsidRPr="00940EA5" w:rsidRDefault="00DE61A4" w:rsidP="00DE61A4">
      <w:pPr>
        <w:pStyle w:val="broodtekst"/>
        <w:spacing w:line="240" w:lineRule="auto"/>
        <w:ind w:left="227"/>
      </w:pPr>
      <w:r w:rsidRPr="00940EA5">
        <w:t>nummer van Inschrijving in het handelsregister</w:t>
      </w:r>
      <w:r w:rsidRPr="00940EA5">
        <w:rPr>
          <w:rStyle w:val="Voetnootmarkering"/>
        </w:rPr>
        <w:footnoteReference w:id="4"/>
      </w:r>
      <w:r w:rsidRPr="00940EA5">
        <w:t xml:space="preserve">,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Default="00DE61A4" w:rsidP="00DE61A4">
      <w:pPr>
        <w:pStyle w:val="broodtekst"/>
        <w:spacing w:line="240" w:lineRule="auto"/>
      </w:pPr>
      <w:r w:rsidRPr="00940EA5">
        <w:rPr>
          <w:b/>
        </w:rPr>
        <w:t>B</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r w:rsidRPr="00940EA5">
        <w:tab/>
      </w:r>
    </w:p>
    <w:p w:rsidR="00DE61A4" w:rsidRPr="00940EA5" w:rsidRDefault="00DE61A4" w:rsidP="00DE61A4">
      <w:pPr>
        <w:pStyle w:val="broodtekst"/>
        <w:spacing w:line="240" w:lineRule="auto"/>
      </w:pPr>
      <w:r>
        <w:t xml:space="preserve">   </w:t>
      </w:r>
      <w:r w:rsidRPr="00940EA5">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r w:rsidRPr="00940EA5">
        <w:rPr>
          <w:b/>
        </w:rPr>
        <w:t>C</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verklaart (verklaren) zich door ondertekening dezes bereid de uitvoering van </w:t>
      </w:r>
      <w:r w:rsidRPr="00F65AA5">
        <w:t xml:space="preserve">zaaknummer </w:t>
      </w:r>
      <w:r w:rsidR="00F65AA5">
        <w:t>3117</w:t>
      </w:r>
      <w:r w:rsidR="00CB57F6">
        <w:t>9749</w:t>
      </w:r>
      <w:r w:rsidRPr="00940EA5">
        <w:t xml:space="preserve"> voor het leveren</w:t>
      </w:r>
      <w:r>
        <w:t xml:space="preserve"> van</w:t>
      </w:r>
      <w:r w:rsidR="00CB57F6">
        <w:t xml:space="preserve"> Facilitair drukwerk</w:t>
      </w:r>
      <w:r w:rsidR="0087090F">
        <w:t xml:space="preserve"> zoals omschreven in </w:t>
      </w:r>
      <w:r w:rsidR="00CB57F6">
        <w:t>het</w:t>
      </w:r>
      <w:r w:rsidRPr="00940EA5">
        <w:t xml:space="preserve"> </w:t>
      </w:r>
      <w:r>
        <w:t>Beschrijvend document,</w:t>
      </w:r>
    </w:p>
    <w:p w:rsidR="00DE61A4" w:rsidRPr="00940EA5" w:rsidRDefault="00DE61A4" w:rsidP="00DE61A4">
      <w:pPr>
        <w:pStyle w:val="broodtekst"/>
        <w:spacing w:line="240" w:lineRule="auto"/>
      </w:pPr>
    </w:p>
    <w:p w:rsidR="00DE61A4" w:rsidRDefault="00DE61A4" w:rsidP="00DE61A4">
      <w:pPr>
        <w:pStyle w:val="broodtekst"/>
        <w:spacing w:line="240" w:lineRule="auto"/>
      </w:pPr>
      <w:r w:rsidRPr="00940EA5">
        <w:t xml:space="preserve">aan te nemen voor een Totale </w:t>
      </w:r>
      <w:r w:rsidR="00CB57F6">
        <w:t xml:space="preserve">fictieve </w:t>
      </w:r>
      <w:r w:rsidR="003F5E9A">
        <w:t>inschrijf</w:t>
      </w:r>
      <w:r w:rsidRPr="00940EA5">
        <w:t>som per jaar</w:t>
      </w:r>
      <w:r>
        <w:t xml:space="preserve"> (Inschrijfprijs)</w:t>
      </w:r>
      <w:r w:rsidRPr="00940EA5">
        <w:t>, de omzetbelasting daarin niet begrepen, van:</w:t>
      </w:r>
    </w:p>
    <w:p w:rsidR="00CB57F6" w:rsidRPr="00940EA5" w:rsidRDefault="00CB57F6" w:rsidP="00DE61A4">
      <w:pPr>
        <w:pStyle w:val="broodtekst"/>
        <w:spacing w:line="240" w:lineRule="auto"/>
      </w:pPr>
    </w:p>
    <w:p w:rsidR="00CB57F6" w:rsidRDefault="00DE61A4" w:rsidP="00DE61A4">
      <w:pPr>
        <w:tabs>
          <w:tab w:val="left" w:pos="227"/>
          <w:tab w:val="left" w:pos="454"/>
          <w:tab w:val="left" w:pos="680"/>
        </w:tabs>
        <w:autoSpaceDE w:val="0"/>
        <w:autoSpaceDN w:val="0"/>
        <w:adjustRightInd w:val="0"/>
        <w:spacing w:line="240" w:lineRule="auto"/>
        <w:rPr>
          <w:szCs w:val="18"/>
        </w:rPr>
      </w:pPr>
      <w:r w:rsidRPr="00940EA5">
        <w:rPr>
          <w:szCs w:val="18"/>
        </w:rPr>
        <w:t>EUR</w:t>
      </w:r>
      <w:r w:rsidRPr="008D76B3">
        <w:rPr>
          <w:szCs w:val="18"/>
          <w:vertAlign w:val="superscript"/>
        </w:rPr>
        <w:footnoteReference w:id="5"/>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ab/>
      </w:r>
      <w:r w:rsidRPr="008D76B3">
        <w:rPr>
          <w:szCs w:val="18"/>
        </w:rPr>
        <w:tab/>
      </w:r>
      <w:r w:rsidRPr="008D76B3">
        <w:rPr>
          <w:szCs w:val="18"/>
        </w:rPr>
        <w:tab/>
      </w:r>
      <w:r w:rsidRPr="008D76B3">
        <w:rPr>
          <w:szCs w:val="18"/>
        </w:rPr>
        <w:tab/>
      </w:r>
      <w:r w:rsidRPr="008D76B3">
        <w:rPr>
          <w:szCs w:val="18"/>
        </w:rPr>
        <w:tab/>
        <w:t xml:space="preserve"> </w:t>
      </w:r>
    </w:p>
    <w:p w:rsidR="00CB57F6" w:rsidRDefault="00CB57F6" w:rsidP="00DE61A4">
      <w:pPr>
        <w:tabs>
          <w:tab w:val="left" w:pos="227"/>
          <w:tab w:val="left" w:pos="454"/>
          <w:tab w:val="left" w:pos="680"/>
        </w:tabs>
        <w:autoSpaceDE w:val="0"/>
        <w:autoSpaceDN w:val="0"/>
        <w:adjustRightInd w:val="0"/>
        <w:spacing w:line="240" w:lineRule="auto"/>
        <w:rPr>
          <w:szCs w:val="18"/>
        </w:rPr>
      </w:pPr>
    </w:p>
    <w:p w:rsidR="00DE61A4" w:rsidRPr="001C3612" w:rsidRDefault="00DE61A4" w:rsidP="00DE61A4">
      <w:pPr>
        <w:tabs>
          <w:tab w:val="left" w:pos="227"/>
          <w:tab w:val="left" w:pos="454"/>
          <w:tab w:val="left" w:pos="680"/>
        </w:tabs>
        <w:autoSpaceDE w:val="0"/>
        <w:autoSpaceDN w:val="0"/>
        <w:adjustRightInd w:val="0"/>
        <w:spacing w:line="240" w:lineRule="auto"/>
        <w:rPr>
          <w:szCs w:val="18"/>
        </w:rPr>
      </w:pPr>
      <w:r w:rsidRPr="008D76B3">
        <w:rPr>
          <w:szCs w:val="18"/>
        </w:rPr>
        <w:t>(zegge</w:t>
      </w:r>
      <w:r w:rsidRPr="008D76B3">
        <w:rPr>
          <w:szCs w:val="18"/>
          <w:vertAlign w:val="superscript"/>
        </w:rPr>
        <w:footnoteReference w:id="6"/>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 xml:space="preserve"> euro </w:t>
      </w:r>
      <w:r w:rsidRPr="001C3612">
        <w:rPr>
          <w:szCs w:val="18"/>
          <w:u w:val="single"/>
        </w:rPr>
        <w:tab/>
      </w:r>
      <w:r w:rsidRPr="001C3612">
        <w:rPr>
          <w:szCs w:val="18"/>
          <w:u w:val="single"/>
        </w:rPr>
        <w:tab/>
      </w:r>
      <w:r w:rsidRPr="001C3612">
        <w:rPr>
          <w:szCs w:val="18"/>
        </w:rPr>
        <w:t xml:space="preserve"> eurocent)</w:t>
      </w:r>
      <w:r w:rsidRPr="001C3612">
        <w:rPr>
          <w:szCs w:val="18"/>
        </w:rPr>
        <w:tab/>
      </w:r>
    </w:p>
    <w:p w:rsidR="00DE61A4" w:rsidRDefault="00DE61A4" w:rsidP="00DE61A4">
      <w:pPr>
        <w:pStyle w:val="broodtekst"/>
        <w:spacing w:line="240" w:lineRule="auto"/>
      </w:pPr>
    </w:p>
    <w:p w:rsidR="0087090F" w:rsidRPr="0087090F" w:rsidRDefault="00B61670" w:rsidP="0087090F">
      <w:pPr>
        <w:tabs>
          <w:tab w:val="left" w:pos="227"/>
          <w:tab w:val="left" w:pos="454"/>
          <w:tab w:val="left" w:pos="680"/>
        </w:tabs>
        <w:autoSpaceDE w:val="0"/>
        <w:autoSpaceDN w:val="0"/>
        <w:adjustRightInd w:val="0"/>
        <w:spacing w:line="240" w:lineRule="auto"/>
        <w:rPr>
          <w:szCs w:val="20"/>
        </w:rPr>
      </w:pPr>
      <w:r>
        <w:rPr>
          <w:szCs w:val="20"/>
        </w:rPr>
        <w:t xml:space="preserve">In bijlage </w:t>
      </w:r>
      <w:r w:rsidR="003F5E9A">
        <w:rPr>
          <w:szCs w:val="20"/>
        </w:rPr>
        <w:t>3B</w:t>
      </w:r>
      <w:r w:rsidR="00CB57F6">
        <w:rPr>
          <w:szCs w:val="20"/>
        </w:rPr>
        <w:t xml:space="preserve"> (</w:t>
      </w:r>
      <w:r w:rsidR="003F5E9A">
        <w:rPr>
          <w:szCs w:val="20"/>
        </w:rPr>
        <w:t>Prijsinvulformulier</w:t>
      </w:r>
      <w:r w:rsidR="0087090F" w:rsidRPr="0087090F">
        <w:rPr>
          <w:szCs w:val="20"/>
        </w:rPr>
        <w:t xml:space="preserve"> in Excel format) dient Inschrijver de verschillende </w:t>
      </w:r>
      <w:r w:rsidR="0087090F" w:rsidRPr="00CB57F6">
        <w:rPr>
          <w:szCs w:val="20"/>
        </w:rPr>
        <w:t>prijzen</w:t>
      </w:r>
      <w:r w:rsidR="0087090F" w:rsidRPr="0087090F">
        <w:rPr>
          <w:szCs w:val="20"/>
        </w:rPr>
        <w:t xml:space="preserve"> </w:t>
      </w:r>
      <w:r w:rsidR="00F6269B">
        <w:rPr>
          <w:szCs w:val="20"/>
        </w:rPr>
        <w:t xml:space="preserve">van het Basisassortiment </w:t>
      </w:r>
      <w:r w:rsidR="0087090F" w:rsidRPr="0087090F">
        <w:rPr>
          <w:szCs w:val="20"/>
        </w:rPr>
        <w:t xml:space="preserve">in te vullen. </w:t>
      </w:r>
      <w:r w:rsidR="0087090F" w:rsidRPr="00773C65">
        <w:rPr>
          <w:szCs w:val="20"/>
        </w:rPr>
        <w:t>De totaalsom</w:t>
      </w:r>
      <w:r w:rsidR="00773C65">
        <w:rPr>
          <w:szCs w:val="20"/>
        </w:rPr>
        <w:t xml:space="preserve"> </w:t>
      </w:r>
      <w:bookmarkStart w:id="2" w:name="_GoBack"/>
      <w:bookmarkEnd w:id="2"/>
      <w:r w:rsidR="0087090F" w:rsidRPr="0087090F">
        <w:rPr>
          <w:szCs w:val="20"/>
        </w:rPr>
        <w:t xml:space="preserve">in </w:t>
      </w:r>
      <w:r w:rsidR="0087090F" w:rsidRPr="003F5E9A">
        <w:rPr>
          <w:b/>
          <w:szCs w:val="20"/>
        </w:rPr>
        <w:t xml:space="preserve">cel </w:t>
      </w:r>
      <w:r w:rsidR="003F5E9A" w:rsidRPr="003F5E9A">
        <w:rPr>
          <w:b/>
          <w:szCs w:val="20"/>
        </w:rPr>
        <w:t>A</w:t>
      </w:r>
      <w:r w:rsidR="004C5121">
        <w:rPr>
          <w:b/>
          <w:szCs w:val="20"/>
        </w:rPr>
        <w:t>B</w:t>
      </w:r>
      <w:r w:rsidR="006D7559">
        <w:rPr>
          <w:b/>
          <w:szCs w:val="20"/>
        </w:rPr>
        <w:t>53</w:t>
      </w:r>
      <w:r>
        <w:rPr>
          <w:szCs w:val="20"/>
        </w:rPr>
        <w:t xml:space="preserve"> van bijlage </w:t>
      </w:r>
      <w:r w:rsidR="003F5E9A">
        <w:rPr>
          <w:szCs w:val="20"/>
        </w:rPr>
        <w:t>3B</w:t>
      </w:r>
      <w:r w:rsidR="0087090F" w:rsidRPr="0087090F">
        <w:rPr>
          <w:szCs w:val="20"/>
        </w:rPr>
        <w:t xml:space="preserve">, tabblad </w:t>
      </w:r>
      <w:r w:rsidR="003F5E9A">
        <w:rPr>
          <w:szCs w:val="20"/>
        </w:rPr>
        <w:t>‘Prijzenblad’</w:t>
      </w:r>
      <w:r w:rsidR="0087090F" w:rsidRPr="0087090F">
        <w:rPr>
          <w:szCs w:val="20"/>
        </w:rPr>
        <w:t xml:space="preserve"> dient hierboven te worden ingevuld.</w:t>
      </w:r>
    </w:p>
    <w:p w:rsidR="0087090F" w:rsidRPr="00624825" w:rsidRDefault="0087090F" w:rsidP="00DE61A4">
      <w:pPr>
        <w:pStyle w:val="broodtekst"/>
        <w:spacing w:line="240" w:lineRule="auto"/>
      </w:pPr>
    </w:p>
    <w:p w:rsidR="00DE61A4" w:rsidRPr="00624825" w:rsidRDefault="00DE61A4" w:rsidP="00DE61A4">
      <w:pPr>
        <w:pStyle w:val="broodtekst"/>
        <w:spacing w:line="240" w:lineRule="auto"/>
      </w:pPr>
      <w:r w:rsidRPr="00624825">
        <w:t xml:space="preserve">Inschrijvers wijzen als gemachtigde en penvoerder, om hen voor alle zaken </w:t>
      </w:r>
    </w:p>
    <w:p w:rsidR="00DE61A4" w:rsidRPr="00624825" w:rsidRDefault="00DE61A4" w:rsidP="00DE61A4">
      <w:pPr>
        <w:pStyle w:val="broodtekst"/>
        <w:spacing w:line="240" w:lineRule="auto"/>
      </w:pPr>
      <w:r w:rsidRPr="00624825">
        <w:t>te vertegenwoordigen aan, de hierboven onder A) genoemde Inschrijver.</w:t>
      </w:r>
    </w:p>
    <w:p w:rsidR="00DE61A4" w:rsidRPr="00624825" w:rsidRDefault="00DE61A4" w:rsidP="00DE61A4">
      <w:pPr>
        <w:pStyle w:val="broodtekst"/>
        <w:spacing w:line="240" w:lineRule="auto"/>
      </w:pPr>
    </w:p>
    <w:p w:rsidR="00DE61A4" w:rsidRPr="00624825" w:rsidRDefault="00DE61A4" w:rsidP="00DE61A4">
      <w:pPr>
        <w:pStyle w:val="broodtekst"/>
        <w:spacing w:line="240" w:lineRule="auto"/>
      </w:pPr>
      <w:r w:rsidRPr="00624825">
        <w:t>Als contactpersoon, binnen de onder A) genoemde Inschrijver, met wie het contact over deze aanbesteding en Inschrijving zal lopen, wordt door Inschrijver(s) aangewezen:</w:t>
      </w:r>
    </w:p>
    <w:p w:rsidR="00DE61A4" w:rsidRPr="00624825" w:rsidRDefault="00DE61A4" w:rsidP="00DE61A4">
      <w:pPr>
        <w:pStyle w:val="broodtekst"/>
        <w:spacing w:line="240" w:lineRule="auto"/>
      </w:pPr>
    </w:p>
    <w:p w:rsidR="00DE61A4" w:rsidRPr="00F87CF4" w:rsidRDefault="00DE61A4" w:rsidP="00DE61A4">
      <w:pPr>
        <w:pStyle w:val="broodtekst"/>
        <w:spacing w:line="240" w:lineRule="auto"/>
      </w:pPr>
      <w:r w:rsidRPr="00F87CF4">
        <w:t>naam contactpersoon:</w:t>
      </w:r>
      <w:r w:rsidRPr="00F87CF4">
        <w:tab/>
      </w:r>
      <w:r w:rsidRPr="00F87CF4">
        <w:tab/>
        <w:t xml:space="preserve"> </w:t>
      </w:r>
    </w:p>
    <w:p w:rsidR="00DE61A4" w:rsidRPr="00F87CF4" w:rsidRDefault="00DE61A4" w:rsidP="00DE61A4">
      <w:pPr>
        <w:pStyle w:val="broodtekst"/>
        <w:spacing w:line="240" w:lineRule="auto"/>
      </w:pPr>
      <w:r w:rsidRPr="00F87CF4">
        <w:t>(</w:t>
      </w:r>
      <w:r w:rsidRPr="00F87CF4">
        <w:rPr>
          <w:i/>
        </w:rPr>
        <w:t>voornamen voluit</w:t>
      </w:r>
      <w:r w:rsidRPr="00F87CF4">
        <w:t xml:space="preserve">) </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F87CF4" w:rsidRDefault="00DE61A4" w:rsidP="00DE61A4">
      <w:pPr>
        <w:pStyle w:val="broodtekst"/>
        <w:spacing w:line="240" w:lineRule="auto"/>
      </w:pPr>
      <w:r w:rsidRPr="00F87CF4">
        <w:t>functie contactpersoon:</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0E12DE" w:rsidRDefault="00DE61A4" w:rsidP="00DE61A4">
      <w:pPr>
        <w:pStyle w:val="broodtekst"/>
        <w:spacing w:line="240" w:lineRule="auto"/>
      </w:pPr>
      <w:r w:rsidRPr="000E12DE">
        <w:t>telefoonnummer:</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e-mail:</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ab/>
      </w:r>
    </w:p>
    <w:p w:rsidR="00DE61A4" w:rsidRDefault="00DE61A4" w:rsidP="00DE61A4">
      <w:pPr>
        <w:pStyle w:val="broodtekst"/>
        <w:spacing w:line="240" w:lineRule="auto"/>
      </w:pPr>
    </w:p>
    <w:p w:rsidR="00773C65" w:rsidRDefault="00773C65" w:rsidP="00DE61A4">
      <w:pPr>
        <w:pStyle w:val="broodtekst"/>
        <w:spacing w:line="240" w:lineRule="auto"/>
      </w:pPr>
    </w:p>
    <w:p w:rsidR="00773C65" w:rsidRDefault="00773C65" w:rsidP="00DE61A4">
      <w:pPr>
        <w:pStyle w:val="broodtekst"/>
        <w:spacing w:line="240" w:lineRule="auto"/>
      </w:pPr>
    </w:p>
    <w:p w:rsidR="00773C65" w:rsidRPr="000E12DE" w:rsidRDefault="00773C65" w:rsidP="00DE61A4">
      <w:pPr>
        <w:pStyle w:val="broodtekst"/>
        <w:spacing w:line="240" w:lineRule="auto"/>
      </w:pPr>
    </w:p>
    <w:p w:rsidR="00DE61A4" w:rsidRPr="00940EA5" w:rsidRDefault="00DE61A4" w:rsidP="00DE61A4">
      <w:pPr>
        <w:pStyle w:val="broodtekst"/>
        <w:spacing w:line="240" w:lineRule="auto"/>
      </w:pPr>
      <w:r w:rsidRPr="000E12DE">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rsidR="00DE61A4" w:rsidRDefault="00DE61A4" w:rsidP="00DE61A4">
      <w:pPr>
        <w:pStyle w:val="broodtekst"/>
        <w:spacing w:line="240" w:lineRule="auto"/>
      </w:pPr>
    </w:p>
    <w:p w:rsidR="007D0D5E" w:rsidRDefault="007D0D5E" w:rsidP="00DE61A4">
      <w:pPr>
        <w:pStyle w:val="broodtekst"/>
        <w:spacing w:line="240" w:lineRule="auto"/>
        <w:rPr>
          <w:b/>
        </w:rPr>
      </w:pPr>
    </w:p>
    <w:p w:rsidR="00DE61A4" w:rsidRPr="00773C65" w:rsidRDefault="00DE61A4" w:rsidP="00DE61A4">
      <w:pPr>
        <w:pStyle w:val="broodtekst"/>
        <w:spacing w:line="240" w:lineRule="auto"/>
        <w:rPr>
          <w:b/>
        </w:rPr>
      </w:pPr>
      <w:r w:rsidRPr="00773C65">
        <w:rPr>
          <w:b/>
        </w:rPr>
        <w:t>Het Inschrijvingsbiljet dient door alle Inschrijver(s)</w:t>
      </w:r>
      <w:r w:rsidRPr="00773C65">
        <w:rPr>
          <w:rStyle w:val="Voetnootmarkering"/>
          <w:b/>
        </w:rPr>
        <w:footnoteReference w:id="7"/>
      </w:r>
      <w:r w:rsidRPr="00773C65">
        <w:rPr>
          <w:b/>
        </w:rPr>
        <w:t xml:space="preserve"> elektronisch ondertekend te worden (zie paragraaf </w:t>
      </w:r>
      <w:r w:rsidR="00660D6C" w:rsidRPr="00773C65">
        <w:rPr>
          <w:b/>
        </w:rPr>
        <w:t>3.6</w:t>
      </w:r>
      <w:r w:rsidRPr="00773C65">
        <w:rPr>
          <w:b/>
        </w:rPr>
        <w:t>.2 voor meer informatie over de digitale handtekening).</w:t>
      </w:r>
    </w:p>
    <w:p w:rsidR="00DE61A4" w:rsidRPr="00773C65" w:rsidRDefault="00DE61A4" w:rsidP="00DE61A4">
      <w:pPr>
        <w:pStyle w:val="broodtekst"/>
        <w:spacing w:line="240" w:lineRule="auto"/>
      </w:pPr>
      <w:r w:rsidRPr="00773C65">
        <w:t xml:space="preserve"> </w:t>
      </w:r>
    </w:p>
    <w:p w:rsidR="00DE61A4" w:rsidRPr="00773C65" w:rsidRDefault="00DE61A4" w:rsidP="00DE61A4">
      <w:pPr>
        <w:pStyle w:val="broodtekst"/>
        <w:spacing w:line="240" w:lineRule="auto"/>
        <w:rPr>
          <w:szCs w:val="18"/>
        </w:rPr>
      </w:pPr>
      <w:r w:rsidRPr="00773C65">
        <w:rPr>
          <w:szCs w:val="18"/>
        </w:rPr>
        <w:t xml:space="preserve">Het Inschrijvingsbiljet dient volledig ingevuld en </w:t>
      </w:r>
      <w:r w:rsidR="009C5879" w:rsidRPr="00773C65">
        <w:rPr>
          <w:szCs w:val="18"/>
        </w:rPr>
        <w:t xml:space="preserve">elektronisch </w:t>
      </w:r>
      <w:r w:rsidRPr="00773C65">
        <w:rPr>
          <w:szCs w:val="18"/>
        </w:rPr>
        <w:t xml:space="preserve">ondertekend te zijn alvorens het wordt ingediend. </w:t>
      </w:r>
    </w:p>
    <w:p w:rsidR="00DE61A4" w:rsidRPr="00FC7A98" w:rsidRDefault="00DE61A4" w:rsidP="00DE61A4">
      <w:pPr>
        <w:spacing w:line="240" w:lineRule="auto"/>
        <w:rPr>
          <w:szCs w:val="18"/>
        </w:rPr>
      </w:pPr>
      <w:r w:rsidRPr="00773C65">
        <w:rPr>
          <w:szCs w:val="18"/>
        </w:rPr>
        <w:t xml:space="preserve">Indien dit biljet bij de invulvelden onvoldoende ruimte biedt, mag de beschikbare ruimte voor beantwoording worden uitgebreid. Onder geen beding mag de </w:t>
      </w:r>
      <w:proofErr w:type="spellStart"/>
      <w:r w:rsidRPr="00773C65">
        <w:rPr>
          <w:szCs w:val="18"/>
        </w:rPr>
        <w:t>modeltekst</w:t>
      </w:r>
      <w:proofErr w:type="spellEnd"/>
      <w:r w:rsidRPr="00773C65">
        <w:rPr>
          <w:szCs w:val="18"/>
        </w:rPr>
        <w:t xml:space="preserve"> van het biljet worden gewijzigd.</w:t>
      </w:r>
    </w:p>
    <w:p w:rsidR="00DE61A4" w:rsidRDefault="00DE61A4" w:rsidP="00DE61A4">
      <w:pPr>
        <w:spacing w:line="240" w:lineRule="auto"/>
        <w:rPr>
          <w:b/>
          <w:szCs w:val="18"/>
        </w:rPr>
      </w:pPr>
    </w:p>
    <w:sectPr w:rsidR="00DE61A4"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226" w:rsidRDefault="005C1226" w:rsidP="0088501B">
      <w:r>
        <w:separator/>
      </w:r>
    </w:p>
  </w:endnote>
  <w:endnote w:type="continuationSeparator" w:id="0">
    <w:p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Times New Roman"/>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226" w:rsidRDefault="005C1226" w:rsidP="0088501B">
      <w:r>
        <w:separator/>
      </w:r>
    </w:p>
  </w:footnote>
  <w:footnote w:type="continuationSeparator" w:id="0">
    <w:p w:rsidR="005C1226" w:rsidRDefault="005C1226" w:rsidP="0088501B">
      <w:r>
        <w:continuationSeparator/>
      </w:r>
    </w:p>
  </w:footnote>
  <w:footnote w:id="1">
    <w:p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rsidR="00DE61A4" w:rsidRPr="007C79F3" w:rsidRDefault="00DE61A4" w:rsidP="00DE61A4">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226"/>
    <w:rsid w:val="00043163"/>
    <w:rsid w:val="00056D70"/>
    <w:rsid w:val="000B3F94"/>
    <w:rsid w:val="000E1F3B"/>
    <w:rsid w:val="00173156"/>
    <w:rsid w:val="001D6F03"/>
    <w:rsid w:val="002A6578"/>
    <w:rsid w:val="002B1092"/>
    <w:rsid w:val="002E0FD2"/>
    <w:rsid w:val="0038549E"/>
    <w:rsid w:val="003C4BF2"/>
    <w:rsid w:val="003D51FB"/>
    <w:rsid w:val="003F5E9A"/>
    <w:rsid w:val="003F5EB0"/>
    <w:rsid w:val="003F6EDB"/>
    <w:rsid w:val="0040142D"/>
    <w:rsid w:val="0040571B"/>
    <w:rsid w:val="00450447"/>
    <w:rsid w:val="004A7869"/>
    <w:rsid w:val="004B0EA1"/>
    <w:rsid w:val="004C5121"/>
    <w:rsid w:val="004D766D"/>
    <w:rsid w:val="005A4FBE"/>
    <w:rsid w:val="005C1226"/>
    <w:rsid w:val="005D2CF1"/>
    <w:rsid w:val="005E046F"/>
    <w:rsid w:val="006006F5"/>
    <w:rsid w:val="00650A9B"/>
    <w:rsid w:val="00660D6C"/>
    <w:rsid w:val="006D2E66"/>
    <w:rsid w:val="006D7559"/>
    <w:rsid w:val="006F42D7"/>
    <w:rsid w:val="00704436"/>
    <w:rsid w:val="007435A7"/>
    <w:rsid w:val="00773C65"/>
    <w:rsid w:val="007B27E3"/>
    <w:rsid w:val="007C7AD5"/>
    <w:rsid w:val="007D0D5E"/>
    <w:rsid w:val="007F4AEA"/>
    <w:rsid w:val="008654E9"/>
    <w:rsid w:val="0087090F"/>
    <w:rsid w:val="0088386A"/>
    <w:rsid w:val="0088501B"/>
    <w:rsid w:val="008D2753"/>
    <w:rsid w:val="008E3581"/>
    <w:rsid w:val="00905289"/>
    <w:rsid w:val="009C5879"/>
    <w:rsid w:val="009C5CF5"/>
    <w:rsid w:val="00A32591"/>
    <w:rsid w:val="00A77ABF"/>
    <w:rsid w:val="00A863E9"/>
    <w:rsid w:val="00B022C4"/>
    <w:rsid w:val="00B33AB8"/>
    <w:rsid w:val="00B559E9"/>
    <w:rsid w:val="00B61670"/>
    <w:rsid w:val="00B72222"/>
    <w:rsid w:val="00B80650"/>
    <w:rsid w:val="00C36FAA"/>
    <w:rsid w:val="00C71133"/>
    <w:rsid w:val="00CA55CC"/>
    <w:rsid w:val="00CB3317"/>
    <w:rsid w:val="00CB57F6"/>
    <w:rsid w:val="00DA3555"/>
    <w:rsid w:val="00DE61A4"/>
    <w:rsid w:val="00E456EE"/>
    <w:rsid w:val="00ED7AB9"/>
    <w:rsid w:val="00EE5BBE"/>
    <w:rsid w:val="00F54B58"/>
    <w:rsid w:val="00F6269B"/>
    <w:rsid w:val="00F65492"/>
    <w:rsid w:val="00F65AA5"/>
    <w:rsid w:val="00FB0705"/>
    <w:rsid w:val="00FC7A98"/>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13FB68F"/>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55</TotalTime>
  <Pages>2</Pages>
  <Words>367</Words>
  <Characters>2022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Hees, Frans van (CD)</cp:lastModifiedBy>
  <cp:revision>21</cp:revision>
  <dcterms:created xsi:type="dcterms:W3CDTF">2021-03-15T11:30:00Z</dcterms:created>
  <dcterms:modified xsi:type="dcterms:W3CDTF">2022-11-03T10:34:00Z</dcterms:modified>
</cp:coreProperties>
</file>