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2A693D97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735F25">
        <w:t>“</w:t>
      </w:r>
      <w:r w:rsidR="00735F25" w:rsidRPr="00735F25">
        <w:rPr>
          <w:i/>
        </w:rPr>
        <w:t>overeenkomst</w:t>
      </w:r>
      <w:r w:rsidR="00186182">
        <w:rPr>
          <w:i/>
        </w:rPr>
        <w:t xml:space="preserve"> servers en storage</w:t>
      </w:r>
      <w:r w:rsidR="00735F25" w:rsidRPr="00735F25">
        <w:rPr>
          <w:i/>
        </w:rPr>
        <w:t xml:space="preserve"> Bedrijfsvoeringseenheid Bommelerwaard</w:t>
      </w:r>
      <w:r w:rsidR="00ED132D" w:rsidRPr="00735F25">
        <w:rPr>
          <w:i/>
        </w:rPr>
        <w:t>”</w:t>
      </w:r>
      <w:r w:rsidR="00ED132D" w:rsidRPr="00ED132D">
        <w:t xml:space="preserve"> 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8B81D" w14:textId="77777777" w:rsidR="000350EC" w:rsidRDefault="000350EC">
      <w:r>
        <w:separator/>
      </w:r>
    </w:p>
  </w:endnote>
  <w:endnote w:type="continuationSeparator" w:id="0">
    <w:p w14:paraId="1BBD426E" w14:textId="77777777" w:rsidR="000350EC" w:rsidRDefault="0003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8D830" w14:textId="77777777" w:rsidR="000350EC" w:rsidRDefault="000350EC">
      <w:r>
        <w:separator/>
      </w:r>
    </w:p>
  </w:footnote>
  <w:footnote w:type="continuationSeparator" w:id="0">
    <w:p w14:paraId="7E4B129D" w14:textId="77777777" w:rsidR="000350EC" w:rsidRDefault="00035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oNotDisplayPageBoundarie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350EC"/>
    <w:rsid w:val="00087548"/>
    <w:rsid w:val="000C3419"/>
    <w:rsid w:val="000D6259"/>
    <w:rsid w:val="000F4819"/>
    <w:rsid w:val="00177DC2"/>
    <w:rsid w:val="00186182"/>
    <w:rsid w:val="00187726"/>
    <w:rsid w:val="00197563"/>
    <w:rsid w:val="001E34FC"/>
    <w:rsid w:val="001E4945"/>
    <w:rsid w:val="001F5400"/>
    <w:rsid w:val="002201A1"/>
    <w:rsid w:val="0022641B"/>
    <w:rsid w:val="002425AA"/>
    <w:rsid w:val="00244F63"/>
    <w:rsid w:val="00246329"/>
    <w:rsid w:val="00275C58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03270"/>
    <w:rsid w:val="00530FAE"/>
    <w:rsid w:val="005539D9"/>
    <w:rsid w:val="005747FF"/>
    <w:rsid w:val="00591846"/>
    <w:rsid w:val="00595772"/>
    <w:rsid w:val="005964BA"/>
    <w:rsid w:val="005B2218"/>
    <w:rsid w:val="005C21CD"/>
    <w:rsid w:val="005C7C1B"/>
    <w:rsid w:val="005D72D0"/>
    <w:rsid w:val="005F2DEE"/>
    <w:rsid w:val="0060677A"/>
    <w:rsid w:val="0062560E"/>
    <w:rsid w:val="00647267"/>
    <w:rsid w:val="00720F62"/>
    <w:rsid w:val="00735F25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D22A9"/>
    <w:rsid w:val="009F4622"/>
    <w:rsid w:val="00A06BF4"/>
    <w:rsid w:val="00A10586"/>
    <w:rsid w:val="00A136DE"/>
    <w:rsid w:val="00A337B5"/>
    <w:rsid w:val="00A86668"/>
    <w:rsid w:val="00AD51A1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66CFB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2498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66CF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66CF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66CFB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9E3FF9533EC47B656C0F0EBF84B04" ma:contentTypeVersion="2" ma:contentTypeDescription="Een nieuw document maken." ma:contentTypeScope="" ma:versionID="e0153aa9974c6017c3953a7b316b3bc9">
  <xsd:schema xmlns:xsd="http://www.w3.org/2001/XMLSchema" xmlns:xs="http://www.w3.org/2001/XMLSchema" xmlns:p="http://schemas.microsoft.com/office/2006/metadata/properties" xmlns:ns2="94c26f28-24eb-4f94-8196-9f156e4f3ef9" targetNamespace="http://schemas.microsoft.com/office/2006/metadata/properties" ma:root="true" ma:fieldsID="1b4172054dab3fa07cccc37207850dd1" ns2:_="">
    <xsd:import namespace="94c26f28-24eb-4f94-8196-9f156e4f3e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26f28-24eb-4f94-8196-9f156e4f3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A1CD8B-A172-4340-B84C-613807D9E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26f28-24eb-4f94-8196-9f156e4f3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2023-07-05T18:27:00Z</dcterms:created>
  <dcterms:modified xsi:type="dcterms:W3CDTF">2023-07-05T18:27:00Z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0x0101005049E3FF9533EC47B656C0F0EBF84B04</vt:lpwstr>
  </property>
</Properties>
</file>