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32D29" w14:textId="77777777" w:rsidR="00CF736E" w:rsidRDefault="002105F5" w:rsidP="0063185C">
      <w:pPr>
        <w:pStyle w:val="Titel"/>
      </w:pPr>
      <w:r w:rsidRPr="00DA25B1">
        <w:t>Nota van inlichtingen</w:t>
      </w:r>
    </w:p>
    <w:p w14:paraId="59282D79" w14:textId="77777777" w:rsidR="007A4C51" w:rsidRDefault="002105F5" w:rsidP="0063185C">
      <w:r>
        <w:t xml:space="preserve"> </w:t>
      </w:r>
    </w:p>
    <w:p w14:paraId="756561E8" w14:textId="77777777" w:rsidR="00CF736E" w:rsidRDefault="002105F5" w:rsidP="00CF736E">
      <w:pPr>
        <w:jc w:val="center"/>
        <w:rPr>
          <w:b/>
          <w:sz w:val="20"/>
        </w:rPr>
      </w:pPr>
      <w:r w:rsidRPr="00DA25B1">
        <w:rPr>
          <w:b/>
          <w:sz w:val="20"/>
        </w:rPr>
        <w:t xml:space="preserve">behorende bij de </w:t>
      </w:r>
      <w:r>
        <w:rPr>
          <w:b/>
          <w:sz w:val="20"/>
        </w:rPr>
        <w:t>Europese aanbesteding</w:t>
      </w:r>
    </w:p>
    <w:p w14:paraId="4D69F126" w14:textId="77777777" w:rsidR="00CF736E" w:rsidRPr="00DA25B1" w:rsidRDefault="002105F5" w:rsidP="00CF736E">
      <w:pPr>
        <w:jc w:val="center"/>
        <w:rPr>
          <w:b/>
          <w:sz w:val="20"/>
        </w:rPr>
      </w:pPr>
      <w:r>
        <w:rPr>
          <w:b/>
          <w:sz w:val="20"/>
        </w:rPr>
        <w:t>EUOA Merkonafhankelijke Tankpassen voor Brandstoffen en Elektrisch laden</w:t>
      </w:r>
    </w:p>
    <w:p w14:paraId="74551FFC" w14:textId="77777777" w:rsidR="00CF736E" w:rsidRDefault="00CF736E"/>
    <w:p w14:paraId="00B8F6F2" w14:textId="77777777" w:rsidR="0063185C" w:rsidRDefault="0063185C"/>
    <w:tbl>
      <w:tblPr>
        <w:tblStyle w:val="Tabelstijlarcering"/>
        <w:tblW w:w="0" w:type="auto"/>
        <w:tblLook w:val="0480" w:firstRow="0" w:lastRow="0" w:firstColumn="1" w:lastColumn="0" w:noHBand="0" w:noVBand="1"/>
      </w:tblPr>
      <w:tblGrid>
        <w:gridCol w:w="2870"/>
        <w:gridCol w:w="6882"/>
      </w:tblGrid>
      <w:tr w:rsidR="00446B7F" w14:paraId="3F6A4E08" w14:textId="77777777" w:rsidTr="00446B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4" w:type="dxa"/>
          </w:tcPr>
          <w:p w14:paraId="52E640B5" w14:textId="77777777" w:rsidR="007A4C51" w:rsidRDefault="002105F5">
            <w:r>
              <w:t>Datum</w:t>
            </w:r>
          </w:p>
        </w:tc>
        <w:tc>
          <w:tcPr>
            <w:tcW w:w="6924" w:type="dxa"/>
          </w:tcPr>
          <w:p w14:paraId="664D52B1" w14:textId="77777777" w:rsidR="007A4C51" w:rsidRDefault="007A4C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46B7F" w14:paraId="1BA23F6E" w14:textId="77777777" w:rsidTr="00446B7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4" w:type="dxa"/>
          </w:tcPr>
          <w:p w14:paraId="6C405ACD" w14:textId="77777777" w:rsidR="007A4C51" w:rsidRDefault="002105F5">
            <w:r>
              <w:t>Aantal vragen</w:t>
            </w:r>
          </w:p>
        </w:tc>
        <w:tc>
          <w:tcPr>
            <w:tcW w:w="6924" w:type="dxa"/>
          </w:tcPr>
          <w:p w14:paraId="7BE858C4" w14:textId="07564ABE" w:rsidR="007A4C51" w:rsidRDefault="007A4C5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</w:tbl>
    <w:p w14:paraId="3A682BEA" w14:textId="77777777" w:rsidR="005042B2" w:rsidRDefault="005042B2" w:rsidP="0061312B"/>
    <w:p w14:paraId="6E3C59A2" w14:textId="77777777" w:rsidR="007A4C51" w:rsidRDefault="007A4C51" w:rsidP="00DA25B1">
      <w:pPr>
        <w:tabs>
          <w:tab w:val="left" w:pos="3261"/>
        </w:tabs>
      </w:pPr>
    </w:p>
    <w:tbl>
      <w:tblPr>
        <w:tblStyle w:val="Tabelstijlarcering"/>
        <w:tblW w:w="0" w:type="auto"/>
        <w:tblLook w:val="04A0" w:firstRow="1" w:lastRow="0" w:firstColumn="1" w:lastColumn="0" w:noHBand="0" w:noVBand="1"/>
      </w:tblPr>
      <w:tblGrid>
        <w:gridCol w:w="530"/>
        <w:gridCol w:w="1381"/>
        <w:gridCol w:w="921"/>
        <w:gridCol w:w="6920"/>
      </w:tblGrid>
      <w:tr w:rsidR="00446B7F" w14:paraId="50D0886B" w14:textId="77777777" w:rsidTr="002105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" w:type="dxa"/>
          </w:tcPr>
          <w:p w14:paraId="1C479CBB" w14:textId="77777777" w:rsidR="00B462C0" w:rsidRDefault="002105F5" w:rsidP="00DA25B1">
            <w:pPr>
              <w:tabs>
                <w:tab w:val="left" w:pos="3261"/>
              </w:tabs>
            </w:pPr>
            <w:r>
              <w:t>Nr.</w:t>
            </w:r>
          </w:p>
        </w:tc>
        <w:tc>
          <w:tcPr>
            <w:tcW w:w="1381" w:type="dxa"/>
          </w:tcPr>
          <w:p w14:paraId="02547599" w14:textId="77777777" w:rsidR="00B462C0" w:rsidRDefault="002105F5" w:rsidP="00DA25B1">
            <w:pPr>
              <w:tabs>
                <w:tab w:val="left" w:pos="3261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Paragraaf/</w:t>
            </w:r>
          </w:p>
          <w:p w14:paraId="7D3022E1" w14:textId="77777777" w:rsidR="00B462C0" w:rsidRDefault="002105F5" w:rsidP="00DA25B1">
            <w:pPr>
              <w:tabs>
                <w:tab w:val="left" w:pos="3261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Bijlage</w:t>
            </w:r>
          </w:p>
        </w:tc>
        <w:tc>
          <w:tcPr>
            <w:tcW w:w="921" w:type="dxa"/>
          </w:tcPr>
          <w:p w14:paraId="3AB709B4" w14:textId="77777777" w:rsidR="00B462C0" w:rsidRDefault="002105F5" w:rsidP="00DA25B1">
            <w:pPr>
              <w:tabs>
                <w:tab w:val="left" w:pos="3261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Pagina</w:t>
            </w:r>
          </w:p>
        </w:tc>
        <w:tc>
          <w:tcPr>
            <w:tcW w:w="6920" w:type="dxa"/>
          </w:tcPr>
          <w:p w14:paraId="1AFC0174" w14:textId="77777777" w:rsidR="00B462C0" w:rsidRDefault="002105F5" w:rsidP="00DA25B1">
            <w:pPr>
              <w:tabs>
                <w:tab w:val="left" w:pos="3261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Vraag</w:t>
            </w:r>
          </w:p>
        </w:tc>
      </w:tr>
      <w:tr w:rsidR="00446B7F" w14:paraId="1424270E" w14:textId="77777777" w:rsidTr="002105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" w:type="dxa"/>
          </w:tcPr>
          <w:p w14:paraId="6B0E636F" w14:textId="77777777" w:rsidR="00B462C0" w:rsidRDefault="002105F5" w:rsidP="00DA25B1">
            <w:pPr>
              <w:tabs>
                <w:tab w:val="left" w:pos="3261"/>
              </w:tabs>
            </w:pPr>
            <w:r>
              <w:t>1</w:t>
            </w:r>
          </w:p>
        </w:tc>
        <w:tc>
          <w:tcPr>
            <w:tcW w:w="1381" w:type="dxa"/>
          </w:tcPr>
          <w:p w14:paraId="22098F1D" w14:textId="77777777" w:rsidR="00B462C0" w:rsidRDefault="00B462C0" w:rsidP="00DA25B1">
            <w:pPr>
              <w:tabs>
                <w:tab w:val="left" w:pos="326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21" w:type="dxa"/>
          </w:tcPr>
          <w:p w14:paraId="63C413B0" w14:textId="77777777" w:rsidR="00B462C0" w:rsidRDefault="00B462C0" w:rsidP="00DA25B1">
            <w:pPr>
              <w:tabs>
                <w:tab w:val="left" w:pos="326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920" w:type="dxa"/>
          </w:tcPr>
          <w:p w14:paraId="74344411" w14:textId="77777777" w:rsidR="00B462C0" w:rsidRDefault="00B462C0" w:rsidP="00DA25B1">
            <w:pPr>
              <w:tabs>
                <w:tab w:val="left" w:pos="326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46B7F" w14:paraId="74BD4BCB" w14:textId="77777777" w:rsidTr="002105F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" w:type="dxa"/>
          </w:tcPr>
          <w:p w14:paraId="49FB06B2" w14:textId="77777777" w:rsidR="00B462C0" w:rsidRDefault="00B462C0" w:rsidP="00DA25B1">
            <w:pPr>
              <w:tabs>
                <w:tab w:val="left" w:pos="3261"/>
              </w:tabs>
            </w:pPr>
          </w:p>
        </w:tc>
        <w:tc>
          <w:tcPr>
            <w:tcW w:w="1381" w:type="dxa"/>
          </w:tcPr>
          <w:p w14:paraId="3E3CC6DC" w14:textId="77777777" w:rsidR="00B462C0" w:rsidRDefault="00B462C0" w:rsidP="00DA25B1">
            <w:pPr>
              <w:tabs>
                <w:tab w:val="left" w:pos="3261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921" w:type="dxa"/>
          </w:tcPr>
          <w:p w14:paraId="3CA5CADA" w14:textId="77777777" w:rsidR="00B462C0" w:rsidRDefault="00B462C0" w:rsidP="00DA25B1">
            <w:pPr>
              <w:tabs>
                <w:tab w:val="left" w:pos="3261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920" w:type="dxa"/>
          </w:tcPr>
          <w:p w14:paraId="3F63DA5F" w14:textId="77777777" w:rsidR="00B462C0" w:rsidRDefault="00B462C0" w:rsidP="00DA25B1">
            <w:pPr>
              <w:tabs>
                <w:tab w:val="left" w:pos="3261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446B7F" w14:paraId="7B460E18" w14:textId="77777777" w:rsidTr="002105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" w:type="dxa"/>
          </w:tcPr>
          <w:p w14:paraId="1D11B06C" w14:textId="77777777" w:rsidR="00B462C0" w:rsidRDefault="002105F5" w:rsidP="00DA25B1">
            <w:pPr>
              <w:tabs>
                <w:tab w:val="left" w:pos="3261"/>
              </w:tabs>
            </w:pPr>
            <w:r>
              <w:t>2</w:t>
            </w:r>
          </w:p>
        </w:tc>
        <w:tc>
          <w:tcPr>
            <w:tcW w:w="1381" w:type="dxa"/>
          </w:tcPr>
          <w:p w14:paraId="4AA9D482" w14:textId="77777777" w:rsidR="00B462C0" w:rsidRDefault="00B462C0" w:rsidP="00DA25B1">
            <w:pPr>
              <w:tabs>
                <w:tab w:val="left" w:pos="326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21" w:type="dxa"/>
          </w:tcPr>
          <w:p w14:paraId="704A5EAF" w14:textId="77777777" w:rsidR="00B462C0" w:rsidRDefault="00B462C0" w:rsidP="00DA25B1">
            <w:pPr>
              <w:tabs>
                <w:tab w:val="left" w:pos="326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920" w:type="dxa"/>
          </w:tcPr>
          <w:p w14:paraId="701F4925" w14:textId="77777777" w:rsidR="00B462C0" w:rsidRDefault="00B462C0" w:rsidP="00DA25B1">
            <w:pPr>
              <w:tabs>
                <w:tab w:val="left" w:pos="326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46B7F" w14:paraId="12F0CE97" w14:textId="77777777" w:rsidTr="002105F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" w:type="dxa"/>
          </w:tcPr>
          <w:p w14:paraId="4997A016" w14:textId="77777777" w:rsidR="00B462C0" w:rsidRDefault="00B462C0" w:rsidP="00DA25B1">
            <w:pPr>
              <w:tabs>
                <w:tab w:val="left" w:pos="3261"/>
              </w:tabs>
            </w:pPr>
          </w:p>
        </w:tc>
        <w:tc>
          <w:tcPr>
            <w:tcW w:w="1381" w:type="dxa"/>
          </w:tcPr>
          <w:p w14:paraId="58E53F16" w14:textId="77777777" w:rsidR="00B462C0" w:rsidRDefault="00B462C0" w:rsidP="00DA25B1">
            <w:pPr>
              <w:tabs>
                <w:tab w:val="left" w:pos="3261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921" w:type="dxa"/>
          </w:tcPr>
          <w:p w14:paraId="6DB219B0" w14:textId="77777777" w:rsidR="00B462C0" w:rsidRDefault="00B462C0" w:rsidP="00DA25B1">
            <w:pPr>
              <w:tabs>
                <w:tab w:val="left" w:pos="3261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920" w:type="dxa"/>
          </w:tcPr>
          <w:p w14:paraId="649067F3" w14:textId="77777777" w:rsidR="00B462C0" w:rsidRDefault="00B462C0" w:rsidP="00DA25B1">
            <w:pPr>
              <w:tabs>
                <w:tab w:val="left" w:pos="3261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446B7F" w14:paraId="12F1E07C" w14:textId="77777777" w:rsidTr="002105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" w:type="dxa"/>
          </w:tcPr>
          <w:p w14:paraId="3B322D41" w14:textId="77777777" w:rsidR="00B462C0" w:rsidRDefault="002105F5" w:rsidP="00DA25B1">
            <w:pPr>
              <w:tabs>
                <w:tab w:val="left" w:pos="3261"/>
              </w:tabs>
            </w:pPr>
            <w:r>
              <w:t>3</w:t>
            </w:r>
          </w:p>
        </w:tc>
        <w:tc>
          <w:tcPr>
            <w:tcW w:w="1381" w:type="dxa"/>
          </w:tcPr>
          <w:p w14:paraId="0EFEEB83" w14:textId="77777777" w:rsidR="00B462C0" w:rsidRDefault="00B462C0" w:rsidP="00DA25B1">
            <w:pPr>
              <w:tabs>
                <w:tab w:val="left" w:pos="326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21" w:type="dxa"/>
          </w:tcPr>
          <w:p w14:paraId="649DAC59" w14:textId="77777777" w:rsidR="00B462C0" w:rsidRDefault="00B462C0" w:rsidP="00DA25B1">
            <w:pPr>
              <w:tabs>
                <w:tab w:val="left" w:pos="326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920" w:type="dxa"/>
          </w:tcPr>
          <w:p w14:paraId="0FE9AF2C" w14:textId="77777777" w:rsidR="00B462C0" w:rsidRDefault="00B462C0" w:rsidP="00DA25B1">
            <w:pPr>
              <w:tabs>
                <w:tab w:val="left" w:pos="326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46B7F" w14:paraId="53A29EB8" w14:textId="77777777" w:rsidTr="002105F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" w:type="dxa"/>
          </w:tcPr>
          <w:p w14:paraId="643DC30C" w14:textId="77777777" w:rsidR="00B462C0" w:rsidRDefault="00B462C0" w:rsidP="00DA25B1">
            <w:pPr>
              <w:tabs>
                <w:tab w:val="left" w:pos="3261"/>
              </w:tabs>
            </w:pPr>
          </w:p>
        </w:tc>
        <w:tc>
          <w:tcPr>
            <w:tcW w:w="1381" w:type="dxa"/>
          </w:tcPr>
          <w:p w14:paraId="30708092" w14:textId="77777777" w:rsidR="00B462C0" w:rsidRDefault="00B462C0" w:rsidP="00DA25B1">
            <w:pPr>
              <w:tabs>
                <w:tab w:val="left" w:pos="3261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921" w:type="dxa"/>
          </w:tcPr>
          <w:p w14:paraId="67013961" w14:textId="77777777" w:rsidR="00B462C0" w:rsidRDefault="00B462C0" w:rsidP="00DA25B1">
            <w:pPr>
              <w:tabs>
                <w:tab w:val="left" w:pos="3261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920" w:type="dxa"/>
          </w:tcPr>
          <w:p w14:paraId="35031DFF" w14:textId="77777777" w:rsidR="00B462C0" w:rsidRDefault="00B462C0" w:rsidP="00DA25B1">
            <w:pPr>
              <w:tabs>
                <w:tab w:val="left" w:pos="3261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446B7F" w14:paraId="4A7BEE67" w14:textId="77777777" w:rsidTr="002105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" w:type="dxa"/>
          </w:tcPr>
          <w:p w14:paraId="20AFE5F1" w14:textId="77777777" w:rsidR="00B462C0" w:rsidRDefault="002105F5" w:rsidP="00DA25B1">
            <w:pPr>
              <w:tabs>
                <w:tab w:val="left" w:pos="3261"/>
              </w:tabs>
            </w:pPr>
            <w:r>
              <w:t>4</w:t>
            </w:r>
          </w:p>
        </w:tc>
        <w:tc>
          <w:tcPr>
            <w:tcW w:w="1381" w:type="dxa"/>
          </w:tcPr>
          <w:p w14:paraId="17151403" w14:textId="77777777" w:rsidR="00B462C0" w:rsidRDefault="00B462C0" w:rsidP="00DA25B1">
            <w:pPr>
              <w:tabs>
                <w:tab w:val="left" w:pos="326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21" w:type="dxa"/>
          </w:tcPr>
          <w:p w14:paraId="1EAD792E" w14:textId="77777777" w:rsidR="00B462C0" w:rsidRDefault="00B462C0" w:rsidP="00DA25B1">
            <w:pPr>
              <w:tabs>
                <w:tab w:val="left" w:pos="326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920" w:type="dxa"/>
          </w:tcPr>
          <w:p w14:paraId="000E9522" w14:textId="77777777" w:rsidR="00B462C0" w:rsidRDefault="00B462C0" w:rsidP="00DA25B1">
            <w:pPr>
              <w:tabs>
                <w:tab w:val="left" w:pos="326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46B7F" w14:paraId="68BE6735" w14:textId="77777777" w:rsidTr="002105F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" w:type="dxa"/>
          </w:tcPr>
          <w:p w14:paraId="0F75AFFA" w14:textId="77777777" w:rsidR="00B462C0" w:rsidRDefault="00B462C0" w:rsidP="00DA25B1">
            <w:pPr>
              <w:tabs>
                <w:tab w:val="left" w:pos="3261"/>
              </w:tabs>
            </w:pPr>
          </w:p>
        </w:tc>
        <w:tc>
          <w:tcPr>
            <w:tcW w:w="1381" w:type="dxa"/>
          </w:tcPr>
          <w:p w14:paraId="30ECC0AB" w14:textId="77777777" w:rsidR="00B462C0" w:rsidRDefault="00B462C0" w:rsidP="00DA25B1">
            <w:pPr>
              <w:tabs>
                <w:tab w:val="left" w:pos="3261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921" w:type="dxa"/>
          </w:tcPr>
          <w:p w14:paraId="05A83877" w14:textId="77777777" w:rsidR="00B462C0" w:rsidRDefault="00B462C0" w:rsidP="00DA25B1">
            <w:pPr>
              <w:tabs>
                <w:tab w:val="left" w:pos="3261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920" w:type="dxa"/>
          </w:tcPr>
          <w:p w14:paraId="218AE6A1" w14:textId="77777777" w:rsidR="00B462C0" w:rsidRDefault="00B462C0" w:rsidP="00DA25B1">
            <w:pPr>
              <w:tabs>
                <w:tab w:val="left" w:pos="3261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446B7F" w14:paraId="2CACC004" w14:textId="77777777" w:rsidTr="002105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" w:type="dxa"/>
          </w:tcPr>
          <w:p w14:paraId="6B8A4959" w14:textId="77777777" w:rsidR="00B462C0" w:rsidRDefault="002105F5" w:rsidP="00DA25B1">
            <w:pPr>
              <w:tabs>
                <w:tab w:val="left" w:pos="3261"/>
              </w:tabs>
            </w:pPr>
            <w:r>
              <w:t>5</w:t>
            </w:r>
          </w:p>
        </w:tc>
        <w:tc>
          <w:tcPr>
            <w:tcW w:w="1381" w:type="dxa"/>
          </w:tcPr>
          <w:p w14:paraId="332CC728" w14:textId="77777777" w:rsidR="00B462C0" w:rsidRDefault="00B462C0" w:rsidP="00DA25B1">
            <w:pPr>
              <w:tabs>
                <w:tab w:val="left" w:pos="326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21" w:type="dxa"/>
          </w:tcPr>
          <w:p w14:paraId="57E10BB1" w14:textId="77777777" w:rsidR="00B462C0" w:rsidRDefault="00B462C0" w:rsidP="00DA25B1">
            <w:pPr>
              <w:tabs>
                <w:tab w:val="left" w:pos="326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920" w:type="dxa"/>
          </w:tcPr>
          <w:p w14:paraId="6F8A6E0C" w14:textId="77777777" w:rsidR="00B462C0" w:rsidRDefault="00B462C0" w:rsidP="00DA25B1">
            <w:pPr>
              <w:tabs>
                <w:tab w:val="left" w:pos="326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46B7F" w14:paraId="4F19C8DE" w14:textId="77777777" w:rsidTr="002105F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" w:type="dxa"/>
          </w:tcPr>
          <w:p w14:paraId="7A4F2474" w14:textId="77777777" w:rsidR="00B462C0" w:rsidRDefault="00B462C0" w:rsidP="00DA25B1">
            <w:pPr>
              <w:tabs>
                <w:tab w:val="left" w:pos="3261"/>
              </w:tabs>
            </w:pPr>
          </w:p>
        </w:tc>
        <w:tc>
          <w:tcPr>
            <w:tcW w:w="1381" w:type="dxa"/>
          </w:tcPr>
          <w:p w14:paraId="49366F86" w14:textId="77777777" w:rsidR="00B462C0" w:rsidRDefault="00B462C0" w:rsidP="00DA25B1">
            <w:pPr>
              <w:tabs>
                <w:tab w:val="left" w:pos="3261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921" w:type="dxa"/>
          </w:tcPr>
          <w:p w14:paraId="48614B69" w14:textId="77777777" w:rsidR="00B462C0" w:rsidRDefault="00B462C0" w:rsidP="00DA25B1">
            <w:pPr>
              <w:tabs>
                <w:tab w:val="left" w:pos="3261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920" w:type="dxa"/>
          </w:tcPr>
          <w:p w14:paraId="5796CBEB" w14:textId="77777777" w:rsidR="00B462C0" w:rsidRDefault="00B462C0" w:rsidP="00DA25B1">
            <w:pPr>
              <w:tabs>
                <w:tab w:val="left" w:pos="3261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446B7F" w14:paraId="10B7C23E" w14:textId="77777777" w:rsidTr="002105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" w:type="dxa"/>
          </w:tcPr>
          <w:p w14:paraId="2B3BC5F7" w14:textId="77777777" w:rsidR="00B462C0" w:rsidRDefault="002105F5" w:rsidP="00DA25B1">
            <w:pPr>
              <w:tabs>
                <w:tab w:val="left" w:pos="3261"/>
              </w:tabs>
            </w:pPr>
            <w:r>
              <w:t>6</w:t>
            </w:r>
          </w:p>
        </w:tc>
        <w:tc>
          <w:tcPr>
            <w:tcW w:w="1381" w:type="dxa"/>
          </w:tcPr>
          <w:p w14:paraId="2F265BFD" w14:textId="77777777" w:rsidR="00B462C0" w:rsidRDefault="00B462C0" w:rsidP="00DA25B1">
            <w:pPr>
              <w:tabs>
                <w:tab w:val="left" w:pos="326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21" w:type="dxa"/>
          </w:tcPr>
          <w:p w14:paraId="6DA3C8C8" w14:textId="77777777" w:rsidR="00B462C0" w:rsidRDefault="00B462C0" w:rsidP="00DA25B1">
            <w:pPr>
              <w:tabs>
                <w:tab w:val="left" w:pos="326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920" w:type="dxa"/>
          </w:tcPr>
          <w:p w14:paraId="3F5A929F" w14:textId="77777777" w:rsidR="00B462C0" w:rsidRDefault="00B462C0" w:rsidP="00DA25B1">
            <w:pPr>
              <w:tabs>
                <w:tab w:val="left" w:pos="326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46B7F" w14:paraId="3DF18D2E" w14:textId="77777777" w:rsidTr="002105F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" w:type="dxa"/>
          </w:tcPr>
          <w:p w14:paraId="74A38E40" w14:textId="77777777" w:rsidR="00B462C0" w:rsidRDefault="00B462C0" w:rsidP="00DA25B1">
            <w:pPr>
              <w:tabs>
                <w:tab w:val="left" w:pos="3261"/>
              </w:tabs>
            </w:pPr>
          </w:p>
        </w:tc>
        <w:tc>
          <w:tcPr>
            <w:tcW w:w="1381" w:type="dxa"/>
          </w:tcPr>
          <w:p w14:paraId="41952343" w14:textId="77777777" w:rsidR="00B462C0" w:rsidRDefault="00B462C0" w:rsidP="00DA25B1">
            <w:pPr>
              <w:tabs>
                <w:tab w:val="left" w:pos="3261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921" w:type="dxa"/>
          </w:tcPr>
          <w:p w14:paraId="11769E7B" w14:textId="77777777" w:rsidR="00B462C0" w:rsidRDefault="00B462C0" w:rsidP="00DA25B1">
            <w:pPr>
              <w:tabs>
                <w:tab w:val="left" w:pos="3261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920" w:type="dxa"/>
          </w:tcPr>
          <w:p w14:paraId="0EAA7FB2" w14:textId="77777777" w:rsidR="00B462C0" w:rsidRDefault="00B462C0" w:rsidP="00DA25B1">
            <w:pPr>
              <w:tabs>
                <w:tab w:val="left" w:pos="3261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446B7F" w14:paraId="2C863CB0" w14:textId="77777777" w:rsidTr="002105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" w:type="dxa"/>
          </w:tcPr>
          <w:p w14:paraId="76C1FC6B" w14:textId="77777777" w:rsidR="00B462C0" w:rsidRDefault="002105F5" w:rsidP="00DA25B1">
            <w:pPr>
              <w:tabs>
                <w:tab w:val="left" w:pos="3261"/>
              </w:tabs>
            </w:pPr>
            <w:r>
              <w:t>7</w:t>
            </w:r>
          </w:p>
        </w:tc>
        <w:tc>
          <w:tcPr>
            <w:tcW w:w="1381" w:type="dxa"/>
          </w:tcPr>
          <w:p w14:paraId="0AFD857E" w14:textId="77777777" w:rsidR="00B462C0" w:rsidRDefault="00B462C0" w:rsidP="00DA25B1">
            <w:pPr>
              <w:tabs>
                <w:tab w:val="left" w:pos="326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21" w:type="dxa"/>
          </w:tcPr>
          <w:p w14:paraId="3AF6E68D" w14:textId="77777777" w:rsidR="00B462C0" w:rsidRDefault="00B462C0" w:rsidP="00DA25B1">
            <w:pPr>
              <w:tabs>
                <w:tab w:val="left" w:pos="326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920" w:type="dxa"/>
          </w:tcPr>
          <w:p w14:paraId="2CF77668" w14:textId="77777777" w:rsidR="00B462C0" w:rsidRDefault="00B462C0" w:rsidP="00DA25B1">
            <w:pPr>
              <w:tabs>
                <w:tab w:val="left" w:pos="326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46B7F" w14:paraId="6D7D8459" w14:textId="77777777" w:rsidTr="002105F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" w:type="dxa"/>
          </w:tcPr>
          <w:p w14:paraId="34D2FBAA" w14:textId="77777777" w:rsidR="00B462C0" w:rsidRDefault="00B462C0" w:rsidP="00DA25B1">
            <w:pPr>
              <w:tabs>
                <w:tab w:val="left" w:pos="3261"/>
              </w:tabs>
            </w:pPr>
          </w:p>
        </w:tc>
        <w:tc>
          <w:tcPr>
            <w:tcW w:w="1381" w:type="dxa"/>
          </w:tcPr>
          <w:p w14:paraId="1D0D666D" w14:textId="77777777" w:rsidR="00B462C0" w:rsidRDefault="00B462C0" w:rsidP="00DA25B1">
            <w:pPr>
              <w:tabs>
                <w:tab w:val="left" w:pos="3261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921" w:type="dxa"/>
          </w:tcPr>
          <w:p w14:paraId="261F29E2" w14:textId="77777777" w:rsidR="00B462C0" w:rsidRDefault="00B462C0" w:rsidP="00DA25B1">
            <w:pPr>
              <w:tabs>
                <w:tab w:val="left" w:pos="3261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920" w:type="dxa"/>
          </w:tcPr>
          <w:p w14:paraId="1496851E" w14:textId="77777777" w:rsidR="00B462C0" w:rsidRDefault="00B462C0" w:rsidP="00DA25B1">
            <w:pPr>
              <w:tabs>
                <w:tab w:val="left" w:pos="3261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446B7F" w14:paraId="463C231C" w14:textId="77777777" w:rsidTr="002105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" w:type="dxa"/>
          </w:tcPr>
          <w:p w14:paraId="034B29DF" w14:textId="77777777" w:rsidR="00B462C0" w:rsidRDefault="002105F5" w:rsidP="00DA25B1">
            <w:pPr>
              <w:tabs>
                <w:tab w:val="left" w:pos="3261"/>
              </w:tabs>
            </w:pPr>
            <w:r>
              <w:t>8</w:t>
            </w:r>
          </w:p>
        </w:tc>
        <w:tc>
          <w:tcPr>
            <w:tcW w:w="1381" w:type="dxa"/>
          </w:tcPr>
          <w:p w14:paraId="7591F3E6" w14:textId="77777777" w:rsidR="00B462C0" w:rsidRDefault="00B462C0" w:rsidP="00DA25B1">
            <w:pPr>
              <w:tabs>
                <w:tab w:val="left" w:pos="326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21" w:type="dxa"/>
          </w:tcPr>
          <w:p w14:paraId="7B46BEFB" w14:textId="77777777" w:rsidR="00B462C0" w:rsidRDefault="00B462C0" w:rsidP="00DA25B1">
            <w:pPr>
              <w:tabs>
                <w:tab w:val="left" w:pos="326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920" w:type="dxa"/>
          </w:tcPr>
          <w:p w14:paraId="6419A0D6" w14:textId="77777777" w:rsidR="00B462C0" w:rsidRDefault="00B462C0" w:rsidP="00DA25B1">
            <w:pPr>
              <w:tabs>
                <w:tab w:val="left" w:pos="326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46B7F" w14:paraId="7D282A91" w14:textId="77777777" w:rsidTr="002105F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" w:type="dxa"/>
          </w:tcPr>
          <w:p w14:paraId="0C1BBC32" w14:textId="77777777" w:rsidR="00B462C0" w:rsidRDefault="00B462C0" w:rsidP="00DA25B1">
            <w:pPr>
              <w:tabs>
                <w:tab w:val="left" w:pos="3261"/>
              </w:tabs>
            </w:pPr>
          </w:p>
        </w:tc>
        <w:tc>
          <w:tcPr>
            <w:tcW w:w="1381" w:type="dxa"/>
          </w:tcPr>
          <w:p w14:paraId="1F0F8788" w14:textId="77777777" w:rsidR="00B462C0" w:rsidRDefault="00B462C0" w:rsidP="00DA25B1">
            <w:pPr>
              <w:tabs>
                <w:tab w:val="left" w:pos="3261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921" w:type="dxa"/>
          </w:tcPr>
          <w:p w14:paraId="31CF3D2E" w14:textId="77777777" w:rsidR="00B462C0" w:rsidRDefault="00B462C0" w:rsidP="00DA25B1">
            <w:pPr>
              <w:tabs>
                <w:tab w:val="left" w:pos="3261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920" w:type="dxa"/>
          </w:tcPr>
          <w:p w14:paraId="766AE034" w14:textId="77777777" w:rsidR="00B462C0" w:rsidRDefault="00B462C0" w:rsidP="00DA25B1">
            <w:pPr>
              <w:tabs>
                <w:tab w:val="left" w:pos="3261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446B7F" w14:paraId="2601F615" w14:textId="77777777" w:rsidTr="002105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" w:type="dxa"/>
          </w:tcPr>
          <w:p w14:paraId="08F5EA4D" w14:textId="77777777" w:rsidR="00B462C0" w:rsidRDefault="002105F5" w:rsidP="00DA25B1">
            <w:pPr>
              <w:tabs>
                <w:tab w:val="left" w:pos="3261"/>
              </w:tabs>
            </w:pPr>
            <w:r>
              <w:t>9</w:t>
            </w:r>
          </w:p>
        </w:tc>
        <w:tc>
          <w:tcPr>
            <w:tcW w:w="1381" w:type="dxa"/>
          </w:tcPr>
          <w:p w14:paraId="5D2A358E" w14:textId="77777777" w:rsidR="00B462C0" w:rsidRDefault="00B462C0" w:rsidP="00DA25B1">
            <w:pPr>
              <w:tabs>
                <w:tab w:val="left" w:pos="326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21" w:type="dxa"/>
          </w:tcPr>
          <w:p w14:paraId="37558185" w14:textId="77777777" w:rsidR="00B462C0" w:rsidRDefault="00B462C0" w:rsidP="00DA25B1">
            <w:pPr>
              <w:tabs>
                <w:tab w:val="left" w:pos="326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920" w:type="dxa"/>
          </w:tcPr>
          <w:p w14:paraId="6656AB99" w14:textId="77777777" w:rsidR="00B462C0" w:rsidRDefault="00B462C0" w:rsidP="00DA25B1">
            <w:pPr>
              <w:tabs>
                <w:tab w:val="left" w:pos="326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46B7F" w14:paraId="173A3670" w14:textId="77777777" w:rsidTr="002105F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" w:type="dxa"/>
          </w:tcPr>
          <w:p w14:paraId="344A53E1" w14:textId="77777777" w:rsidR="00B462C0" w:rsidRDefault="00B462C0" w:rsidP="00DA25B1">
            <w:pPr>
              <w:tabs>
                <w:tab w:val="left" w:pos="3261"/>
              </w:tabs>
            </w:pPr>
          </w:p>
        </w:tc>
        <w:tc>
          <w:tcPr>
            <w:tcW w:w="1381" w:type="dxa"/>
          </w:tcPr>
          <w:p w14:paraId="2280A6D2" w14:textId="77777777" w:rsidR="00B462C0" w:rsidRDefault="00B462C0" w:rsidP="00DA25B1">
            <w:pPr>
              <w:tabs>
                <w:tab w:val="left" w:pos="3261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921" w:type="dxa"/>
          </w:tcPr>
          <w:p w14:paraId="3C8C9617" w14:textId="77777777" w:rsidR="00B462C0" w:rsidRDefault="00B462C0" w:rsidP="00DA25B1">
            <w:pPr>
              <w:tabs>
                <w:tab w:val="left" w:pos="3261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920" w:type="dxa"/>
          </w:tcPr>
          <w:p w14:paraId="7866B4FD" w14:textId="77777777" w:rsidR="00B462C0" w:rsidRDefault="00B462C0" w:rsidP="00DA25B1">
            <w:pPr>
              <w:tabs>
                <w:tab w:val="left" w:pos="3261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446B7F" w14:paraId="4CCFD2C9" w14:textId="77777777" w:rsidTr="002105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" w:type="dxa"/>
          </w:tcPr>
          <w:p w14:paraId="2F472926" w14:textId="77777777" w:rsidR="00B462C0" w:rsidRDefault="002105F5" w:rsidP="00DA25B1">
            <w:pPr>
              <w:tabs>
                <w:tab w:val="left" w:pos="3261"/>
              </w:tabs>
            </w:pPr>
            <w:r>
              <w:t>10</w:t>
            </w:r>
          </w:p>
        </w:tc>
        <w:tc>
          <w:tcPr>
            <w:tcW w:w="1381" w:type="dxa"/>
          </w:tcPr>
          <w:p w14:paraId="58027510" w14:textId="77777777" w:rsidR="00B462C0" w:rsidRDefault="00B462C0" w:rsidP="00DA25B1">
            <w:pPr>
              <w:tabs>
                <w:tab w:val="left" w:pos="326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21" w:type="dxa"/>
          </w:tcPr>
          <w:p w14:paraId="7151D3FB" w14:textId="77777777" w:rsidR="00B462C0" w:rsidRDefault="00B462C0" w:rsidP="00DA25B1">
            <w:pPr>
              <w:tabs>
                <w:tab w:val="left" w:pos="326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920" w:type="dxa"/>
          </w:tcPr>
          <w:p w14:paraId="6B3E36F9" w14:textId="77777777" w:rsidR="00B462C0" w:rsidRDefault="00B462C0" w:rsidP="00DA25B1">
            <w:pPr>
              <w:tabs>
                <w:tab w:val="left" w:pos="326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46B7F" w14:paraId="1F05A1A3" w14:textId="77777777" w:rsidTr="002105F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" w:type="dxa"/>
          </w:tcPr>
          <w:p w14:paraId="5BD64B40" w14:textId="77777777" w:rsidR="00B462C0" w:rsidRDefault="00B462C0" w:rsidP="00DA25B1">
            <w:pPr>
              <w:tabs>
                <w:tab w:val="left" w:pos="3261"/>
              </w:tabs>
            </w:pPr>
          </w:p>
        </w:tc>
        <w:tc>
          <w:tcPr>
            <w:tcW w:w="1381" w:type="dxa"/>
          </w:tcPr>
          <w:p w14:paraId="4711B51C" w14:textId="77777777" w:rsidR="00B462C0" w:rsidRDefault="00B462C0" w:rsidP="00DA25B1">
            <w:pPr>
              <w:tabs>
                <w:tab w:val="left" w:pos="3261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921" w:type="dxa"/>
          </w:tcPr>
          <w:p w14:paraId="0D5DCB5E" w14:textId="77777777" w:rsidR="00B462C0" w:rsidRDefault="00B462C0" w:rsidP="00DA25B1">
            <w:pPr>
              <w:tabs>
                <w:tab w:val="left" w:pos="3261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920" w:type="dxa"/>
          </w:tcPr>
          <w:p w14:paraId="624F809B" w14:textId="77777777" w:rsidR="00B462C0" w:rsidRDefault="00B462C0" w:rsidP="00DA25B1">
            <w:pPr>
              <w:tabs>
                <w:tab w:val="left" w:pos="3261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446B7F" w14:paraId="6E0D0F58" w14:textId="77777777" w:rsidTr="002105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" w:type="dxa"/>
          </w:tcPr>
          <w:p w14:paraId="3616B033" w14:textId="77777777" w:rsidR="00B462C0" w:rsidRDefault="002105F5" w:rsidP="00DA25B1">
            <w:pPr>
              <w:tabs>
                <w:tab w:val="left" w:pos="3261"/>
              </w:tabs>
            </w:pPr>
            <w:r>
              <w:t>11</w:t>
            </w:r>
          </w:p>
        </w:tc>
        <w:tc>
          <w:tcPr>
            <w:tcW w:w="1381" w:type="dxa"/>
          </w:tcPr>
          <w:p w14:paraId="1F726108" w14:textId="77777777" w:rsidR="00B462C0" w:rsidRDefault="00B462C0" w:rsidP="00DA25B1">
            <w:pPr>
              <w:tabs>
                <w:tab w:val="left" w:pos="326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21" w:type="dxa"/>
          </w:tcPr>
          <w:p w14:paraId="020134D8" w14:textId="77777777" w:rsidR="00B462C0" w:rsidRDefault="00B462C0" w:rsidP="00DA25B1">
            <w:pPr>
              <w:tabs>
                <w:tab w:val="left" w:pos="326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920" w:type="dxa"/>
          </w:tcPr>
          <w:p w14:paraId="0354FA25" w14:textId="77777777" w:rsidR="00B462C0" w:rsidRDefault="00B462C0" w:rsidP="00DA25B1">
            <w:pPr>
              <w:tabs>
                <w:tab w:val="left" w:pos="326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46B7F" w14:paraId="22AA3FB8" w14:textId="77777777" w:rsidTr="002105F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" w:type="dxa"/>
          </w:tcPr>
          <w:p w14:paraId="061292C3" w14:textId="77777777" w:rsidR="00B462C0" w:rsidRDefault="00B462C0" w:rsidP="00DA25B1">
            <w:pPr>
              <w:tabs>
                <w:tab w:val="left" w:pos="3261"/>
              </w:tabs>
            </w:pPr>
          </w:p>
        </w:tc>
        <w:tc>
          <w:tcPr>
            <w:tcW w:w="1381" w:type="dxa"/>
          </w:tcPr>
          <w:p w14:paraId="1194EF20" w14:textId="77777777" w:rsidR="00B462C0" w:rsidRDefault="00B462C0" w:rsidP="00DA25B1">
            <w:pPr>
              <w:tabs>
                <w:tab w:val="left" w:pos="3261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921" w:type="dxa"/>
          </w:tcPr>
          <w:p w14:paraId="19A65F84" w14:textId="77777777" w:rsidR="00B462C0" w:rsidRDefault="00B462C0" w:rsidP="00DA25B1">
            <w:pPr>
              <w:tabs>
                <w:tab w:val="left" w:pos="3261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920" w:type="dxa"/>
          </w:tcPr>
          <w:p w14:paraId="1EAB09F8" w14:textId="77777777" w:rsidR="00B462C0" w:rsidRDefault="00B462C0" w:rsidP="00DA25B1">
            <w:pPr>
              <w:tabs>
                <w:tab w:val="left" w:pos="3261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446B7F" w14:paraId="576DAC8E" w14:textId="77777777" w:rsidTr="002105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" w:type="dxa"/>
          </w:tcPr>
          <w:p w14:paraId="785B3A66" w14:textId="77777777" w:rsidR="00B462C0" w:rsidRDefault="002105F5" w:rsidP="00DA25B1">
            <w:pPr>
              <w:tabs>
                <w:tab w:val="left" w:pos="3261"/>
              </w:tabs>
            </w:pPr>
            <w:r>
              <w:t>12</w:t>
            </w:r>
          </w:p>
        </w:tc>
        <w:tc>
          <w:tcPr>
            <w:tcW w:w="1381" w:type="dxa"/>
          </w:tcPr>
          <w:p w14:paraId="5EDC62F9" w14:textId="77777777" w:rsidR="00B462C0" w:rsidRDefault="00B462C0" w:rsidP="00DA25B1">
            <w:pPr>
              <w:tabs>
                <w:tab w:val="left" w:pos="326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21" w:type="dxa"/>
          </w:tcPr>
          <w:p w14:paraId="47CDD77A" w14:textId="77777777" w:rsidR="00B462C0" w:rsidRDefault="00B462C0" w:rsidP="00DA25B1">
            <w:pPr>
              <w:tabs>
                <w:tab w:val="left" w:pos="326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920" w:type="dxa"/>
          </w:tcPr>
          <w:p w14:paraId="3ED0482D" w14:textId="77777777" w:rsidR="00B462C0" w:rsidRDefault="00B462C0" w:rsidP="00DA25B1">
            <w:pPr>
              <w:tabs>
                <w:tab w:val="left" w:pos="326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46B7F" w14:paraId="1F1767B3" w14:textId="77777777" w:rsidTr="002105F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" w:type="dxa"/>
          </w:tcPr>
          <w:p w14:paraId="2581A4FF" w14:textId="77777777" w:rsidR="00B462C0" w:rsidRDefault="00B462C0" w:rsidP="00DA25B1">
            <w:pPr>
              <w:tabs>
                <w:tab w:val="left" w:pos="3261"/>
              </w:tabs>
            </w:pPr>
          </w:p>
        </w:tc>
        <w:tc>
          <w:tcPr>
            <w:tcW w:w="1381" w:type="dxa"/>
          </w:tcPr>
          <w:p w14:paraId="79A38334" w14:textId="77777777" w:rsidR="00B462C0" w:rsidRDefault="00B462C0" w:rsidP="00DA25B1">
            <w:pPr>
              <w:tabs>
                <w:tab w:val="left" w:pos="3261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921" w:type="dxa"/>
          </w:tcPr>
          <w:p w14:paraId="10ED676B" w14:textId="77777777" w:rsidR="00B462C0" w:rsidRDefault="00B462C0" w:rsidP="00DA25B1">
            <w:pPr>
              <w:tabs>
                <w:tab w:val="left" w:pos="3261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920" w:type="dxa"/>
          </w:tcPr>
          <w:p w14:paraId="7EA51B5B" w14:textId="77777777" w:rsidR="00B462C0" w:rsidRDefault="00B462C0" w:rsidP="00DA25B1">
            <w:pPr>
              <w:tabs>
                <w:tab w:val="left" w:pos="3261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446B7F" w14:paraId="3772C5F6" w14:textId="77777777" w:rsidTr="002105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" w:type="dxa"/>
          </w:tcPr>
          <w:p w14:paraId="5FF1F865" w14:textId="77777777" w:rsidR="00B462C0" w:rsidRDefault="002105F5" w:rsidP="00DA25B1">
            <w:pPr>
              <w:tabs>
                <w:tab w:val="left" w:pos="3261"/>
              </w:tabs>
            </w:pPr>
            <w:r>
              <w:t>13</w:t>
            </w:r>
          </w:p>
        </w:tc>
        <w:tc>
          <w:tcPr>
            <w:tcW w:w="1381" w:type="dxa"/>
          </w:tcPr>
          <w:p w14:paraId="60D327A3" w14:textId="77777777" w:rsidR="00B462C0" w:rsidRDefault="00B462C0" w:rsidP="00DA25B1">
            <w:pPr>
              <w:tabs>
                <w:tab w:val="left" w:pos="326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21" w:type="dxa"/>
          </w:tcPr>
          <w:p w14:paraId="1FA4761A" w14:textId="77777777" w:rsidR="00B462C0" w:rsidRDefault="00B462C0" w:rsidP="00DA25B1">
            <w:pPr>
              <w:tabs>
                <w:tab w:val="left" w:pos="326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920" w:type="dxa"/>
          </w:tcPr>
          <w:p w14:paraId="03538DC7" w14:textId="77777777" w:rsidR="00B462C0" w:rsidRDefault="00B462C0" w:rsidP="00DA25B1">
            <w:pPr>
              <w:tabs>
                <w:tab w:val="left" w:pos="326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46B7F" w14:paraId="407282A7" w14:textId="77777777" w:rsidTr="002105F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" w:type="dxa"/>
          </w:tcPr>
          <w:p w14:paraId="492150D3" w14:textId="77777777" w:rsidR="00B462C0" w:rsidRDefault="00B462C0" w:rsidP="00DA25B1">
            <w:pPr>
              <w:tabs>
                <w:tab w:val="left" w:pos="3261"/>
              </w:tabs>
            </w:pPr>
          </w:p>
        </w:tc>
        <w:tc>
          <w:tcPr>
            <w:tcW w:w="1381" w:type="dxa"/>
          </w:tcPr>
          <w:p w14:paraId="1E26930F" w14:textId="77777777" w:rsidR="00B462C0" w:rsidRDefault="00B462C0" w:rsidP="00DA25B1">
            <w:pPr>
              <w:tabs>
                <w:tab w:val="left" w:pos="3261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921" w:type="dxa"/>
          </w:tcPr>
          <w:p w14:paraId="48E46936" w14:textId="77777777" w:rsidR="00B462C0" w:rsidRDefault="00B462C0" w:rsidP="00DA25B1">
            <w:pPr>
              <w:tabs>
                <w:tab w:val="left" w:pos="3261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920" w:type="dxa"/>
          </w:tcPr>
          <w:p w14:paraId="7DA51062" w14:textId="77777777" w:rsidR="00B462C0" w:rsidRDefault="00B462C0" w:rsidP="00DA25B1">
            <w:pPr>
              <w:tabs>
                <w:tab w:val="left" w:pos="3261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446B7F" w14:paraId="0F0A54AF" w14:textId="77777777" w:rsidTr="002105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" w:type="dxa"/>
          </w:tcPr>
          <w:p w14:paraId="040B0EAC" w14:textId="77777777" w:rsidR="00B462C0" w:rsidRDefault="002105F5" w:rsidP="00DA25B1">
            <w:pPr>
              <w:tabs>
                <w:tab w:val="left" w:pos="3261"/>
              </w:tabs>
            </w:pPr>
            <w:r>
              <w:t>14</w:t>
            </w:r>
          </w:p>
        </w:tc>
        <w:tc>
          <w:tcPr>
            <w:tcW w:w="1381" w:type="dxa"/>
          </w:tcPr>
          <w:p w14:paraId="373E9355" w14:textId="77777777" w:rsidR="00B462C0" w:rsidRDefault="00B462C0" w:rsidP="00DA25B1">
            <w:pPr>
              <w:tabs>
                <w:tab w:val="left" w:pos="326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21" w:type="dxa"/>
          </w:tcPr>
          <w:p w14:paraId="76A6FC37" w14:textId="77777777" w:rsidR="00B462C0" w:rsidRDefault="00B462C0" w:rsidP="00DA25B1">
            <w:pPr>
              <w:tabs>
                <w:tab w:val="left" w:pos="326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920" w:type="dxa"/>
          </w:tcPr>
          <w:p w14:paraId="7F26D019" w14:textId="77777777" w:rsidR="00B462C0" w:rsidRDefault="00B462C0" w:rsidP="00DA25B1">
            <w:pPr>
              <w:tabs>
                <w:tab w:val="left" w:pos="326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46B7F" w14:paraId="2C22A039" w14:textId="77777777" w:rsidTr="002105F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" w:type="dxa"/>
          </w:tcPr>
          <w:p w14:paraId="1A5F6BF5" w14:textId="77777777" w:rsidR="00B462C0" w:rsidRDefault="00B462C0" w:rsidP="00DA25B1">
            <w:pPr>
              <w:tabs>
                <w:tab w:val="left" w:pos="3261"/>
              </w:tabs>
            </w:pPr>
          </w:p>
        </w:tc>
        <w:tc>
          <w:tcPr>
            <w:tcW w:w="1381" w:type="dxa"/>
          </w:tcPr>
          <w:p w14:paraId="59BD5A30" w14:textId="77777777" w:rsidR="00B462C0" w:rsidRDefault="00B462C0" w:rsidP="00DA25B1">
            <w:pPr>
              <w:tabs>
                <w:tab w:val="left" w:pos="3261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921" w:type="dxa"/>
          </w:tcPr>
          <w:p w14:paraId="5039C884" w14:textId="77777777" w:rsidR="00B462C0" w:rsidRDefault="00B462C0" w:rsidP="00DA25B1">
            <w:pPr>
              <w:tabs>
                <w:tab w:val="left" w:pos="3261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920" w:type="dxa"/>
          </w:tcPr>
          <w:p w14:paraId="53CE4B11" w14:textId="77777777" w:rsidR="00B462C0" w:rsidRDefault="00B462C0" w:rsidP="00DA25B1">
            <w:pPr>
              <w:tabs>
                <w:tab w:val="left" w:pos="3261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446B7F" w14:paraId="3DC4EFB2" w14:textId="77777777" w:rsidTr="002105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" w:type="dxa"/>
          </w:tcPr>
          <w:p w14:paraId="47696467" w14:textId="77777777" w:rsidR="00B462C0" w:rsidRDefault="002105F5" w:rsidP="00DA25B1">
            <w:pPr>
              <w:tabs>
                <w:tab w:val="left" w:pos="3261"/>
              </w:tabs>
            </w:pPr>
            <w:r>
              <w:t>15</w:t>
            </w:r>
          </w:p>
        </w:tc>
        <w:tc>
          <w:tcPr>
            <w:tcW w:w="1381" w:type="dxa"/>
          </w:tcPr>
          <w:p w14:paraId="313D9803" w14:textId="77777777" w:rsidR="00B462C0" w:rsidRDefault="00B462C0" w:rsidP="00DA25B1">
            <w:pPr>
              <w:tabs>
                <w:tab w:val="left" w:pos="326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21" w:type="dxa"/>
          </w:tcPr>
          <w:p w14:paraId="22FD87B4" w14:textId="77777777" w:rsidR="00B462C0" w:rsidRDefault="00B462C0" w:rsidP="00DA25B1">
            <w:pPr>
              <w:tabs>
                <w:tab w:val="left" w:pos="326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920" w:type="dxa"/>
          </w:tcPr>
          <w:p w14:paraId="734BCB58" w14:textId="77777777" w:rsidR="00B462C0" w:rsidRDefault="00B462C0" w:rsidP="00DA25B1">
            <w:pPr>
              <w:tabs>
                <w:tab w:val="left" w:pos="326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46B7F" w14:paraId="704733D2" w14:textId="77777777" w:rsidTr="002105F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" w:type="dxa"/>
          </w:tcPr>
          <w:p w14:paraId="472C5BE7" w14:textId="77777777" w:rsidR="00B462C0" w:rsidRDefault="00B462C0" w:rsidP="00DA25B1">
            <w:pPr>
              <w:tabs>
                <w:tab w:val="left" w:pos="3261"/>
              </w:tabs>
            </w:pPr>
          </w:p>
        </w:tc>
        <w:tc>
          <w:tcPr>
            <w:tcW w:w="1381" w:type="dxa"/>
          </w:tcPr>
          <w:p w14:paraId="0BCE7766" w14:textId="77777777" w:rsidR="00B462C0" w:rsidRDefault="00B462C0" w:rsidP="00DA25B1">
            <w:pPr>
              <w:tabs>
                <w:tab w:val="left" w:pos="3261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921" w:type="dxa"/>
          </w:tcPr>
          <w:p w14:paraId="0AC74CAA" w14:textId="77777777" w:rsidR="00B462C0" w:rsidRDefault="00B462C0" w:rsidP="00DA25B1">
            <w:pPr>
              <w:tabs>
                <w:tab w:val="left" w:pos="3261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920" w:type="dxa"/>
          </w:tcPr>
          <w:p w14:paraId="1AD4C99C" w14:textId="77777777" w:rsidR="00B462C0" w:rsidRDefault="00B462C0" w:rsidP="00DA25B1">
            <w:pPr>
              <w:tabs>
                <w:tab w:val="left" w:pos="3261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</w:tbl>
    <w:p w14:paraId="5C953441" w14:textId="77777777" w:rsidR="00B462C0" w:rsidRDefault="00B462C0" w:rsidP="00DA25B1">
      <w:pPr>
        <w:tabs>
          <w:tab w:val="left" w:pos="3261"/>
        </w:tabs>
      </w:pPr>
    </w:p>
    <w:p w14:paraId="7C159868" w14:textId="77777777" w:rsidR="002105F5" w:rsidRDefault="002105F5" w:rsidP="002105F5">
      <w:pPr>
        <w:tabs>
          <w:tab w:val="left" w:pos="3261"/>
        </w:tabs>
      </w:pPr>
      <w:r>
        <w:t xml:space="preserve">Wanneer u meer vragen wilt stellen dan vijftien (15) dan kunt u onderaan meer regels toevoegen. </w:t>
      </w:r>
    </w:p>
    <w:p w14:paraId="6384C7EA" w14:textId="77777777" w:rsidR="002105F5" w:rsidRDefault="002105F5" w:rsidP="002105F5">
      <w:pPr>
        <w:tabs>
          <w:tab w:val="left" w:pos="3261"/>
        </w:tabs>
      </w:pPr>
    </w:p>
    <w:p w14:paraId="15944797" w14:textId="46F5F79C" w:rsidR="002105F5" w:rsidRDefault="002105F5" w:rsidP="0061312B">
      <w:r>
        <w:t>Deze Nota van inlichtingen dient te worden beschouwd als een integraal onderdeel van het beschrijvend document, kenmerk/nr. 20-2300297. Het beschrijvend document, aangevuld met deze Nota van inlichtingen is daarmee definitief.</w:t>
      </w:r>
    </w:p>
    <w:sectPr w:rsidR="002105F5" w:rsidSect="00837BA8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155" w:right="1077" w:bottom="1077" w:left="1077" w:header="539" w:footer="539" w:gutter="0"/>
      <w:paperSrc w:first="260" w:other="26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A0EB97" w14:textId="77777777" w:rsidR="00654963" w:rsidRDefault="002105F5">
      <w:pPr>
        <w:spacing w:line="240" w:lineRule="auto"/>
      </w:pPr>
      <w:r>
        <w:separator/>
      </w:r>
    </w:p>
  </w:endnote>
  <w:endnote w:type="continuationSeparator" w:id="0">
    <w:p w14:paraId="08CEF967" w14:textId="77777777" w:rsidR="00654963" w:rsidRDefault="002105F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Ve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Z: 3of 9 BarCode">
    <w:altName w:val="Algerian"/>
    <w:panose1 w:val="04020000000000000000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25991" w14:textId="77777777" w:rsidR="005C1732" w:rsidRDefault="002105F5" w:rsidP="00C26242">
    <w:pPr>
      <w:jc w:val="right"/>
      <w:rPr>
        <w:rStyle w:val="Paginanummer"/>
      </w:rPr>
    </w:pPr>
    <w:r w:rsidRPr="008B5E61">
      <w:rPr>
        <w:rStyle w:val="Paginanummer"/>
      </w:rPr>
      <w:t>PAGINA</w:t>
    </w:r>
    <w:r w:rsidRPr="008E05F2">
      <w:rPr>
        <w:rStyle w:val="Paginanummer"/>
      </w:rPr>
      <w:t xml:space="preserve"> </w:t>
    </w:r>
    <w:r w:rsidRPr="008E05F2">
      <w:rPr>
        <w:rStyle w:val="Paginanummer"/>
      </w:rPr>
      <w:fldChar w:fldCharType="begin"/>
    </w:r>
    <w:r w:rsidRPr="008E05F2">
      <w:rPr>
        <w:rStyle w:val="Paginanummer"/>
      </w:rPr>
      <w:instrText xml:space="preserve"> PAGE  \* Arabic  \* MERGEFORMAT </w:instrText>
    </w:r>
    <w:r w:rsidRPr="008E05F2">
      <w:rPr>
        <w:rStyle w:val="Paginanummer"/>
      </w:rPr>
      <w:fldChar w:fldCharType="separate"/>
    </w:r>
    <w:r w:rsidRPr="008E05F2">
      <w:rPr>
        <w:rStyle w:val="Paginanummer"/>
      </w:rPr>
      <w:t>4</w:t>
    </w:r>
    <w:r w:rsidRPr="008E05F2">
      <w:rPr>
        <w:rStyle w:val="Paginanummer"/>
      </w:rPr>
      <w:fldChar w:fldCharType="end"/>
    </w:r>
    <w:r w:rsidRPr="008E05F2">
      <w:rPr>
        <w:rStyle w:val="Paginanummer"/>
      </w:rPr>
      <w:t xml:space="preserve"> van </w:t>
    </w:r>
    <w:r w:rsidRPr="008E05F2">
      <w:rPr>
        <w:rStyle w:val="Paginanummer"/>
      </w:rPr>
      <w:fldChar w:fldCharType="begin"/>
    </w:r>
    <w:r w:rsidRPr="008E05F2">
      <w:rPr>
        <w:rStyle w:val="Paginanummer"/>
      </w:rPr>
      <w:instrText xml:space="preserve"> NUMPAGES  \* Arabic  \* MERGEFORMAT </w:instrText>
    </w:r>
    <w:r w:rsidRPr="008E05F2">
      <w:rPr>
        <w:rStyle w:val="Paginanummer"/>
      </w:rPr>
      <w:fldChar w:fldCharType="separate"/>
    </w:r>
    <w:r w:rsidRPr="008E05F2">
      <w:rPr>
        <w:rStyle w:val="Paginanummer"/>
      </w:rPr>
      <w:t>4</w:t>
    </w:r>
    <w:r w:rsidRPr="008E05F2">
      <w:rPr>
        <w:rStyle w:val="Paginanummer"/>
      </w:rPr>
      <w:fldChar w:fldCharType="end"/>
    </w:r>
  </w:p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12"/>
      <w:gridCol w:w="322"/>
      <w:gridCol w:w="2002"/>
      <w:gridCol w:w="5216"/>
    </w:tblGrid>
    <w:tr w:rsidR="00446B7F" w14:paraId="438B54D0" w14:textId="77777777" w:rsidTr="00B61292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tcW w:w="2212" w:type="dxa"/>
        </w:tcPr>
        <w:p w14:paraId="55E3090F" w14:textId="77777777" w:rsidR="00C26242" w:rsidRPr="00CF33FD" w:rsidRDefault="00C26242" w:rsidP="00C26242">
          <w:pPr>
            <w:pStyle w:val="Voettekst"/>
          </w:pPr>
        </w:p>
      </w:tc>
      <w:tc>
        <w:tcPr>
          <w:tcW w:w="322" w:type="dxa"/>
        </w:tcPr>
        <w:p w14:paraId="01DF682F" w14:textId="77777777" w:rsidR="00C26242" w:rsidRPr="00CF33FD" w:rsidRDefault="00C26242" w:rsidP="00C26242">
          <w:pPr>
            <w:pStyle w:val="Voettekst"/>
          </w:pPr>
        </w:p>
      </w:tc>
      <w:tc>
        <w:tcPr>
          <w:tcW w:w="2002" w:type="dxa"/>
        </w:tcPr>
        <w:p w14:paraId="72AC7D7B" w14:textId="77777777" w:rsidR="00C26242" w:rsidRPr="00CF33FD" w:rsidRDefault="00C26242" w:rsidP="00C26242">
          <w:pPr>
            <w:pStyle w:val="Voettekst"/>
          </w:pPr>
        </w:p>
      </w:tc>
      <w:tc>
        <w:tcPr>
          <w:tcW w:w="5216" w:type="dxa"/>
        </w:tcPr>
        <w:p w14:paraId="5E56D08B" w14:textId="77777777" w:rsidR="00C26242" w:rsidRPr="00CF33FD" w:rsidRDefault="00C26242" w:rsidP="00C26242">
          <w:pPr>
            <w:pStyle w:val="Voettekst"/>
          </w:pPr>
        </w:p>
      </w:tc>
    </w:tr>
  </w:tbl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12"/>
    </w:tblGrid>
    <w:tr w:rsidR="00446B7F" w14:paraId="15DC1399" w14:textId="77777777" w:rsidTr="002A0128">
      <w:trPr>
        <w:cantSplit/>
        <w:trHeight w:val="2157"/>
      </w:trPr>
      <w:tc>
        <w:tcPr>
          <w:tcW w:w="708" w:type="dxa"/>
          <w:tcBorders>
            <w:top w:val="nil"/>
            <w:left w:val="nil"/>
            <w:bottom w:val="nil"/>
            <w:right w:val="nil"/>
          </w:tcBorders>
          <w:textDirection w:val="tbRl"/>
          <w:vAlign w:val="center"/>
        </w:tcPr>
        <w:p w14:paraId="5341941E" w14:textId="77777777" w:rsidR="00BD3640" w:rsidRPr="00C316E5" w:rsidRDefault="002105F5" w:rsidP="002A0128">
          <w:pPr>
            <w:pStyle w:val="Formuliernummer"/>
            <w:framePr w:w="312" w:h="2370" w:hRule="exact" w:hSpace="181" w:wrap="around" w:vAnchor="page" w:hAnchor="page" w:x="11222" w:y="13677"/>
            <w:shd w:val="solid" w:color="FFFFFF" w:fill="FFFFFF"/>
            <w:ind w:left="113" w:right="113"/>
            <w:jc w:val="center"/>
            <w:rPr>
              <w:sz w:val="12"/>
              <w:szCs w:val="12"/>
            </w:rPr>
          </w:pPr>
          <w:r>
            <w:rPr>
              <w:sz w:val="12"/>
              <w:szCs w:val="12"/>
            </w:rPr>
            <w:t>23-0035118</w:t>
          </w:r>
        </w:p>
      </w:tc>
    </w:tr>
  </w:tbl>
  <w:p w14:paraId="36E8A01C" w14:textId="77777777" w:rsidR="00BD3640" w:rsidRDefault="00BD3640" w:rsidP="002A0128">
    <w:pPr>
      <w:framePr w:w="312" w:h="2370" w:hRule="exact" w:hSpace="181" w:wrap="around" w:vAnchor="page" w:hAnchor="page" w:x="11222" w:y="13677"/>
      <w:shd w:val="solid" w:color="FFFFFF" w:fill="FFFFFF"/>
    </w:pPr>
  </w:p>
  <w:p w14:paraId="15532F9C" w14:textId="77777777" w:rsidR="00BD3640" w:rsidRPr="00835A1C" w:rsidRDefault="00BD3640" w:rsidP="002A012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49795824"/>
      <w:docPartObj>
        <w:docPartGallery w:val="Page Numbers (Bottom of Page)"/>
        <w:docPartUnique/>
      </w:docPartObj>
    </w:sdtPr>
    <w:sdtEndPr/>
    <w:sdtContent>
      <w:p w14:paraId="2B2018A7" w14:textId="77777777" w:rsidR="005C1732" w:rsidRPr="00170B3F" w:rsidRDefault="002105F5" w:rsidP="005C1732">
        <w:pPr>
          <w:jc w:val="right"/>
          <w:rPr>
            <w:rStyle w:val="Paginanummer"/>
          </w:rPr>
        </w:pPr>
        <w:r w:rsidRPr="008B5E61">
          <w:rPr>
            <w:rStyle w:val="Paginanummer"/>
          </w:rPr>
          <w:t>PAGINA</w:t>
        </w:r>
        <w:r w:rsidRPr="008E05F2">
          <w:rPr>
            <w:rStyle w:val="Paginanummer"/>
          </w:rPr>
          <w:t xml:space="preserve"> </w:t>
        </w:r>
        <w:r w:rsidRPr="008E05F2">
          <w:rPr>
            <w:rStyle w:val="Paginanummer"/>
          </w:rPr>
          <w:fldChar w:fldCharType="begin"/>
        </w:r>
        <w:r w:rsidRPr="008E05F2">
          <w:rPr>
            <w:rStyle w:val="Paginanummer"/>
          </w:rPr>
          <w:instrText xml:space="preserve"> PAGE  \* Arabic  \* MERGEFORMAT </w:instrText>
        </w:r>
        <w:r w:rsidRPr="008E05F2">
          <w:rPr>
            <w:rStyle w:val="Paginanummer"/>
          </w:rPr>
          <w:fldChar w:fldCharType="separate"/>
        </w:r>
        <w:r w:rsidRPr="008E05F2">
          <w:rPr>
            <w:rStyle w:val="Paginanummer"/>
          </w:rPr>
          <w:t>1</w:t>
        </w:r>
        <w:r w:rsidRPr="008E05F2">
          <w:rPr>
            <w:rStyle w:val="Paginanummer"/>
          </w:rPr>
          <w:fldChar w:fldCharType="end"/>
        </w:r>
        <w:r w:rsidRPr="008E05F2">
          <w:rPr>
            <w:rStyle w:val="Paginanummer"/>
          </w:rPr>
          <w:t xml:space="preserve"> van </w:t>
        </w:r>
        <w:r w:rsidRPr="008E05F2">
          <w:rPr>
            <w:rStyle w:val="Paginanummer"/>
          </w:rPr>
          <w:fldChar w:fldCharType="begin"/>
        </w:r>
        <w:r w:rsidRPr="008E05F2">
          <w:rPr>
            <w:rStyle w:val="Paginanummer"/>
          </w:rPr>
          <w:instrText xml:space="preserve"> NUMPAGES  \* Arabic  \* MERGEFORMAT </w:instrText>
        </w:r>
        <w:r w:rsidRPr="008E05F2">
          <w:rPr>
            <w:rStyle w:val="Paginanummer"/>
          </w:rPr>
          <w:fldChar w:fldCharType="separate"/>
        </w:r>
        <w:r w:rsidRPr="008E05F2">
          <w:rPr>
            <w:rStyle w:val="Paginanummer"/>
          </w:rPr>
          <w:t>4</w:t>
        </w:r>
        <w:r w:rsidRPr="008E05F2">
          <w:rPr>
            <w:rStyle w:val="Paginanummer"/>
          </w:rPr>
          <w:fldChar w:fldCharType="end"/>
        </w:r>
      </w:p>
      <w:tbl>
        <w:tblPr>
          <w:tblStyle w:val="Tabelraster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2212"/>
          <w:gridCol w:w="322"/>
          <w:gridCol w:w="2002"/>
          <w:gridCol w:w="5216"/>
        </w:tblGrid>
        <w:tr w:rsidR="00446B7F" w14:paraId="6658DCB0" w14:textId="77777777" w:rsidTr="00C26242">
          <w:trPr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trPr>
          <w:tc>
            <w:tcPr>
              <w:tcW w:w="2212" w:type="dxa"/>
            </w:tcPr>
            <w:p w14:paraId="095E8016" w14:textId="77777777" w:rsidR="00430764" w:rsidRPr="00CF33FD" w:rsidRDefault="00430764" w:rsidP="00CF33FD">
              <w:pPr>
                <w:pStyle w:val="Voettekst"/>
              </w:pPr>
            </w:p>
          </w:tc>
          <w:tc>
            <w:tcPr>
              <w:tcW w:w="322" w:type="dxa"/>
            </w:tcPr>
            <w:p w14:paraId="09646F10" w14:textId="77777777" w:rsidR="00430764" w:rsidRPr="00CF33FD" w:rsidRDefault="00430764" w:rsidP="00CF33FD">
              <w:pPr>
                <w:pStyle w:val="Voettekst"/>
              </w:pPr>
            </w:p>
          </w:tc>
          <w:tc>
            <w:tcPr>
              <w:tcW w:w="2002" w:type="dxa"/>
            </w:tcPr>
            <w:p w14:paraId="6D056C96" w14:textId="77777777" w:rsidR="00430764" w:rsidRPr="00CF33FD" w:rsidRDefault="00430764" w:rsidP="00CF33FD">
              <w:pPr>
                <w:pStyle w:val="Voettekst"/>
              </w:pPr>
            </w:p>
          </w:tc>
          <w:tc>
            <w:tcPr>
              <w:tcW w:w="5216" w:type="dxa"/>
            </w:tcPr>
            <w:p w14:paraId="0423A40B" w14:textId="77777777" w:rsidR="00430764" w:rsidRPr="00CF33FD" w:rsidRDefault="00430764" w:rsidP="00CF33FD">
              <w:pPr>
                <w:pStyle w:val="Voettekst"/>
              </w:pPr>
            </w:p>
          </w:tc>
        </w:tr>
      </w:tbl>
      <w:tbl>
        <w:tblPr>
          <w:tblW w:w="0" w:type="auto"/>
          <w:tblLook w:val="01E0" w:firstRow="1" w:lastRow="1" w:firstColumn="1" w:lastColumn="1" w:noHBand="0" w:noVBand="0"/>
        </w:tblPr>
        <w:tblGrid>
          <w:gridCol w:w="312"/>
        </w:tblGrid>
        <w:tr w:rsidR="00446B7F" w14:paraId="65A3AE5E" w14:textId="77777777" w:rsidTr="00B15146">
          <w:trPr>
            <w:cantSplit/>
            <w:trHeight w:val="1701"/>
          </w:trPr>
          <w:tc>
            <w:tcPr>
              <w:tcW w:w="540" w:type="dxa"/>
              <w:textDirection w:val="btLr"/>
              <w:vAlign w:val="center"/>
            </w:tcPr>
            <w:p w14:paraId="7A172998" w14:textId="77777777" w:rsidR="002F2E1D" w:rsidRPr="002805D8" w:rsidRDefault="002105F5" w:rsidP="00B15146">
              <w:pPr>
                <w:pStyle w:val="Formuliernummer"/>
                <w:framePr w:w="312" w:h="1764" w:hRule="exact" w:hSpace="181" w:wrap="around" w:vAnchor="page" w:hAnchor="page" w:x="188" w:y="14559"/>
                <w:shd w:val="solid" w:color="FFFFFF" w:fill="FFFFFF"/>
                <w:jc w:val="center"/>
                <w:rPr>
                  <w:rFonts w:cs="Arial"/>
                </w:rPr>
              </w:pPr>
              <w:r>
                <w:rPr>
                  <w:rFonts w:cs="Arial"/>
                </w:rPr>
                <w:t>INK 006</w:t>
              </w:r>
            </w:p>
          </w:tc>
        </w:tr>
      </w:tbl>
      <w:p w14:paraId="5365399E" w14:textId="77777777" w:rsidR="002F2E1D" w:rsidRDefault="002F2E1D" w:rsidP="00B15146">
        <w:pPr>
          <w:framePr w:w="312" w:h="1764" w:hRule="exact" w:hSpace="181" w:wrap="around" w:vAnchor="page" w:hAnchor="page" w:x="188" w:y="14559"/>
          <w:shd w:val="solid" w:color="FFFFFF" w:fill="FFFFFF"/>
        </w:pPr>
      </w:p>
      <w:p w14:paraId="6D604AB2" w14:textId="77777777" w:rsidR="002F2E1D" w:rsidRPr="00835A1C" w:rsidRDefault="002F2E1D" w:rsidP="00E4401D">
        <w:pPr>
          <w:jc w:val="both"/>
        </w:pPr>
      </w:p>
      <w:tbl>
        <w:tblPr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>
        <w:tblGrid>
          <w:gridCol w:w="312"/>
        </w:tblGrid>
        <w:tr w:rsidR="00446B7F" w14:paraId="0875B6BF" w14:textId="77777777" w:rsidTr="00A42648">
          <w:trPr>
            <w:cantSplit/>
            <w:trHeight w:val="4537"/>
          </w:trPr>
          <w:tc>
            <w:tcPr>
              <w:tcW w:w="528" w:type="dxa"/>
              <w:tcBorders>
                <w:top w:val="nil"/>
                <w:left w:val="nil"/>
                <w:bottom w:val="nil"/>
                <w:right w:val="nil"/>
              </w:tcBorders>
              <w:textDirection w:val="tbRl"/>
              <w:vAlign w:val="center"/>
            </w:tcPr>
            <w:p w14:paraId="221E88E0" w14:textId="77777777" w:rsidR="00BA0952" w:rsidRPr="00981C3F" w:rsidRDefault="002105F5" w:rsidP="00A42648">
              <w:pPr>
                <w:pStyle w:val="Formuliernummer"/>
                <w:framePr w:w="312" w:h="4591" w:hRule="exact" w:hSpace="181" w:wrap="around" w:vAnchor="page" w:hAnchor="page" w:x="11222" w:y="11701"/>
                <w:shd w:val="solid" w:color="FFFFFF" w:fill="FFFFFF"/>
                <w:ind w:left="113" w:right="113"/>
                <w:jc w:val="center"/>
                <w:rPr>
                  <w:rFonts w:cs="Arial"/>
                  <w:sz w:val="22"/>
                  <w:szCs w:val="22"/>
                </w:rPr>
              </w:pPr>
              <w:r>
                <w:rPr>
                  <w:rFonts w:cs="Arial"/>
                  <w:sz w:val="12"/>
                  <w:szCs w:val="12"/>
                </w:rPr>
                <w:t>23-0035118</w:t>
              </w:r>
              <w:r>
                <w:rPr>
                  <w:rFonts w:cs="Arial"/>
                  <w:sz w:val="22"/>
                  <w:szCs w:val="22"/>
                </w:rPr>
                <w:t xml:space="preserve">  </w:t>
              </w:r>
              <w:r w:rsidRPr="00981C3F">
                <w:rPr>
                  <w:rFonts w:ascii="Z: 3of 9 BarCode" w:hAnsi="Z: 3of 9 BarCode" w:cs="Arial"/>
                  <w:sz w:val="22"/>
                  <w:szCs w:val="22"/>
                </w:rPr>
                <w:t>*</w:t>
              </w:r>
              <w:r>
                <w:rPr>
                  <w:rFonts w:ascii="Z: 3of 9 BarCode" w:hAnsi="Z: 3of 9 BarCode" w:cs="Arial"/>
                  <w:sz w:val="22"/>
                  <w:szCs w:val="22"/>
                </w:rPr>
                <w:t>23-0035118</w:t>
              </w:r>
              <w:r w:rsidRPr="00981C3F">
                <w:rPr>
                  <w:rFonts w:ascii="Z: 3of 9 BarCode" w:hAnsi="Z: 3of 9 BarCode" w:cs="Arial"/>
                  <w:sz w:val="22"/>
                  <w:szCs w:val="22"/>
                </w:rPr>
                <w:t>*</w:t>
              </w:r>
            </w:p>
          </w:tc>
        </w:tr>
      </w:tbl>
      <w:p w14:paraId="26F067CC" w14:textId="77777777" w:rsidR="00BA0952" w:rsidRPr="00981C3F" w:rsidRDefault="00BA0952" w:rsidP="00A42648">
        <w:pPr>
          <w:framePr w:w="312" w:h="4591" w:hRule="exact" w:hSpace="181" w:wrap="around" w:vAnchor="page" w:hAnchor="page" w:x="11222" w:y="11701"/>
          <w:shd w:val="solid" w:color="FFFFFF" w:fill="FFFFFF"/>
          <w:rPr>
            <w:rFonts w:cs="Arial"/>
          </w:rPr>
        </w:pPr>
      </w:p>
      <w:p w14:paraId="6FCACF9A" w14:textId="77777777" w:rsidR="00BA0952" w:rsidRPr="001A7067" w:rsidRDefault="005512A1" w:rsidP="00A42648">
        <w:pPr>
          <w:rPr>
            <w:rFonts w:ascii="Z: 3of 9 BarCode" w:hAnsi="Z: 3of 9 BarCode"/>
            <w:sz w:val="22"/>
            <w:szCs w:val="22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AAE272" w14:textId="77777777" w:rsidR="00654963" w:rsidRDefault="002105F5">
      <w:pPr>
        <w:spacing w:line="240" w:lineRule="auto"/>
      </w:pPr>
      <w:r>
        <w:separator/>
      </w:r>
    </w:p>
  </w:footnote>
  <w:footnote w:type="continuationSeparator" w:id="0">
    <w:p w14:paraId="296EB88A" w14:textId="77777777" w:rsidR="00654963" w:rsidRDefault="002105F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zonderlijnen"/>
      <w:tblW w:w="9743" w:type="dxa"/>
      <w:tblLayout w:type="fixed"/>
      <w:tblLook w:val="04A0" w:firstRow="1" w:lastRow="0" w:firstColumn="1" w:lastColumn="0" w:noHBand="0" w:noVBand="1"/>
    </w:tblPr>
    <w:tblGrid>
      <w:gridCol w:w="3261"/>
      <w:gridCol w:w="3359"/>
      <w:gridCol w:w="337"/>
      <w:gridCol w:w="273"/>
      <w:gridCol w:w="2513"/>
    </w:tblGrid>
    <w:tr w:rsidR="00446B7F" w14:paraId="229EEF1C" w14:textId="77777777" w:rsidTr="002C261A">
      <w:tc>
        <w:tcPr>
          <w:tcW w:w="3261" w:type="dxa"/>
        </w:tcPr>
        <w:p w14:paraId="1998F50C" w14:textId="77777777" w:rsidR="00CF33FD" w:rsidRDefault="002105F5" w:rsidP="00CF33FD">
          <w:pPr>
            <w:pStyle w:val="Titelformulier"/>
          </w:pPr>
          <w:r>
            <w:t xml:space="preserve">nota van inlichtingen behorende bij de aanbesteding </w:t>
          </w:r>
        </w:p>
        <w:p w14:paraId="1BFD990A" w14:textId="77777777" w:rsidR="00CF33FD" w:rsidRPr="001531D1" w:rsidRDefault="002105F5" w:rsidP="00CF33FD">
          <w:pPr>
            <w:pStyle w:val="Titelformulier"/>
          </w:pPr>
          <w:r>
            <w:t>EUOA Merkonafhankelijke Tankpassen voor Brandstoffen en Elektrisch laden</w:t>
          </w:r>
        </w:p>
      </w:tc>
      <w:tc>
        <w:tcPr>
          <w:tcW w:w="3359" w:type="dxa"/>
          <w:vMerge w:val="restart"/>
        </w:tcPr>
        <w:p w14:paraId="6AE4D9A4" w14:textId="77777777" w:rsidR="00CF33FD" w:rsidRDefault="00CF33FD" w:rsidP="00CF33FD">
          <w:pPr>
            <w:pStyle w:val="Titelformulier"/>
          </w:pPr>
        </w:p>
      </w:tc>
      <w:tc>
        <w:tcPr>
          <w:tcW w:w="337" w:type="dxa"/>
          <w:vMerge w:val="restart"/>
        </w:tcPr>
        <w:p w14:paraId="687E4D94" w14:textId="77777777" w:rsidR="00CF33FD" w:rsidRDefault="00CF33FD" w:rsidP="00CF33FD">
          <w:pPr>
            <w:pStyle w:val="Titelformulier"/>
            <w:rPr>
              <w:caps w:val="0"/>
            </w:rPr>
          </w:pPr>
        </w:p>
      </w:tc>
      <w:tc>
        <w:tcPr>
          <w:tcW w:w="2786" w:type="dxa"/>
          <w:gridSpan w:val="2"/>
        </w:tcPr>
        <w:p w14:paraId="50732146" w14:textId="77777777" w:rsidR="00CF33FD" w:rsidRDefault="002105F5" w:rsidP="00CF33FD">
          <w:pPr>
            <w:pStyle w:val="Adresgegevens"/>
          </w:pPr>
          <w:r>
            <w:t>Locatie Laan van de Glazen Stad</w:t>
          </w:r>
        </w:p>
        <w:p w14:paraId="6BD05398" w14:textId="77777777" w:rsidR="00CF33FD" w:rsidRDefault="002105F5" w:rsidP="00CF33FD">
          <w:pPr>
            <w:pStyle w:val="Adresgegevens"/>
          </w:pPr>
          <w:r>
            <w:t>Postadres:</w:t>
          </w:r>
        </w:p>
        <w:p w14:paraId="3223CDE7" w14:textId="77777777" w:rsidR="00CF33FD" w:rsidRPr="00AB760D" w:rsidRDefault="002105F5" w:rsidP="00CF33FD">
          <w:pPr>
            <w:pStyle w:val="Adresgegevens"/>
            <w:rPr>
              <w:caps/>
            </w:rPr>
          </w:pPr>
          <w:r>
            <w:t>Postbus 150 - 2670 AD Naaldwijk</w:t>
          </w:r>
        </w:p>
      </w:tc>
    </w:tr>
    <w:tr w:rsidR="00446B7F" w14:paraId="0029A48D" w14:textId="77777777" w:rsidTr="002C261A">
      <w:trPr>
        <w:trHeight w:val="600"/>
      </w:trPr>
      <w:tc>
        <w:tcPr>
          <w:tcW w:w="3261" w:type="dxa"/>
        </w:tcPr>
        <w:p w14:paraId="4647D6FE" w14:textId="77777777" w:rsidR="00CF33FD" w:rsidRPr="008828FD" w:rsidRDefault="002105F5" w:rsidP="00CF33FD">
          <w:pPr>
            <w:pStyle w:val="Subtitelformulier"/>
            <w:rPr>
              <w:b/>
            </w:rPr>
          </w:pPr>
          <w:r>
            <w:rPr>
              <w:b/>
            </w:rPr>
            <w:t>Bedrijfsvoering</w:t>
          </w:r>
          <w:r w:rsidRPr="008828FD">
            <w:t>/</w:t>
          </w:r>
          <w:r>
            <w:rPr>
              <w:b/>
            </w:rPr>
            <w:t>Inkoop</w:t>
          </w:r>
        </w:p>
      </w:tc>
      <w:tc>
        <w:tcPr>
          <w:tcW w:w="3359" w:type="dxa"/>
          <w:vMerge/>
        </w:tcPr>
        <w:p w14:paraId="4D0FB599" w14:textId="77777777" w:rsidR="00CF33FD" w:rsidRDefault="00CF33FD" w:rsidP="00CF33FD">
          <w:pPr>
            <w:pStyle w:val="Titelformulier"/>
          </w:pPr>
        </w:p>
      </w:tc>
      <w:tc>
        <w:tcPr>
          <w:tcW w:w="337" w:type="dxa"/>
          <w:vMerge/>
        </w:tcPr>
        <w:p w14:paraId="6EB69AED" w14:textId="77777777" w:rsidR="00CF33FD" w:rsidRDefault="00CF33FD" w:rsidP="00CF33FD">
          <w:pPr>
            <w:pStyle w:val="Titelformulier"/>
            <w:rPr>
              <w:caps w:val="0"/>
            </w:rPr>
          </w:pPr>
        </w:p>
      </w:tc>
      <w:tc>
        <w:tcPr>
          <w:tcW w:w="273" w:type="dxa"/>
        </w:tcPr>
        <w:p w14:paraId="6E6268F6" w14:textId="77777777" w:rsidR="00CF33FD" w:rsidRDefault="002105F5" w:rsidP="00CF33FD">
          <w:pPr>
            <w:pStyle w:val="Adresgegevens"/>
          </w:pPr>
          <w:r>
            <w:t>T</w:t>
          </w:r>
        </w:p>
        <w:p w14:paraId="506190BD" w14:textId="77777777" w:rsidR="00CF33FD" w:rsidRDefault="002105F5" w:rsidP="00CF33FD">
          <w:pPr>
            <w:pStyle w:val="Adresgegevens"/>
          </w:pPr>
          <w:r>
            <w:t>F</w:t>
          </w:r>
        </w:p>
        <w:p w14:paraId="49FA87BD" w14:textId="77777777" w:rsidR="00CF33FD" w:rsidRDefault="002105F5" w:rsidP="00CF33FD">
          <w:pPr>
            <w:pStyle w:val="Adresgegevens"/>
          </w:pPr>
          <w:r>
            <w:t>E</w:t>
          </w:r>
        </w:p>
      </w:tc>
      <w:tc>
        <w:tcPr>
          <w:tcW w:w="2513" w:type="dxa"/>
        </w:tcPr>
        <w:p w14:paraId="2B3638C6" w14:textId="77777777" w:rsidR="00CF33FD" w:rsidRDefault="002105F5" w:rsidP="00CF33FD">
          <w:pPr>
            <w:pStyle w:val="Adresgegevens"/>
          </w:pPr>
          <w:r>
            <w:t>14 0174</w:t>
          </w:r>
        </w:p>
        <w:p w14:paraId="5A2CD8F9" w14:textId="77777777" w:rsidR="00CF33FD" w:rsidRDefault="002105F5" w:rsidP="00CF33FD">
          <w:pPr>
            <w:pStyle w:val="Adresgegevens"/>
          </w:pPr>
          <w:r>
            <w:t>(0174) 673 600</w:t>
          </w:r>
        </w:p>
        <w:p w14:paraId="058CA885" w14:textId="77777777" w:rsidR="00CF33FD" w:rsidRPr="00AB760D" w:rsidRDefault="002105F5" w:rsidP="00CF33FD">
          <w:pPr>
            <w:pStyle w:val="Adresgegevens"/>
            <w:rPr>
              <w:caps/>
            </w:rPr>
          </w:pPr>
          <w:r>
            <w:t>info@gemeentewestland.nl</w:t>
          </w:r>
        </w:p>
      </w:tc>
    </w:tr>
  </w:tbl>
  <w:p w14:paraId="589A6B78" w14:textId="77777777" w:rsidR="00157330" w:rsidRPr="00DB470F" w:rsidRDefault="002105F5" w:rsidP="009E052B">
    <w:pPr>
      <w:spacing w:after="120"/>
    </w:pPr>
    <w:r>
      <w:rPr>
        <w:noProof/>
      </w:rPr>
      <w:drawing>
        <wp:anchor distT="0" distB="0" distL="114300" distR="114300" simplePos="0" relativeHeight="251659264" behindDoc="1" locked="1" layoutInCell="1" allowOverlap="0" wp14:anchorId="4823927A" wp14:editId="17B71DED">
          <wp:simplePos x="0" y="0"/>
          <wp:positionH relativeFrom="page">
            <wp:posOffset>2779395</wp:posOffset>
          </wp:positionH>
          <wp:positionV relativeFrom="page">
            <wp:posOffset>381000</wp:posOffset>
          </wp:positionV>
          <wp:extent cx="2062800" cy="687600"/>
          <wp:effectExtent l="0" t="0" r="0" b="0"/>
          <wp:wrapNone/>
          <wp:docPr id="2" name="Afbeelding 3" descr="GWE LOGO ZW_groot 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3" descr="GWE LOGO ZW_groot 3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62800" cy="687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zonderlijnen"/>
      <w:tblW w:w="9743" w:type="dxa"/>
      <w:tblLayout w:type="fixed"/>
      <w:tblLook w:val="04A0" w:firstRow="1" w:lastRow="0" w:firstColumn="1" w:lastColumn="0" w:noHBand="0" w:noVBand="1"/>
    </w:tblPr>
    <w:tblGrid>
      <w:gridCol w:w="3261"/>
      <w:gridCol w:w="3359"/>
      <w:gridCol w:w="337"/>
      <w:gridCol w:w="273"/>
      <w:gridCol w:w="2513"/>
    </w:tblGrid>
    <w:tr w:rsidR="00446B7F" w14:paraId="32BA5ADA" w14:textId="77777777" w:rsidTr="00CF33FD">
      <w:tc>
        <w:tcPr>
          <w:tcW w:w="3261" w:type="dxa"/>
        </w:tcPr>
        <w:p w14:paraId="0E112CFC" w14:textId="77777777" w:rsidR="00311A2B" w:rsidRDefault="002105F5" w:rsidP="00C51F9D">
          <w:pPr>
            <w:pStyle w:val="Titelformulier"/>
          </w:pPr>
          <w:r>
            <w:t>nota van inlichtingen behorende bij de aanbesteding</w:t>
          </w:r>
          <w:r w:rsidR="00C51F9D">
            <w:t xml:space="preserve"> </w:t>
          </w:r>
        </w:p>
        <w:p w14:paraId="43F77964" w14:textId="77777777" w:rsidR="008B1176" w:rsidRPr="001531D1" w:rsidRDefault="002105F5" w:rsidP="00C51F9D">
          <w:pPr>
            <w:pStyle w:val="Titelformulier"/>
          </w:pPr>
          <w:r>
            <w:t>EUOA Merkonafhankelijke Tankpassen voor Brandstoffen en Elektrisch laden</w:t>
          </w:r>
        </w:p>
      </w:tc>
      <w:tc>
        <w:tcPr>
          <w:tcW w:w="3359" w:type="dxa"/>
          <w:vMerge w:val="restart"/>
        </w:tcPr>
        <w:p w14:paraId="07F8D3DD" w14:textId="77777777" w:rsidR="00DB470F" w:rsidRDefault="00DB470F" w:rsidP="00793B0A">
          <w:pPr>
            <w:pStyle w:val="Titelformulier"/>
          </w:pPr>
        </w:p>
      </w:tc>
      <w:tc>
        <w:tcPr>
          <w:tcW w:w="337" w:type="dxa"/>
          <w:vMerge w:val="restart"/>
        </w:tcPr>
        <w:p w14:paraId="6FE4734A" w14:textId="77777777" w:rsidR="00DB470F" w:rsidRDefault="00DB470F" w:rsidP="00793B0A">
          <w:pPr>
            <w:pStyle w:val="Titelformulier"/>
            <w:rPr>
              <w:caps w:val="0"/>
            </w:rPr>
          </w:pPr>
        </w:p>
      </w:tc>
      <w:tc>
        <w:tcPr>
          <w:tcW w:w="2786" w:type="dxa"/>
          <w:gridSpan w:val="2"/>
        </w:tcPr>
        <w:p w14:paraId="2A27CBF4" w14:textId="77777777" w:rsidR="005E1D5E" w:rsidRDefault="002105F5" w:rsidP="00CD5A5E">
          <w:pPr>
            <w:pStyle w:val="Adresgegevens"/>
          </w:pPr>
          <w:r>
            <w:t>Locatie Laan van de Glazen Stad</w:t>
          </w:r>
        </w:p>
        <w:p w14:paraId="53C82309" w14:textId="77777777" w:rsidR="005E1D5E" w:rsidRDefault="002105F5" w:rsidP="00276B88">
          <w:pPr>
            <w:pStyle w:val="Adresgegevens"/>
          </w:pPr>
          <w:r>
            <w:t>Postadres:</w:t>
          </w:r>
        </w:p>
        <w:p w14:paraId="3FF4F07A" w14:textId="77777777" w:rsidR="00DB470F" w:rsidRPr="00AB760D" w:rsidRDefault="002105F5" w:rsidP="00276B88">
          <w:pPr>
            <w:pStyle w:val="Adresgegevens"/>
            <w:rPr>
              <w:caps/>
            </w:rPr>
          </w:pPr>
          <w:r>
            <w:t>Postbus 150 - 2670 AD Naaldwijk</w:t>
          </w:r>
        </w:p>
      </w:tc>
    </w:tr>
    <w:tr w:rsidR="00446B7F" w14:paraId="61A83D5D" w14:textId="77777777" w:rsidTr="00CF33FD">
      <w:trPr>
        <w:trHeight w:val="600"/>
      </w:trPr>
      <w:tc>
        <w:tcPr>
          <w:tcW w:w="3261" w:type="dxa"/>
        </w:tcPr>
        <w:p w14:paraId="323C3191" w14:textId="44DF7599" w:rsidR="00DB470F" w:rsidRPr="008828FD" w:rsidRDefault="00DB470F" w:rsidP="00D4750C">
          <w:pPr>
            <w:pStyle w:val="Subtitelformulier"/>
            <w:rPr>
              <w:b/>
            </w:rPr>
          </w:pPr>
        </w:p>
      </w:tc>
      <w:tc>
        <w:tcPr>
          <w:tcW w:w="3359" w:type="dxa"/>
          <w:vMerge/>
        </w:tcPr>
        <w:p w14:paraId="4A464F62" w14:textId="77777777" w:rsidR="00DB470F" w:rsidRDefault="00DB470F" w:rsidP="00793B0A">
          <w:pPr>
            <w:pStyle w:val="Titelformulier"/>
          </w:pPr>
        </w:p>
      </w:tc>
      <w:tc>
        <w:tcPr>
          <w:tcW w:w="337" w:type="dxa"/>
          <w:vMerge/>
        </w:tcPr>
        <w:p w14:paraId="066035ED" w14:textId="77777777" w:rsidR="00DB470F" w:rsidRDefault="00DB470F" w:rsidP="00793B0A">
          <w:pPr>
            <w:pStyle w:val="Titelformulier"/>
            <w:rPr>
              <w:caps w:val="0"/>
            </w:rPr>
          </w:pPr>
        </w:p>
      </w:tc>
      <w:tc>
        <w:tcPr>
          <w:tcW w:w="273" w:type="dxa"/>
        </w:tcPr>
        <w:p w14:paraId="340177FA" w14:textId="77777777" w:rsidR="00DB470F" w:rsidRDefault="002105F5" w:rsidP="00793B0A">
          <w:pPr>
            <w:pStyle w:val="Adresgegevens"/>
          </w:pPr>
          <w:r>
            <w:t>T</w:t>
          </w:r>
        </w:p>
        <w:p w14:paraId="3764721C" w14:textId="77777777" w:rsidR="00DB470F" w:rsidRDefault="002105F5" w:rsidP="00793B0A">
          <w:pPr>
            <w:pStyle w:val="Adresgegevens"/>
          </w:pPr>
          <w:r>
            <w:t>F</w:t>
          </w:r>
        </w:p>
        <w:p w14:paraId="237A702B" w14:textId="77777777" w:rsidR="00DB470F" w:rsidRDefault="002105F5" w:rsidP="00793B0A">
          <w:pPr>
            <w:pStyle w:val="Adresgegevens"/>
          </w:pPr>
          <w:r>
            <w:t>E</w:t>
          </w:r>
        </w:p>
      </w:tc>
      <w:tc>
        <w:tcPr>
          <w:tcW w:w="2513" w:type="dxa"/>
        </w:tcPr>
        <w:p w14:paraId="2B2DECDA" w14:textId="77777777" w:rsidR="00DB470F" w:rsidRDefault="002105F5" w:rsidP="00793B0A">
          <w:pPr>
            <w:pStyle w:val="Adresgegevens"/>
          </w:pPr>
          <w:r>
            <w:t>14 0174</w:t>
          </w:r>
        </w:p>
        <w:p w14:paraId="1BE428C3" w14:textId="77777777" w:rsidR="00DB470F" w:rsidRDefault="002105F5" w:rsidP="00793B0A">
          <w:pPr>
            <w:pStyle w:val="Adresgegevens"/>
          </w:pPr>
          <w:r>
            <w:t>(0174) 673 600</w:t>
          </w:r>
        </w:p>
        <w:p w14:paraId="1AFC71D8" w14:textId="77777777" w:rsidR="00DB470F" w:rsidRPr="00AB760D" w:rsidRDefault="002105F5" w:rsidP="00793B0A">
          <w:pPr>
            <w:pStyle w:val="Adresgegevens"/>
            <w:rPr>
              <w:caps/>
            </w:rPr>
          </w:pPr>
          <w:r>
            <w:t>info@gemeentewestland.nl</w:t>
          </w:r>
        </w:p>
      </w:tc>
    </w:tr>
  </w:tbl>
  <w:p w14:paraId="0E470715" w14:textId="77777777" w:rsidR="001531D1" w:rsidRPr="00DB470F" w:rsidRDefault="002105F5" w:rsidP="009E052B">
    <w:pPr>
      <w:spacing w:after="120"/>
    </w:pPr>
    <w:r>
      <w:rPr>
        <w:noProof/>
      </w:rPr>
      <w:drawing>
        <wp:anchor distT="0" distB="0" distL="114300" distR="114300" simplePos="0" relativeHeight="251658240" behindDoc="1" locked="1" layoutInCell="1" allowOverlap="0" wp14:anchorId="6703CB23" wp14:editId="1794E6D8">
          <wp:simplePos x="0" y="0"/>
          <wp:positionH relativeFrom="page">
            <wp:posOffset>2779395</wp:posOffset>
          </wp:positionH>
          <wp:positionV relativeFrom="page">
            <wp:posOffset>381000</wp:posOffset>
          </wp:positionV>
          <wp:extent cx="2062800" cy="687600"/>
          <wp:effectExtent l="0" t="0" r="0" b="0"/>
          <wp:wrapNone/>
          <wp:docPr id="1" name="Afbeelding 3" descr="GWE LOGO ZW_groot 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3" descr="GWE LOGO ZW_groot 3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62800" cy="687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14E28AF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D45C31"/>
    <w:multiLevelType w:val="multilevel"/>
    <w:tmpl w:val="EB34D5F8"/>
    <w:styleLink w:val="OpsommingWestland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5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" w15:restartNumberingAfterBreak="0">
    <w:nsid w:val="03E47858"/>
    <w:multiLevelType w:val="multilevel"/>
    <w:tmpl w:val="1C069C7A"/>
    <w:lvl w:ilvl="0">
      <w:start w:val="1"/>
      <w:numFmt w:val="decimal"/>
      <w:pStyle w:val="Artikel"/>
      <w:lvlText w:val="Artikel 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ikelsub"/>
      <w:lvlText w:val="%1.%2"/>
      <w:lvlJc w:val="left"/>
      <w:pPr>
        <w:ind w:left="792" w:hanging="79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FD1656B"/>
    <w:multiLevelType w:val="multilevel"/>
    <w:tmpl w:val="0C08FF58"/>
    <w:lvl w:ilvl="0">
      <w:start w:val="1"/>
      <w:numFmt w:val="decimal"/>
      <w:pStyle w:val="Agendapun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gendapuntsub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40CA4FF7"/>
    <w:multiLevelType w:val="multilevel"/>
    <w:tmpl w:val="4950E4CC"/>
    <w:styleLink w:val="OpmaakprofielMeerdereniveausVet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ascii="Arial" w:hAnsi="Arial" w:hint="default"/>
        <w:b/>
        <w:bCs/>
        <w:spacing w:val="20"/>
        <w:kern w:val="30"/>
        <w:sz w:val="18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3"/>
      </w:pPr>
      <w:rPr>
        <w:rFonts w:hint="default"/>
        <w:i w:val="0"/>
      </w:rPr>
    </w:lvl>
    <w:lvl w:ilvl="2">
      <w:start w:val="1"/>
      <w:numFmt w:val="bullet"/>
      <w:lvlText w:val=""/>
      <w:lvlJc w:val="left"/>
      <w:pPr>
        <w:tabs>
          <w:tab w:val="num" w:pos="1077"/>
        </w:tabs>
        <w:ind w:left="1077" w:hanging="357"/>
      </w:pPr>
      <w:rPr>
        <w:rFonts w:ascii="Symbol" w:hAnsi="Symbol" w:hint="default"/>
        <w:i w:val="0"/>
      </w:rPr>
    </w:lvl>
    <w:lvl w:ilvl="3">
      <w:start w:val="1"/>
      <w:numFmt w:val="decimal"/>
      <w:lvlText w:val=""/>
      <w:lvlJc w:val="left"/>
      <w:pPr>
        <w:tabs>
          <w:tab w:val="num" w:pos="0"/>
        </w:tabs>
        <w:ind w:left="0" w:firstLine="1077"/>
      </w:pPr>
      <w:rPr>
        <w:rFonts w:ascii="Symbol" w:hAnsi="Symbol" w:hint="default"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i w:val="0"/>
      </w:rPr>
    </w:lvl>
  </w:abstractNum>
  <w:abstractNum w:abstractNumId="5" w15:restartNumberingAfterBreak="0">
    <w:nsid w:val="599C0896"/>
    <w:multiLevelType w:val="hybridMultilevel"/>
    <w:tmpl w:val="1CC03318"/>
    <w:lvl w:ilvl="0" w:tplc="DAC2DA3E">
      <w:start w:val="1"/>
      <w:numFmt w:val="decimal"/>
      <w:pStyle w:val="Artikelstijl"/>
      <w:lvlText w:val="Artikel  %1"/>
      <w:lvlJc w:val="left"/>
      <w:pPr>
        <w:ind w:left="720" w:hanging="360"/>
      </w:pPr>
      <w:rPr>
        <w:rFonts w:hint="default"/>
        <w:b/>
        <w:i w:val="0"/>
      </w:rPr>
    </w:lvl>
    <w:lvl w:ilvl="1" w:tplc="FD9CD534" w:tentative="1">
      <w:start w:val="1"/>
      <w:numFmt w:val="lowerLetter"/>
      <w:lvlText w:val="%2."/>
      <w:lvlJc w:val="left"/>
      <w:pPr>
        <w:ind w:left="1440" w:hanging="360"/>
      </w:pPr>
    </w:lvl>
    <w:lvl w:ilvl="2" w:tplc="B57A8A50" w:tentative="1">
      <w:start w:val="1"/>
      <w:numFmt w:val="lowerRoman"/>
      <w:lvlText w:val="%3."/>
      <w:lvlJc w:val="right"/>
      <w:pPr>
        <w:ind w:left="2160" w:hanging="180"/>
      </w:pPr>
    </w:lvl>
    <w:lvl w:ilvl="3" w:tplc="C3CCE106" w:tentative="1">
      <w:start w:val="1"/>
      <w:numFmt w:val="decimal"/>
      <w:lvlText w:val="%4."/>
      <w:lvlJc w:val="left"/>
      <w:pPr>
        <w:ind w:left="2880" w:hanging="360"/>
      </w:pPr>
    </w:lvl>
    <w:lvl w:ilvl="4" w:tplc="5128EEDA" w:tentative="1">
      <w:start w:val="1"/>
      <w:numFmt w:val="lowerLetter"/>
      <w:lvlText w:val="%5."/>
      <w:lvlJc w:val="left"/>
      <w:pPr>
        <w:ind w:left="3600" w:hanging="360"/>
      </w:pPr>
    </w:lvl>
    <w:lvl w:ilvl="5" w:tplc="B3A680F4" w:tentative="1">
      <w:start w:val="1"/>
      <w:numFmt w:val="lowerRoman"/>
      <w:lvlText w:val="%6."/>
      <w:lvlJc w:val="right"/>
      <w:pPr>
        <w:ind w:left="4320" w:hanging="180"/>
      </w:pPr>
    </w:lvl>
    <w:lvl w:ilvl="6" w:tplc="6DBE9CC0" w:tentative="1">
      <w:start w:val="1"/>
      <w:numFmt w:val="decimal"/>
      <w:lvlText w:val="%7."/>
      <w:lvlJc w:val="left"/>
      <w:pPr>
        <w:ind w:left="5040" w:hanging="360"/>
      </w:pPr>
    </w:lvl>
    <w:lvl w:ilvl="7" w:tplc="0144E032" w:tentative="1">
      <w:start w:val="1"/>
      <w:numFmt w:val="lowerLetter"/>
      <w:lvlText w:val="%8."/>
      <w:lvlJc w:val="left"/>
      <w:pPr>
        <w:ind w:left="5760" w:hanging="360"/>
      </w:pPr>
    </w:lvl>
    <w:lvl w:ilvl="8" w:tplc="7A822D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6E0B46"/>
    <w:multiLevelType w:val="multilevel"/>
    <w:tmpl w:val="334AF128"/>
    <w:lvl w:ilvl="0">
      <w:start w:val="1"/>
      <w:numFmt w:val="decimal"/>
      <w:pStyle w:val="Kop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78CB5CE1"/>
    <w:multiLevelType w:val="multilevel"/>
    <w:tmpl w:val="A0322DB6"/>
    <w:lvl w:ilvl="0">
      <w:start w:val="1"/>
      <w:numFmt w:val="decimal"/>
      <w:pStyle w:val="Kop1rapport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rapport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rapport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rapport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77"/>
        </w:tabs>
        <w:ind w:left="1077" w:hanging="1077"/>
      </w:pPr>
      <w:rPr>
        <w:rFonts w:hint="default"/>
      </w:rPr>
    </w:lvl>
  </w:abstractNum>
  <w:num w:numId="1" w16cid:durableId="1653561010">
    <w:abstractNumId w:val="3"/>
  </w:num>
  <w:num w:numId="2" w16cid:durableId="1736393271">
    <w:abstractNumId w:val="5"/>
  </w:num>
  <w:num w:numId="3" w16cid:durableId="1227304013">
    <w:abstractNumId w:val="7"/>
  </w:num>
  <w:num w:numId="4" w16cid:durableId="1057582198">
    <w:abstractNumId w:val="6"/>
  </w:num>
  <w:num w:numId="5" w16cid:durableId="812673946">
    <w:abstractNumId w:val="1"/>
  </w:num>
  <w:num w:numId="6" w16cid:durableId="145972202">
    <w:abstractNumId w:val="3"/>
  </w:num>
  <w:num w:numId="7" w16cid:durableId="233930517">
    <w:abstractNumId w:val="5"/>
  </w:num>
  <w:num w:numId="8" w16cid:durableId="2005938367">
    <w:abstractNumId w:val="6"/>
  </w:num>
  <w:num w:numId="9" w16cid:durableId="1740713314">
    <w:abstractNumId w:val="7"/>
  </w:num>
  <w:num w:numId="10" w16cid:durableId="1520776397">
    <w:abstractNumId w:val="1"/>
  </w:num>
  <w:num w:numId="11" w16cid:durableId="1717073963">
    <w:abstractNumId w:val="3"/>
  </w:num>
  <w:num w:numId="12" w16cid:durableId="748307934">
    <w:abstractNumId w:val="2"/>
  </w:num>
  <w:num w:numId="13" w16cid:durableId="262231341">
    <w:abstractNumId w:val="6"/>
  </w:num>
  <w:num w:numId="14" w16cid:durableId="1227765838">
    <w:abstractNumId w:val="7"/>
  </w:num>
  <w:num w:numId="15" w16cid:durableId="1163736974">
    <w:abstractNumId w:val="0"/>
  </w:num>
  <w:num w:numId="16" w16cid:durableId="1573467951">
    <w:abstractNumId w:val="1"/>
  </w:num>
  <w:num w:numId="17" w16cid:durableId="2049135013">
    <w:abstractNumId w:val="3"/>
  </w:num>
  <w:num w:numId="18" w16cid:durableId="2104523727">
    <w:abstractNumId w:val="2"/>
  </w:num>
  <w:num w:numId="19" w16cid:durableId="1604729099">
    <w:abstractNumId w:val="6"/>
  </w:num>
  <w:num w:numId="20" w16cid:durableId="555699015">
    <w:abstractNumId w:val="7"/>
  </w:num>
  <w:num w:numId="21" w16cid:durableId="813915034">
    <w:abstractNumId w:val="0"/>
  </w:num>
  <w:num w:numId="22" w16cid:durableId="101849161">
    <w:abstractNumId w:val="1"/>
  </w:num>
  <w:num w:numId="23" w16cid:durableId="1701710040">
    <w:abstractNumId w:val="3"/>
  </w:num>
  <w:num w:numId="24" w16cid:durableId="317226243">
    <w:abstractNumId w:val="2"/>
  </w:num>
  <w:num w:numId="25" w16cid:durableId="1032803833">
    <w:abstractNumId w:val="6"/>
  </w:num>
  <w:num w:numId="26" w16cid:durableId="2001930610">
    <w:abstractNumId w:val="7"/>
  </w:num>
  <w:num w:numId="27" w16cid:durableId="1261793252">
    <w:abstractNumId w:val="0"/>
  </w:num>
  <w:num w:numId="28" w16cid:durableId="1901864558">
    <w:abstractNumId w:val="1"/>
  </w:num>
  <w:num w:numId="29" w16cid:durableId="2058821473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autoHyphenation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19D"/>
    <w:rsid w:val="00001F72"/>
    <w:rsid w:val="00010DE1"/>
    <w:rsid w:val="000354B2"/>
    <w:rsid w:val="00052D18"/>
    <w:rsid w:val="00067798"/>
    <w:rsid w:val="000733B2"/>
    <w:rsid w:val="0009713A"/>
    <w:rsid w:val="000D3269"/>
    <w:rsid w:val="000E519B"/>
    <w:rsid w:val="001033D0"/>
    <w:rsid w:val="001279A5"/>
    <w:rsid w:val="00131B26"/>
    <w:rsid w:val="001344EA"/>
    <w:rsid w:val="001531D1"/>
    <w:rsid w:val="00157330"/>
    <w:rsid w:val="001613A7"/>
    <w:rsid w:val="0016733B"/>
    <w:rsid w:val="00170B3F"/>
    <w:rsid w:val="0017503F"/>
    <w:rsid w:val="00187FDF"/>
    <w:rsid w:val="001A7067"/>
    <w:rsid w:val="001C4823"/>
    <w:rsid w:val="001C5956"/>
    <w:rsid w:val="001C7C30"/>
    <w:rsid w:val="001E6BCF"/>
    <w:rsid w:val="001F419C"/>
    <w:rsid w:val="001F7BA2"/>
    <w:rsid w:val="002105F5"/>
    <w:rsid w:val="00221FB8"/>
    <w:rsid w:val="00230F10"/>
    <w:rsid w:val="00245F2C"/>
    <w:rsid w:val="00276440"/>
    <w:rsid w:val="00276B88"/>
    <w:rsid w:val="002805D8"/>
    <w:rsid w:val="0029142D"/>
    <w:rsid w:val="002A0128"/>
    <w:rsid w:val="002B3C90"/>
    <w:rsid w:val="002B60A3"/>
    <w:rsid w:val="002D55AD"/>
    <w:rsid w:val="002F2E1D"/>
    <w:rsid w:val="002F59AC"/>
    <w:rsid w:val="00311A2B"/>
    <w:rsid w:val="00313C47"/>
    <w:rsid w:val="003219FB"/>
    <w:rsid w:val="00322921"/>
    <w:rsid w:val="00335B0C"/>
    <w:rsid w:val="00351A10"/>
    <w:rsid w:val="00364C95"/>
    <w:rsid w:val="0036732C"/>
    <w:rsid w:val="00377F98"/>
    <w:rsid w:val="003872AD"/>
    <w:rsid w:val="00387BAA"/>
    <w:rsid w:val="003B089F"/>
    <w:rsid w:val="003F0F33"/>
    <w:rsid w:val="003F41D8"/>
    <w:rsid w:val="004213DE"/>
    <w:rsid w:val="004258DC"/>
    <w:rsid w:val="00430764"/>
    <w:rsid w:val="00432A8C"/>
    <w:rsid w:val="00445B62"/>
    <w:rsid w:val="00446B7F"/>
    <w:rsid w:val="00461B58"/>
    <w:rsid w:val="00475E1F"/>
    <w:rsid w:val="004961FB"/>
    <w:rsid w:val="004A283D"/>
    <w:rsid w:val="004B4AB8"/>
    <w:rsid w:val="004C1AD2"/>
    <w:rsid w:val="004C4DE0"/>
    <w:rsid w:val="004E06BB"/>
    <w:rsid w:val="004E12CA"/>
    <w:rsid w:val="005042B2"/>
    <w:rsid w:val="005063D0"/>
    <w:rsid w:val="00511D40"/>
    <w:rsid w:val="00531B55"/>
    <w:rsid w:val="00551246"/>
    <w:rsid w:val="005512A1"/>
    <w:rsid w:val="00595B24"/>
    <w:rsid w:val="005A49DC"/>
    <w:rsid w:val="005C1732"/>
    <w:rsid w:val="005E1D5E"/>
    <w:rsid w:val="005E3A33"/>
    <w:rsid w:val="005E5986"/>
    <w:rsid w:val="0061312B"/>
    <w:rsid w:val="0063185C"/>
    <w:rsid w:val="006322F7"/>
    <w:rsid w:val="00654963"/>
    <w:rsid w:val="00663E5C"/>
    <w:rsid w:val="00663FB4"/>
    <w:rsid w:val="00674C39"/>
    <w:rsid w:val="006918AA"/>
    <w:rsid w:val="006A09E4"/>
    <w:rsid w:val="006C1D2F"/>
    <w:rsid w:val="006C7E62"/>
    <w:rsid w:val="006D35F6"/>
    <w:rsid w:val="006E03C8"/>
    <w:rsid w:val="006E4E89"/>
    <w:rsid w:val="00713217"/>
    <w:rsid w:val="00721CBE"/>
    <w:rsid w:val="00727A47"/>
    <w:rsid w:val="00740B91"/>
    <w:rsid w:val="00744D5E"/>
    <w:rsid w:val="00752043"/>
    <w:rsid w:val="0075422B"/>
    <w:rsid w:val="007633C8"/>
    <w:rsid w:val="007848D2"/>
    <w:rsid w:val="007852B4"/>
    <w:rsid w:val="00793B0A"/>
    <w:rsid w:val="007A4C51"/>
    <w:rsid w:val="007B185E"/>
    <w:rsid w:val="00811476"/>
    <w:rsid w:val="00835A1C"/>
    <w:rsid w:val="00837BA8"/>
    <w:rsid w:val="00843BDE"/>
    <w:rsid w:val="00852BAE"/>
    <w:rsid w:val="0086230B"/>
    <w:rsid w:val="00876BD8"/>
    <w:rsid w:val="008828FD"/>
    <w:rsid w:val="008B1176"/>
    <w:rsid w:val="008B1968"/>
    <w:rsid w:val="008B447A"/>
    <w:rsid w:val="008B4588"/>
    <w:rsid w:val="008B5E61"/>
    <w:rsid w:val="008E05F2"/>
    <w:rsid w:val="008F1166"/>
    <w:rsid w:val="00921679"/>
    <w:rsid w:val="00947CA1"/>
    <w:rsid w:val="00981C3F"/>
    <w:rsid w:val="009C6522"/>
    <w:rsid w:val="009D2691"/>
    <w:rsid w:val="009D636D"/>
    <w:rsid w:val="009D73D3"/>
    <w:rsid w:val="009E052B"/>
    <w:rsid w:val="00A3181B"/>
    <w:rsid w:val="00A3619D"/>
    <w:rsid w:val="00A42648"/>
    <w:rsid w:val="00A836EF"/>
    <w:rsid w:val="00A86233"/>
    <w:rsid w:val="00AB760D"/>
    <w:rsid w:val="00AD0582"/>
    <w:rsid w:val="00B03C13"/>
    <w:rsid w:val="00B06F94"/>
    <w:rsid w:val="00B13BCC"/>
    <w:rsid w:val="00B15146"/>
    <w:rsid w:val="00B4167F"/>
    <w:rsid w:val="00B45592"/>
    <w:rsid w:val="00B462C0"/>
    <w:rsid w:val="00B81D1A"/>
    <w:rsid w:val="00BA0952"/>
    <w:rsid w:val="00BA3A75"/>
    <w:rsid w:val="00BD3640"/>
    <w:rsid w:val="00BE1949"/>
    <w:rsid w:val="00BF6AAF"/>
    <w:rsid w:val="00C10415"/>
    <w:rsid w:val="00C26242"/>
    <w:rsid w:val="00C316E5"/>
    <w:rsid w:val="00C43E9D"/>
    <w:rsid w:val="00C51F9D"/>
    <w:rsid w:val="00C5695A"/>
    <w:rsid w:val="00C73A85"/>
    <w:rsid w:val="00C82F23"/>
    <w:rsid w:val="00C84FDE"/>
    <w:rsid w:val="00CA10DC"/>
    <w:rsid w:val="00CD5A5E"/>
    <w:rsid w:val="00CF33FD"/>
    <w:rsid w:val="00CF4D14"/>
    <w:rsid w:val="00CF736E"/>
    <w:rsid w:val="00D30A1B"/>
    <w:rsid w:val="00D40903"/>
    <w:rsid w:val="00D42BAD"/>
    <w:rsid w:val="00D4750C"/>
    <w:rsid w:val="00D5175F"/>
    <w:rsid w:val="00D561A5"/>
    <w:rsid w:val="00D6306F"/>
    <w:rsid w:val="00D716C4"/>
    <w:rsid w:val="00D8118F"/>
    <w:rsid w:val="00D83CCE"/>
    <w:rsid w:val="00DA25B1"/>
    <w:rsid w:val="00DB470F"/>
    <w:rsid w:val="00DF35C3"/>
    <w:rsid w:val="00DF3E7E"/>
    <w:rsid w:val="00DF47F8"/>
    <w:rsid w:val="00E01503"/>
    <w:rsid w:val="00E05823"/>
    <w:rsid w:val="00E23B46"/>
    <w:rsid w:val="00E33517"/>
    <w:rsid w:val="00E4401D"/>
    <w:rsid w:val="00E47CCB"/>
    <w:rsid w:val="00E56E9B"/>
    <w:rsid w:val="00E57E83"/>
    <w:rsid w:val="00E609B9"/>
    <w:rsid w:val="00E71670"/>
    <w:rsid w:val="00EB3BAC"/>
    <w:rsid w:val="00EE4F3D"/>
    <w:rsid w:val="00EF1B5D"/>
    <w:rsid w:val="00EF1EDF"/>
    <w:rsid w:val="00F03C17"/>
    <w:rsid w:val="00F47F15"/>
    <w:rsid w:val="00F76E36"/>
    <w:rsid w:val="00F8600B"/>
    <w:rsid w:val="00F94526"/>
    <w:rsid w:val="00FC4113"/>
    <w:rsid w:val="00FC4334"/>
    <w:rsid w:val="00FC7A24"/>
    <w:rsid w:val="00FD45D4"/>
    <w:rsid w:val="00FD64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40310"/>
  <w15:docId w15:val="{9F55174D-1CEC-47DC-A3CF-05DF056A2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uiPriority="14"/>
    <w:lsdException w:name="macro" w:semiHidden="1" w:unhideWhenUsed="1"/>
    <w:lsdException w:name="toa heading" w:semiHidden="1" w:unhideWhenUsed="1"/>
    <w:lsdException w:name="List" w:uiPriority="9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14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70B3F"/>
    <w:pPr>
      <w:tabs>
        <w:tab w:val="left" w:pos="357"/>
      </w:tabs>
      <w:spacing w:after="0" w:line="270" w:lineRule="atLeast"/>
    </w:pPr>
    <w:rPr>
      <w:rFonts w:ascii="Arial" w:hAnsi="Arial" w:cs="Times New Roman"/>
      <w:spacing w:val="20"/>
      <w:kern w:val="30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uiPriority w:val="3"/>
    <w:qFormat/>
    <w:rsid w:val="00245F2C"/>
    <w:pPr>
      <w:keepNext/>
      <w:numPr>
        <w:numId w:val="25"/>
      </w:numPr>
      <w:shd w:val="clear" w:color="auto" w:fill="000000" w:themeFill="text1"/>
      <w:tabs>
        <w:tab w:val="clear" w:pos="357"/>
      </w:tabs>
      <w:spacing w:after="120"/>
      <w:outlineLvl w:val="0"/>
    </w:pPr>
    <w:rPr>
      <w:rFonts w:eastAsia="Times New Roman" w:cs="Arial"/>
      <w:b/>
      <w:bCs/>
      <w:kern w:val="32"/>
      <w:sz w:val="24"/>
      <w:szCs w:val="32"/>
    </w:rPr>
  </w:style>
  <w:style w:type="paragraph" w:styleId="Kop2">
    <w:name w:val="heading 2"/>
    <w:basedOn w:val="Standaard"/>
    <w:next w:val="Standaard"/>
    <w:link w:val="Kop2Char"/>
    <w:uiPriority w:val="3"/>
    <w:qFormat/>
    <w:rsid w:val="00245F2C"/>
    <w:pPr>
      <w:keepNext/>
      <w:numPr>
        <w:ilvl w:val="1"/>
        <w:numId w:val="25"/>
      </w:numPr>
      <w:shd w:val="clear" w:color="auto" w:fill="D9D9D9" w:themeFill="background1" w:themeFillShade="D9"/>
      <w:tabs>
        <w:tab w:val="clear" w:pos="357"/>
      </w:tabs>
      <w:spacing w:after="120"/>
      <w:outlineLvl w:val="1"/>
    </w:pPr>
    <w:rPr>
      <w:rFonts w:eastAsia="Times New Roman" w:cs="Arial"/>
      <w:b/>
      <w:bCs/>
      <w:iCs/>
      <w:szCs w:val="28"/>
    </w:rPr>
  </w:style>
  <w:style w:type="paragraph" w:styleId="Kop3">
    <w:name w:val="heading 3"/>
    <w:basedOn w:val="Standaard"/>
    <w:next w:val="Standaard"/>
    <w:link w:val="Kop3Char"/>
    <w:uiPriority w:val="3"/>
    <w:qFormat/>
    <w:rsid w:val="00245F2C"/>
    <w:pPr>
      <w:keepNext/>
      <w:numPr>
        <w:ilvl w:val="2"/>
        <w:numId w:val="25"/>
      </w:numPr>
      <w:shd w:val="clear" w:color="auto" w:fill="D9D9D9" w:themeFill="background1" w:themeFillShade="D9"/>
      <w:tabs>
        <w:tab w:val="clear" w:pos="357"/>
      </w:tabs>
      <w:spacing w:after="120"/>
      <w:outlineLvl w:val="2"/>
    </w:pPr>
    <w:rPr>
      <w:rFonts w:eastAsia="Times New Roman"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uiPriority w:val="3"/>
    <w:rsid w:val="00245F2C"/>
    <w:pPr>
      <w:keepNext/>
      <w:numPr>
        <w:ilvl w:val="3"/>
        <w:numId w:val="25"/>
      </w:numPr>
      <w:shd w:val="clear" w:color="auto" w:fill="D9D9D9" w:themeFill="background1" w:themeFillShade="D9"/>
      <w:tabs>
        <w:tab w:val="clear" w:pos="357"/>
      </w:tabs>
      <w:spacing w:after="120"/>
      <w:outlineLvl w:val="3"/>
    </w:pPr>
    <w:rPr>
      <w:rFonts w:eastAsia="Times New Roman"/>
      <w:b/>
      <w:bCs/>
      <w:szCs w:val="28"/>
    </w:rPr>
  </w:style>
  <w:style w:type="paragraph" w:styleId="Kop5">
    <w:name w:val="heading 5"/>
    <w:basedOn w:val="Standaard"/>
    <w:next w:val="Standaard"/>
    <w:link w:val="Kop5Char"/>
    <w:semiHidden/>
    <w:rsid w:val="00245F2C"/>
    <w:pPr>
      <w:numPr>
        <w:ilvl w:val="4"/>
        <w:numId w:val="25"/>
      </w:numPr>
      <w:tabs>
        <w:tab w:val="clear" w:pos="357"/>
      </w:tabs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245F2C"/>
    <w:pPr>
      <w:numPr>
        <w:ilvl w:val="5"/>
        <w:numId w:val="25"/>
      </w:numPr>
      <w:tabs>
        <w:tab w:val="clear" w:pos="357"/>
      </w:tabs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245F2C"/>
    <w:pPr>
      <w:numPr>
        <w:ilvl w:val="6"/>
        <w:numId w:val="25"/>
      </w:numPr>
      <w:tabs>
        <w:tab w:val="clear" w:pos="357"/>
      </w:tabs>
      <w:spacing w:before="240" w:after="60"/>
      <w:outlineLvl w:val="6"/>
    </w:pPr>
    <w:rPr>
      <w:rFonts w:ascii="Calibri" w:hAnsi="Calibri"/>
      <w:sz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245F2C"/>
    <w:pPr>
      <w:numPr>
        <w:ilvl w:val="7"/>
        <w:numId w:val="25"/>
      </w:numPr>
      <w:tabs>
        <w:tab w:val="clear" w:pos="357"/>
      </w:tabs>
      <w:spacing w:before="240" w:after="60"/>
      <w:outlineLvl w:val="7"/>
    </w:pPr>
    <w:rPr>
      <w:rFonts w:ascii="Calibri" w:hAnsi="Calibri"/>
      <w:i/>
      <w:iCs/>
      <w:sz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245F2C"/>
    <w:pPr>
      <w:numPr>
        <w:ilvl w:val="8"/>
        <w:numId w:val="25"/>
      </w:numPr>
      <w:tabs>
        <w:tab w:val="clear" w:pos="357"/>
      </w:tabs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1">
    <w:name w:val="Table Grid 1"/>
    <w:basedOn w:val="Standaardtabel"/>
    <w:rsid w:val="00245F2C"/>
    <w:pPr>
      <w:spacing w:after="0" w:line="270" w:lineRule="atLeast"/>
    </w:pPr>
    <w:rPr>
      <w:rFonts w:ascii="Arial" w:hAnsi="Arial" w:cs="Times New Roman"/>
      <w:spacing w:val="20"/>
      <w:sz w:val="18"/>
      <w:szCs w:val="20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Kop5Char">
    <w:name w:val="Kop 5 Char"/>
    <w:link w:val="Kop5"/>
    <w:semiHidden/>
    <w:rsid w:val="00245F2C"/>
    <w:rPr>
      <w:rFonts w:ascii="Calibri" w:hAnsi="Calibri" w:cs="Times New Roman"/>
      <w:b/>
      <w:bCs/>
      <w:i/>
      <w:iCs/>
      <w:spacing w:val="20"/>
      <w:sz w:val="26"/>
      <w:szCs w:val="26"/>
      <w:lang w:val="nl-NL" w:eastAsia="nl-NL"/>
    </w:rPr>
  </w:style>
  <w:style w:type="table" w:styleId="Tabelraster">
    <w:name w:val="Table Grid"/>
    <w:basedOn w:val="Standaardtabel"/>
    <w:rsid w:val="00245F2C"/>
    <w:pPr>
      <w:spacing w:after="0" w:line="270" w:lineRule="atLeast"/>
    </w:pPr>
    <w:rPr>
      <w:rFonts w:ascii="Arial" w:hAnsi="Arial" w:cs="Times New Roman"/>
      <w:spacing w:val="20"/>
      <w:sz w:val="18"/>
      <w:szCs w:val="20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28" w:type="dxa"/>
        <w:right w:w="28" w:type="dxa"/>
      </w:tblCellMar>
    </w:tblPr>
    <w:tblStylePr w:type="firstRow">
      <w:rPr>
        <w:b/>
      </w:rPr>
    </w:tblStylePr>
  </w:style>
  <w:style w:type="paragraph" w:styleId="Inhopg1">
    <w:name w:val="toc 1"/>
    <w:basedOn w:val="Standaard"/>
    <w:next w:val="Standaard"/>
    <w:autoRedefine/>
    <w:uiPriority w:val="39"/>
    <w:unhideWhenUsed/>
    <w:rsid w:val="00245F2C"/>
    <w:pPr>
      <w:tabs>
        <w:tab w:val="left" w:pos="567"/>
        <w:tab w:val="right" w:leader="dot" w:pos="9742"/>
      </w:tabs>
      <w:spacing w:before="120"/>
      <w:ind w:left="567" w:hanging="567"/>
    </w:pPr>
    <w:rPr>
      <w:b/>
    </w:rPr>
  </w:style>
  <w:style w:type="paragraph" w:styleId="Inhopg2">
    <w:name w:val="toc 2"/>
    <w:basedOn w:val="Standaard"/>
    <w:next w:val="Standaard"/>
    <w:autoRedefine/>
    <w:uiPriority w:val="39"/>
    <w:unhideWhenUsed/>
    <w:rsid w:val="00245F2C"/>
    <w:pPr>
      <w:tabs>
        <w:tab w:val="left" w:pos="1418"/>
        <w:tab w:val="right" w:leader="dot" w:pos="9742"/>
      </w:tabs>
      <w:ind w:left="1418" w:hanging="851"/>
    </w:pPr>
  </w:style>
  <w:style w:type="paragraph" w:styleId="Inhopg3">
    <w:name w:val="toc 3"/>
    <w:basedOn w:val="Standaard"/>
    <w:next w:val="Standaard"/>
    <w:autoRedefine/>
    <w:uiPriority w:val="39"/>
    <w:unhideWhenUsed/>
    <w:rsid w:val="00245F2C"/>
    <w:pPr>
      <w:tabs>
        <w:tab w:val="left" w:pos="1418"/>
        <w:tab w:val="right" w:leader="dot" w:pos="9742"/>
      </w:tabs>
      <w:ind w:left="1418" w:hanging="851"/>
    </w:pPr>
  </w:style>
  <w:style w:type="character" w:styleId="Hyperlink">
    <w:name w:val="Hyperlink"/>
    <w:uiPriority w:val="99"/>
    <w:rsid w:val="00245F2C"/>
    <w:rPr>
      <w:color w:val="00A14B"/>
      <w:u w:val="single"/>
    </w:rPr>
  </w:style>
  <w:style w:type="paragraph" w:styleId="Voetnoottekst">
    <w:name w:val="footnote text"/>
    <w:basedOn w:val="Standaard"/>
    <w:link w:val="VoetnoottekstChar"/>
    <w:uiPriority w:val="9"/>
    <w:unhideWhenUsed/>
    <w:rsid w:val="00245F2C"/>
    <w:pPr>
      <w:spacing w:line="240" w:lineRule="auto"/>
    </w:pPr>
    <w:rPr>
      <w:sz w:val="14"/>
      <w:szCs w:val="20"/>
    </w:rPr>
  </w:style>
  <w:style w:type="character" w:customStyle="1" w:styleId="VoetnoottekstChar">
    <w:name w:val="Voetnoottekst Char"/>
    <w:link w:val="Voetnoottekst"/>
    <w:uiPriority w:val="9"/>
    <w:rsid w:val="00CF33FD"/>
    <w:rPr>
      <w:rFonts w:ascii="Arial" w:hAnsi="Arial" w:cs="Times New Roman"/>
      <w:spacing w:val="20"/>
      <w:kern w:val="30"/>
      <w:sz w:val="14"/>
      <w:szCs w:val="20"/>
      <w:lang w:val="nl-NL" w:eastAsia="nl-NL"/>
    </w:rPr>
  </w:style>
  <w:style w:type="character" w:styleId="Voetnootmarkering">
    <w:name w:val="footnote reference"/>
    <w:uiPriority w:val="9"/>
    <w:unhideWhenUsed/>
    <w:rsid w:val="00245F2C"/>
    <w:rPr>
      <w:vertAlign w:val="superscript"/>
    </w:rPr>
  </w:style>
  <w:style w:type="paragraph" w:styleId="Bijschrift">
    <w:name w:val="caption"/>
    <w:basedOn w:val="Standaard"/>
    <w:next w:val="Standaard"/>
    <w:uiPriority w:val="14"/>
    <w:rsid w:val="00245F2C"/>
    <w:rPr>
      <w:bCs/>
      <w:i/>
      <w:sz w:val="16"/>
      <w:szCs w:val="20"/>
    </w:rPr>
  </w:style>
  <w:style w:type="paragraph" w:customStyle="1" w:styleId="Bijlage">
    <w:name w:val="Bijlage"/>
    <w:basedOn w:val="Standaard"/>
    <w:next w:val="Standaard"/>
    <w:uiPriority w:val="4"/>
    <w:qFormat/>
    <w:rsid w:val="00245F2C"/>
    <w:pPr>
      <w:pageBreakBefore/>
      <w:shd w:val="clear" w:color="auto" w:fill="D9D9D9" w:themeFill="background1" w:themeFillShade="D9"/>
      <w:spacing w:after="60"/>
    </w:pPr>
    <w:rPr>
      <w:b/>
      <w:sz w:val="24"/>
    </w:rPr>
  </w:style>
  <w:style w:type="paragraph" w:styleId="Inhopg4">
    <w:name w:val="toc 4"/>
    <w:basedOn w:val="Standaard"/>
    <w:next w:val="Standaard"/>
    <w:autoRedefine/>
    <w:uiPriority w:val="39"/>
    <w:unhideWhenUsed/>
    <w:rsid w:val="00245F2C"/>
    <w:pPr>
      <w:tabs>
        <w:tab w:val="left" w:pos="1418"/>
        <w:tab w:val="right" w:leader="dot" w:pos="9742"/>
      </w:tabs>
      <w:ind w:left="1418" w:hanging="851"/>
    </w:pPr>
  </w:style>
  <w:style w:type="character" w:styleId="GevolgdeHyperlink">
    <w:name w:val="FollowedHyperlink"/>
    <w:uiPriority w:val="9"/>
    <w:rsid w:val="00245F2C"/>
    <w:rPr>
      <w:color w:val="007B85"/>
      <w:u w:val="single"/>
    </w:rPr>
  </w:style>
  <w:style w:type="character" w:customStyle="1" w:styleId="Kop6Char">
    <w:name w:val="Kop 6 Char"/>
    <w:link w:val="Kop6"/>
    <w:semiHidden/>
    <w:rsid w:val="00245F2C"/>
    <w:rPr>
      <w:rFonts w:ascii="Calibri" w:hAnsi="Calibri" w:cs="Times New Roman"/>
      <w:b/>
      <w:bCs/>
      <w:spacing w:val="20"/>
      <w:lang w:val="nl-NL" w:eastAsia="nl-NL"/>
    </w:rPr>
  </w:style>
  <w:style w:type="character" w:customStyle="1" w:styleId="Kop7Char">
    <w:name w:val="Kop 7 Char"/>
    <w:link w:val="Kop7"/>
    <w:semiHidden/>
    <w:rsid w:val="00245F2C"/>
    <w:rPr>
      <w:rFonts w:ascii="Calibri" w:hAnsi="Calibri" w:cs="Times New Roman"/>
      <w:spacing w:val="20"/>
      <w:sz w:val="24"/>
      <w:szCs w:val="24"/>
      <w:lang w:val="nl-NL" w:eastAsia="nl-NL"/>
    </w:rPr>
  </w:style>
  <w:style w:type="character" w:customStyle="1" w:styleId="Kop8Char">
    <w:name w:val="Kop 8 Char"/>
    <w:link w:val="Kop8"/>
    <w:semiHidden/>
    <w:rsid w:val="00245F2C"/>
    <w:rPr>
      <w:rFonts w:ascii="Calibri" w:hAnsi="Calibri" w:cs="Times New Roman"/>
      <w:i/>
      <w:iCs/>
      <w:spacing w:val="20"/>
      <w:sz w:val="24"/>
      <w:szCs w:val="24"/>
      <w:lang w:val="nl-NL" w:eastAsia="nl-NL"/>
    </w:rPr>
  </w:style>
  <w:style w:type="character" w:customStyle="1" w:styleId="Kop9Char">
    <w:name w:val="Kop 9 Char"/>
    <w:link w:val="Kop9"/>
    <w:semiHidden/>
    <w:rsid w:val="00245F2C"/>
    <w:rPr>
      <w:rFonts w:ascii="Cambria" w:hAnsi="Cambria" w:cs="Times New Roman"/>
      <w:spacing w:val="20"/>
      <w:lang w:val="nl-NL" w:eastAsia="nl-NL"/>
    </w:rPr>
  </w:style>
  <w:style w:type="numbering" w:customStyle="1" w:styleId="OpsommingWestland">
    <w:name w:val="Opsomming_Westland"/>
    <w:basedOn w:val="Geenlijst"/>
    <w:uiPriority w:val="99"/>
    <w:rsid w:val="00245F2C"/>
    <w:pPr>
      <w:numPr>
        <w:numId w:val="5"/>
      </w:numPr>
    </w:pPr>
  </w:style>
  <w:style w:type="paragraph" w:styleId="Lijstalinea">
    <w:name w:val="List Paragraph"/>
    <w:basedOn w:val="Standaard"/>
    <w:uiPriority w:val="34"/>
    <w:unhideWhenUsed/>
    <w:rsid w:val="00245F2C"/>
    <w:pPr>
      <w:ind w:left="720"/>
      <w:contextualSpacing/>
    </w:pPr>
  </w:style>
  <w:style w:type="paragraph" w:styleId="Koptekst">
    <w:name w:val="header"/>
    <w:basedOn w:val="Standaard"/>
    <w:link w:val="KoptekstChar"/>
    <w:uiPriority w:val="14"/>
    <w:rsid w:val="00245F2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14"/>
    <w:rsid w:val="00CF33FD"/>
    <w:rPr>
      <w:rFonts w:ascii="Arial" w:hAnsi="Arial" w:cs="Times New Roman"/>
      <w:spacing w:val="20"/>
      <w:sz w:val="18"/>
      <w:szCs w:val="24"/>
      <w:lang w:val="nl-NL" w:eastAsia="nl-NL"/>
    </w:rPr>
  </w:style>
  <w:style w:type="paragraph" w:styleId="Voettekst">
    <w:name w:val="footer"/>
    <w:basedOn w:val="Standaard"/>
    <w:link w:val="VoettekstChar"/>
    <w:uiPriority w:val="9"/>
    <w:unhideWhenUsed/>
    <w:rsid w:val="004961FB"/>
    <w:pPr>
      <w:tabs>
        <w:tab w:val="clear" w:pos="357"/>
        <w:tab w:val="center" w:pos="4536"/>
        <w:tab w:val="right" w:pos="9072"/>
      </w:tabs>
      <w:spacing w:line="240" w:lineRule="atLeast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"/>
    <w:rsid w:val="00CF33FD"/>
    <w:rPr>
      <w:rFonts w:ascii="Arial" w:hAnsi="Arial" w:cs="Times New Roman"/>
      <w:spacing w:val="20"/>
      <w:kern w:val="30"/>
      <w:sz w:val="14"/>
      <w:szCs w:val="24"/>
      <w:lang w:val="nl-NL" w:eastAsia="nl-NL"/>
    </w:rPr>
  </w:style>
  <w:style w:type="paragraph" w:customStyle="1" w:styleId="Adresgegevens">
    <w:name w:val="Adresgegevens"/>
    <w:basedOn w:val="Standaard"/>
    <w:uiPriority w:val="5"/>
    <w:rsid w:val="00245F2C"/>
    <w:pPr>
      <w:overflowPunct w:val="0"/>
      <w:autoSpaceDE w:val="0"/>
      <w:autoSpaceDN w:val="0"/>
      <w:adjustRightInd w:val="0"/>
      <w:spacing w:line="200" w:lineRule="exact"/>
      <w:textAlignment w:val="baseline"/>
    </w:pPr>
    <w:rPr>
      <w:rFonts w:eastAsia="Times New Roman"/>
      <w:sz w:val="14"/>
    </w:rPr>
  </w:style>
  <w:style w:type="paragraph" w:customStyle="1" w:styleId="Titelformulier">
    <w:name w:val="Titelformulier"/>
    <w:basedOn w:val="Standaard"/>
    <w:link w:val="TitelformulierChar"/>
    <w:uiPriority w:val="5"/>
    <w:rsid w:val="00245F2C"/>
    <w:pPr>
      <w:spacing w:line="200" w:lineRule="exact"/>
    </w:pPr>
    <w:rPr>
      <w:rFonts w:ascii="Arial Vet" w:hAnsi="Arial Vet"/>
      <w:b/>
      <w:caps/>
      <w:kern w:val="100"/>
      <w:sz w:val="14"/>
      <w:szCs w:val="12"/>
    </w:rPr>
  </w:style>
  <w:style w:type="character" w:customStyle="1" w:styleId="TitelformulierChar">
    <w:name w:val="Titelformulier Char"/>
    <w:link w:val="Titelformulier"/>
    <w:uiPriority w:val="5"/>
    <w:rsid w:val="00CF33FD"/>
    <w:rPr>
      <w:rFonts w:ascii="Arial Vet" w:hAnsi="Arial Vet" w:cs="Times New Roman"/>
      <w:b/>
      <w:caps/>
      <w:spacing w:val="20"/>
      <w:kern w:val="100"/>
      <w:sz w:val="14"/>
      <w:szCs w:val="12"/>
      <w:lang w:val="nl-NL" w:eastAsia="nl-NL"/>
    </w:rPr>
  </w:style>
  <w:style w:type="paragraph" w:customStyle="1" w:styleId="Afdelingformulier">
    <w:name w:val="Afdelingformulier"/>
    <w:basedOn w:val="Titelformulier"/>
    <w:semiHidden/>
    <w:rsid w:val="004961FB"/>
    <w:rPr>
      <w:b w:val="0"/>
      <w:szCs w:val="14"/>
    </w:rPr>
  </w:style>
  <w:style w:type="paragraph" w:styleId="Ballontekst">
    <w:name w:val="Balloon Text"/>
    <w:basedOn w:val="Standaard"/>
    <w:link w:val="BallontekstChar"/>
    <w:uiPriority w:val="14"/>
    <w:rsid w:val="001531D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14"/>
    <w:rsid w:val="00CF33FD"/>
    <w:rPr>
      <w:rFonts w:ascii="Tahoma" w:hAnsi="Tahoma" w:cs="Tahoma"/>
      <w:spacing w:val="20"/>
      <w:kern w:val="30"/>
      <w:sz w:val="16"/>
      <w:szCs w:val="16"/>
      <w:lang w:val="nl-NL" w:eastAsia="nl-NL"/>
    </w:rPr>
  </w:style>
  <w:style w:type="paragraph" w:customStyle="1" w:styleId="Artikelstijl">
    <w:name w:val="Artikelstijl"/>
    <w:basedOn w:val="Standaard"/>
    <w:next w:val="Standaard"/>
    <w:semiHidden/>
    <w:qFormat/>
    <w:rsid w:val="00C73A85"/>
    <w:pPr>
      <w:numPr>
        <w:numId w:val="7"/>
      </w:numPr>
      <w:shd w:val="clear" w:color="auto" w:fill="D9D9D9" w:themeFill="background1" w:themeFillShade="D9"/>
      <w:tabs>
        <w:tab w:val="clear" w:pos="357"/>
      </w:tabs>
      <w:spacing w:before="240" w:after="120"/>
      <w:ind w:left="357" w:hanging="357"/>
    </w:pPr>
    <w:rPr>
      <w:rFonts w:ascii="Arial Vet" w:eastAsia="Times New Roman" w:hAnsi="Arial Vet"/>
      <w:b/>
    </w:rPr>
  </w:style>
  <w:style w:type="paragraph" w:customStyle="1" w:styleId="Bijlage-geenkop1">
    <w:name w:val="Bijlage - geen kop 1"/>
    <w:basedOn w:val="Standaard"/>
    <w:next w:val="Standaard"/>
    <w:semiHidden/>
    <w:qFormat/>
    <w:rsid w:val="00D4750C"/>
    <w:pPr>
      <w:shd w:val="clear" w:color="auto" w:fill="D9D9D9" w:themeFill="background1" w:themeFillShade="D9"/>
      <w:spacing w:after="120"/>
    </w:pPr>
    <w:rPr>
      <w:b/>
      <w:sz w:val="24"/>
    </w:rPr>
  </w:style>
  <w:style w:type="paragraph" w:customStyle="1" w:styleId="Kop1rapport">
    <w:name w:val="Kop 1 rapport"/>
    <w:basedOn w:val="Kop1"/>
    <w:next w:val="Standaard"/>
    <w:semiHidden/>
    <w:rsid w:val="00245F2C"/>
    <w:pPr>
      <w:numPr>
        <w:numId w:val="26"/>
      </w:numPr>
      <w:shd w:val="clear" w:color="auto" w:fill="000000"/>
    </w:pPr>
    <w:rPr>
      <w:kern w:val="30"/>
    </w:rPr>
  </w:style>
  <w:style w:type="paragraph" w:customStyle="1" w:styleId="Kop2rapport">
    <w:name w:val="Kop 2 rapport"/>
    <w:basedOn w:val="Kop2"/>
    <w:next w:val="Standaard"/>
    <w:semiHidden/>
    <w:rsid w:val="00245F2C"/>
    <w:pPr>
      <w:numPr>
        <w:numId w:val="26"/>
      </w:numPr>
      <w:shd w:val="clear" w:color="auto" w:fill="D9D9D9"/>
    </w:pPr>
  </w:style>
  <w:style w:type="character" w:customStyle="1" w:styleId="Kop3Char">
    <w:name w:val="Kop 3 Char"/>
    <w:link w:val="Kop3"/>
    <w:uiPriority w:val="3"/>
    <w:rsid w:val="00CF33FD"/>
    <w:rPr>
      <w:rFonts w:ascii="Arial" w:eastAsia="Times New Roman" w:hAnsi="Arial" w:cs="Arial"/>
      <w:b/>
      <w:bCs/>
      <w:spacing w:val="20"/>
      <w:kern w:val="30"/>
      <w:sz w:val="18"/>
      <w:szCs w:val="26"/>
      <w:shd w:val="clear" w:color="auto" w:fill="D9D9D9" w:themeFill="background1" w:themeFillShade="D9"/>
      <w:lang w:val="nl-NL" w:eastAsia="nl-NL"/>
    </w:rPr>
  </w:style>
  <w:style w:type="paragraph" w:customStyle="1" w:styleId="Kop3rapport">
    <w:name w:val="Kop 3 rapport"/>
    <w:basedOn w:val="Kop3"/>
    <w:next w:val="Standaard"/>
    <w:semiHidden/>
    <w:rsid w:val="00245F2C"/>
    <w:pPr>
      <w:numPr>
        <w:numId w:val="26"/>
      </w:numPr>
      <w:shd w:val="clear" w:color="auto" w:fill="D9D9D9"/>
    </w:pPr>
  </w:style>
  <w:style w:type="paragraph" w:customStyle="1" w:styleId="Subtitelformulier">
    <w:name w:val="Subtitelformulier"/>
    <w:basedOn w:val="Standaard"/>
    <w:uiPriority w:val="5"/>
    <w:rsid w:val="00245F2C"/>
    <w:pPr>
      <w:spacing w:line="200" w:lineRule="exact"/>
    </w:pPr>
    <w:rPr>
      <w:rFonts w:eastAsia="Times New Roman"/>
      <w:caps/>
      <w:kern w:val="100"/>
      <w:sz w:val="14"/>
    </w:rPr>
  </w:style>
  <w:style w:type="table" w:customStyle="1" w:styleId="Tabelstijlsjablonen">
    <w:name w:val="Tabelstijl sjablonen"/>
    <w:basedOn w:val="Standaardtabel"/>
    <w:uiPriority w:val="99"/>
    <w:rsid w:val="00245F2C"/>
    <w:pPr>
      <w:spacing w:after="0" w:line="270" w:lineRule="atLeast"/>
    </w:pPr>
    <w:rPr>
      <w:rFonts w:ascii="Arial" w:eastAsia="Times New Roman" w:hAnsi="Arial" w:cs="Times New Roman"/>
      <w:sz w:val="18"/>
      <w:szCs w:val="20"/>
      <w:lang w:val="nl-NL" w:eastAsia="nl-NL"/>
    </w:rPr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left w:w="28" w:type="dxa"/>
        <w:right w:w="28" w:type="dxa"/>
      </w:tblCellMar>
    </w:tblPr>
    <w:tblStylePr w:type="firstRow">
      <w:rPr>
        <w:b/>
        <w:color w:val="auto"/>
        <w:sz w:val="18"/>
      </w:rPr>
      <w:tblPr/>
      <w:trPr>
        <w:tblHeader/>
      </w:trPr>
      <w:tcPr>
        <w:shd w:val="clear" w:color="auto" w:fill="BFBFBF"/>
      </w:tcPr>
    </w:tblStylePr>
    <w:tblStylePr w:type="firstCol">
      <w:rPr>
        <w:b/>
      </w:rPr>
      <w:tblPr/>
      <w:tcPr>
        <w:shd w:val="clear" w:color="auto" w:fill="BFBFBF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paragraph" w:customStyle="1" w:styleId="Titelstijl">
    <w:name w:val="Titelstijl"/>
    <w:basedOn w:val="Standaard"/>
    <w:next w:val="Standaard"/>
    <w:semiHidden/>
    <w:qFormat/>
    <w:rsid w:val="00245F2C"/>
    <w:pPr>
      <w:shd w:val="clear" w:color="auto" w:fill="000000"/>
      <w:spacing w:after="120"/>
    </w:pPr>
    <w:rPr>
      <w:rFonts w:eastAsia="Times New Roman"/>
      <w:b/>
      <w:sz w:val="24"/>
    </w:rPr>
  </w:style>
  <w:style w:type="paragraph" w:customStyle="1" w:styleId="Titelstijlcentrum">
    <w:name w:val="Titelstijl centrum"/>
    <w:basedOn w:val="Standaard"/>
    <w:next w:val="Standaard"/>
    <w:semiHidden/>
    <w:qFormat/>
    <w:rsid w:val="00245F2C"/>
    <w:pPr>
      <w:shd w:val="clear" w:color="auto" w:fill="000000" w:themeFill="text1"/>
      <w:spacing w:after="120"/>
      <w:jc w:val="center"/>
    </w:pPr>
    <w:rPr>
      <w:rFonts w:ascii="Arial Vet" w:eastAsia="Times New Roman" w:hAnsi="Arial Vet"/>
      <w:b/>
      <w:caps/>
      <w:spacing w:val="40"/>
      <w:sz w:val="24"/>
    </w:rPr>
  </w:style>
  <w:style w:type="paragraph" w:customStyle="1" w:styleId="Agendapunt">
    <w:name w:val="Agendapunt"/>
    <w:basedOn w:val="Lijstalinea"/>
    <w:next w:val="Standaard"/>
    <w:uiPriority w:val="4"/>
    <w:qFormat/>
    <w:rsid w:val="00245F2C"/>
    <w:pPr>
      <w:numPr>
        <w:numId w:val="23"/>
      </w:numPr>
      <w:shd w:val="clear" w:color="auto" w:fill="D9D9D9" w:themeFill="background1" w:themeFillShade="D9"/>
      <w:tabs>
        <w:tab w:val="clear" w:pos="357"/>
      </w:tabs>
      <w:spacing w:after="120"/>
      <w:ind w:left="709" w:hanging="709"/>
      <w:contextualSpacing w:val="0"/>
    </w:pPr>
    <w:rPr>
      <w:rFonts w:ascii="Arial Vet" w:eastAsia="Times New Roman" w:hAnsi="Arial Vet"/>
      <w:caps/>
    </w:rPr>
  </w:style>
  <w:style w:type="paragraph" w:customStyle="1" w:styleId="Agendapuntsub">
    <w:name w:val="Agendapunt sub"/>
    <w:basedOn w:val="Lijstalinea"/>
    <w:next w:val="Standaard"/>
    <w:uiPriority w:val="4"/>
    <w:qFormat/>
    <w:rsid w:val="00245F2C"/>
    <w:pPr>
      <w:numPr>
        <w:ilvl w:val="1"/>
        <w:numId w:val="23"/>
      </w:numPr>
      <w:shd w:val="clear" w:color="auto" w:fill="D9D9D9" w:themeFill="background1" w:themeFillShade="D9"/>
      <w:tabs>
        <w:tab w:val="clear" w:pos="357"/>
      </w:tabs>
      <w:spacing w:after="120"/>
      <w:ind w:left="709" w:hanging="709"/>
      <w:contextualSpacing w:val="0"/>
    </w:pPr>
    <w:rPr>
      <w:rFonts w:eastAsia="Times New Roman"/>
      <w:b/>
    </w:rPr>
  </w:style>
  <w:style w:type="paragraph" w:customStyle="1" w:styleId="Bijlage-kop1tbvinhoudsopgave">
    <w:name w:val="Bijlage - kop 1 tbv inhoudsopgave"/>
    <w:basedOn w:val="Kop1"/>
    <w:next w:val="Standaard"/>
    <w:uiPriority w:val="4"/>
    <w:rsid w:val="00245F2C"/>
    <w:pPr>
      <w:keepNext w:val="0"/>
      <w:pageBreakBefore/>
      <w:widowControl w:val="0"/>
      <w:numPr>
        <w:numId w:val="0"/>
      </w:numPr>
      <w:tabs>
        <w:tab w:val="left" w:pos="357"/>
      </w:tabs>
      <w:spacing w:line="240" w:lineRule="auto"/>
    </w:pPr>
    <w:rPr>
      <w:rFonts w:ascii="Arial Vet" w:eastAsia="Calibri" w:hAnsi="Arial Vet" w:cs="Times New Roman"/>
      <w:kern w:val="30"/>
      <w:szCs w:val="20"/>
    </w:rPr>
  </w:style>
  <w:style w:type="paragraph" w:customStyle="1" w:styleId="Bijlage-nietvoorinhoudsopgave">
    <w:name w:val="Bijlage - niet voor inhoudsopgave"/>
    <w:basedOn w:val="Standaard"/>
    <w:next w:val="Standaard"/>
    <w:uiPriority w:val="4"/>
    <w:rsid w:val="00245F2C"/>
    <w:pPr>
      <w:pageBreakBefore/>
      <w:shd w:val="clear" w:color="auto" w:fill="D9D9D9" w:themeFill="background1" w:themeFillShade="D9"/>
      <w:spacing w:after="120"/>
    </w:pPr>
    <w:rPr>
      <w:b/>
      <w:sz w:val="24"/>
    </w:rPr>
  </w:style>
  <w:style w:type="paragraph" w:customStyle="1" w:styleId="Centrumtitelstijl">
    <w:name w:val="Centrum titelstijl"/>
    <w:basedOn w:val="Titelstijlcentrum"/>
    <w:next w:val="Standaard"/>
    <w:semiHidden/>
    <w:rsid w:val="00245F2C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</w:pPr>
    <w:rPr>
      <w:bCs/>
      <w:szCs w:val="20"/>
    </w:rPr>
  </w:style>
  <w:style w:type="paragraph" w:customStyle="1" w:styleId="Clausule">
    <w:name w:val="Clausule"/>
    <w:basedOn w:val="Standaard"/>
    <w:uiPriority w:val="5"/>
    <w:rsid w:val="00245F2C"/>
    <w:pPr>
      <w:spacing w:line="240" w:lineRule="auto"/>
    </w:pPr>
    <w:rPr>
      <w:sz w:val="14"/>
    </w:rPr>
  </w:style>
  <w:style w:type="table" w:styleId="Gemiddeldraster3-accent1">
    <w:name w:val="Medium Grid 3 Accent 1"/>
    <w:aliases w:val="Westland standaard"/>
    <w:basedOn w:val="Standaardtabel"/>
    <w:uiPriority w:val="69"/>
    <w:rsid w:val="00245F2C"/>
    <w:pPr>
      <w:spacing w:after="0" w:line="240" w:lineRule="auto"/>
    </w:pPr>
    <w:rPr>
      <w:rFonts w:ascii="Arial" w:hAnsi="Arial" w:cs="Times New Roman"/>
      <w:spacing w:val="20"/>
      <w:sz w:val="18"/>
      <w:szCs w:val="20"/>
      <w:lang w:val="nl-NL" w:eastAsia="nl-NL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DE1F3"/>
    </w:tcPr>
    <w:tblStylePr w:type="firstRow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band1Vert">
      <w:tblPr/>
      <w:tcPr>
        <w:shd w:val="clear" w:color="auto" w:fill="96C0E6"/>
      </w:tcPr>
    </w:tblStylePr>
    <w:tblStylePr w:type="band2Vert">
      <w:tblPr/>
      <w:tcPr>
        <w:shd w:val="clear" w:color="auto" w:fill="CDE1F3"/>
      </w:tcPr>
    </w:tblStylePr>
    <w:tblStylePr w:type="band1Horz">
      <w:tblPr/>
      <w:tcPr>
        <w:shd w:val="clear" w:color="auto" w:fill="96C0E6"/>
      </w:tcPr>
    </w:tblStylePr>
    <w:tblStylePr w:type="band2Horz">
      <w:tblPr/>
      <w:tcPr>
        <w:shd w:val="clear" w:color="auto" w:fill="CDE1F3"/>
      </w:tcPr>
    </w:tblStylePr>
  </w:style>
  <w:style w:type="character" w:customStyle="1" w:styleId="Kop4Char">
    <w:name w:val="Kop 4 Char"/>
    <w:link w:val="Kop4"/>
    <w:uiPriority w:val="3"/>
    <w:rsid w:val="00CF33FD"/>
    <w:rPr>
      <w:rFonts w:ascii="Arial" w:eastAsia="Times New Roman" w:hAnsi="Arial" w:cs="Times New Roman"/>
      <w:b/>
      <w:bCs/>
      <w:spacing w:val="20"/>
      <w:kern w:val="30"/>
      <w:sz w:val="18"/>
      <w:szCs w:val="28"/>
      <w:shd w:val="clear" w:color="auto" w:fill="D9D9D9" w:themeFill="background1" w:themeFillShade="D9"/>
      <w:lang w:val="nl-NL" w:eastAsia="nl-NL"/>
    </w:rPr>
  </w:style>
  <w:style w:type="paragraph" w:customStyle="1" w:styleId="Kop4rapport">
    <w:name w:val="Kop 4 rapport"/>
    <w:basedOn w:val="Kop3rapport"/>
    <w:next w:val="Standaard"/>
    <w:semiHidden/>
    <w:rsid w:val="00245F2C"/>
    <w:pPr>
      <w:numPr>
        <w:ilvl w:val="3"/>
      </w:numPr>
    </w:pPr>
  </w:style>
  <w:style w:type="paragraph" w:customStyle="1" w:styleId="Subtitelstijl">
    <w:name w:val="Subtitelstijl"/>
    <w:basedOn w:val="Standaard"/>
    <w:next w:val="Standaard"/>
    <w:uiPriority w:val="9"/>
    <w:qFormat/>
    <w:rsid w:val="00245F2C"/>
    <w:pPr>
      <w:shd w:val="clear" w:color="auto" w:fill="D9D9D9"/>
      <w:spacing w:after="120"/>
    </w:pPr>
    <w:rPr>
      <w:rFonts w:eastAsia="Times New Roman"/>
      <w:b/>
    </w:rPr>
  </w:style>
  <w:style w:type="paragraph" w:customStyle="1" w:styleId="Team">
    <w:name w:val="Team"/>
    <w:basedOn w:val="Standaard"/>
    <w:semiHidden/>
    <w:qFormat/>
    <w:rsid w:val="00245F2C"/>
    <w:rPr>
      <w:caps/>
      <w:kern w:val="100"/>
      <w:sz w:val="14"/>
      <w:szCs w:val="14"/>
    </w:rPr>
  </w:style>
  <w:style w:type="paragraph" w:customStyle="1" w:styleId="Stijl1">
    <w:name w:val="Stijl1"/>
    <w:basedOn w:val="Artikelstijl"/>
    <w:uiPriority w:val="14"/>
    <w:rsid w:val="00067798"/>
  </w:style>
  <w:style w:type="character" w:customStyle="1" w:styleId="Kop1Char">
    <w:name w:val="Kop 1 Char"/>
    <w:basedOn w:val="Standaardalinea-lettertype"/>
    <w:link w:val="Kop1"/>
    <w:uiPriority w:val="3"/>
    <w:rsid w:val="00CF33FD"/>
    <w:rPr>
      <w:rFonts w:ascii="Arial" w:eastAsia="Times New Roman" w:hAnsi="Arial" w:cs="Arial"/>
      <w:b/>
      <w:bCs/>
      <w:spacing w:val="20"/>
      <w:kern w:val="32"/>
      <w:sz w:val="24"/>
      <w:szCs w:val="32"/>
      <w:shd w:val="clear" w:color="auto" w:fill="000000" w:themeFill="text1"/>
      <w:lang w:val="nl-NL" w:eastAsia="nl-NL"/>
    </w:rPr>
  </w:style>
  <w:style w:type="character" w:customStyle="1" w:styleId="Kop2Char">
    <w:name w:val="Kop 2 Char"/>
    <w:basedOn w:val="Standaardalinea-lettertype"/>
    <w:link w:val="Kop2"/>
    <w:uiPriority w:val="3"/>
    <w:rsid w:val="00CF33FD"/>
    <w:rPr>
      <w:rFonts w:ascii="Arial" w:eastAsia="Times New Roman" w:hAnsi="Arial" w:cs="Arial"/>
      <w:b/>
      <w:bCs/>
      <w:iCs/>
      <w:spacing w:val="20"/>
      <w:kern w:val="30"/>
      <w:sz w:val="18"/>
      <w:szCs w:val="28"/>
      <w:shd w:val="clear" w:color="auto" w:fill="D9D9D9" w:themeFill="background1" w:themeFillShade="D9"/>
      <w:lang w:val="nl-NL" w:eastAsia="nl-NL"/>
    </w:rPr>
  </w:style>
  <w:style w:type="character" w:styleId="Nadruk">
    <w:name w:val="Emphasis"/>
    <w:basedOn w:val="Standaardalinea-lettertype"/>
    <w:uiPriority w:val="20"/>
    <w:rsid w:val="00D1197D"/>
    <w:rPr>
      <w:i/>
      <w:iCs/>
    </w:rPr>
  </w:style>
  <w:style w:type="paragraph" w:customStyle="1" w:styleId="Formulierenstandaardstijl">
    <w:name w:val="Formulieren standaardstijl"/>
    <w:basedOn w:val="Standaard"/>
    <w:uiPriority w:val="4"/>
    <w:qFormat/>
    <w:rsid w:val="00691393"/>
    <w:pPr>
      <w:spacing w:line="240" w:lineRule="atLeast"/>
    </w:pPr>
    <w:rPr>
      <w:spacing w:val="0"/>
    </w:rPr>
  </w:style>
  <w:style w:type="paragraph" w:customStyle="1" w:styleId="Invulgedeelteinvul">
    <w:name w:val="Invulgedeelteinvul"/>
    <w:basedOn w:val="Standaard"/>
    <w:uiPriority w:val="5"/>
    <w:rsid w:val="00CC5D2C"/>
    <w:pPr>
      <w:tabs>
        <w:tab w:val="center" w:pos="4536"/>
        <w:tab w:val="right" w:pos="9072"/>
      </w:tabs>
      <w:spacing w:line="200" w:lineRule="exact"/>
    </w:pPr>
    <w:rPr>
      <w:sz w:val="14"/>
      <w:szCs w:val="14"/>
    </w:rPr>
  </w:style>
  <w:style w:type="paragraph" w:customStyle="1" w:styleId="Invulgedeeltekop">
    <w:name w:val="Invulgedeeltekop"/>
    <w:basedOn w:val="Koptekst"/>
    <w:uiPriority w:val="5"/>
    <w:rsid w:val="00CC5D2C"/>
    <w:pPr>
      <w:spacing w:line="200" w:lineRule="exact"/>
    </w:pPr>
    <w:rPr>
      <w:caps/>
      <w:sz w:val="12"/>
      <w:szCs w:val="12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character" w:customStyle="1" w:styleId="OndertitelChar">
    <w:name w:val="Ondertitel Char"/>
    <w:basedOn w:val="Standaardalinea-lettertype"/>
    <w:link w:val="Ondertitel"/>
    <w:uiPriority w:val="2"/>
    <w:rsid w:val="00CF33FD"/>
    <w:rPr>
      <w:rFonts w:ascii="Arial Black" w:eastAsiaTheme="majorEastAsia" w:hAnsi="Arial Black" w:cstheme="majorBidi"/>
      <w:iCs/>
      <w:spacing w:val="15"/>
      <w:kern w:val="30"/>
      <w:sz w:val="20"/>
      <w:szCs w:val="24"/>
      <w:shd w:val="clear" w:color="auto" w:fill="000000" w:themeFill="text1"/>
      <w:lang w:val="nl-NL" w:eastAsia="nl-NL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841CD9"/>
    <w:pPr>
      <w:numPr>
        <w:ilvl w:val="1"/>
      </w:numPr>
      <w:shd w:val="clear" w:color="auto" w:fill="000000" w:themeFill="text1"/>
      <w:jc w:val="center"/>
    </w:pPr>
    <w:rPr>
      <w:rFonts w:ascii="Arial Black" w:eastAsiaTheme="majorEastAsia" w:hAnsi="Arial Black" w:cstheme="majorBidi"/>
      <w:iCs/>
      <w:spacing w:val="15"/>
      <w:sz w:val="20"/>
    </w:rPr>
  </w:style>
  <w:style w:type="character" w:customStyle="1" w:styleId="TitelChar">
    <w:name w:val="Titel Char"/>
    <w:basedOn w:val="Standaardalinea-lettertype"/>
    <w:link w:val="Titel"/>
    <w:uiPriority w:val="1"/>
    <w:rsid w:val="00CF33FD"/>
    <w:rPr>
      <w:rFonts w:ascii="Arial Black" w:eastAsiaTheme="majorEastAsia" w:hAnsi="Arial Black" w:cstheme="majorBidi"/>
      <w:spacing w:val="20"/>
      <w:kern w:val="30"/>
      <w:sz w:val="24"/>
      <w:szCs w:val="52"/>
      <w:shd w:val="clear" w:color="auto" w:fill="000000" w:themeFill="text1"/>
      <w:lang w:val="nl-NL" w:eastAsia="nl-NL"/>
    </w:rPr>
  </w:style>
  <w:style w:type="paragraph" w:styleId="Titel">
    <w:name w:val="Title"/>
    <w:basedOn w:val="Standaard"/>
    <w:next w:val="Standaard"/>
    <w:link w:val="TitelChar"/>
    <w:uiPriority w:val="1"/>
    <w:qFormat/>
    <w:rsid w:val="00841CD9"/>
    <w:pPr>
      <w:shd w:val="clear" w:color="auto" w:fill="000000" w:themeFill="text1"/>
      <w:contextualSpacing/>
      <w:jc w:val="center"/>
    </w:pPr>
    <w:rPr>
      <w:rFonts w:ascii="Arial Black" w:eastAsiaTheme="majorEastAsia" w:hAnsi="Arial Black" w:cstheme="majorBidi"/>
      <w:sz w:val="24"/>
      <w:szCs w:val="52"/>
    </w:rPr>
  </w:style>
  <w:style w:type="paragraph" w:customStyle="1" w:styleId="Artikel">
    <w:name w:val="Artikel"/>
    <w:basedOn w:val="Lijstalinea"/>
    <w:next w:val="Standaard"/>
    <w:uiPriority w:val="4"/>
    <w:qFormat/>
    <w:rsid w:val="00787CD2"/>
    <w:pPr>
      <w:numPr>
        <w:numId w:val="24"/>
      </w:numPr>
      <w:shd w:val="clear" w:color="auto" w:fill="D9D9D9" w:themeFill="background1" w:themeFillShade="D9"/>
      <w:spacing w:after="120"/>
    </w:pPr>
    <w:rPr>
      <w:b/>
    </w:rPr>
  </w:style>
  <w:style w:type="paragraph" w:customStyle="1" w:styleId="Artikelsub">
    <w:name w:val="Artikel sub"/>
    <w:basedOn w:val="Artikel"/>
    <w:uiPriority w:val="4"/>
    <w:qFormat/>
    <w:rsid w:val="00D20339"/>
    <w:pPr>
      <w:numPr>
        <w:ilvl w:val="1"/>
      </w:numPr>
      <w:shd w:val="clear" w:color="auto" w:fill="auto"/>
      <w:tabs>
        <w:tab w:val="clear" w:pos="357"/>
        <w:tab w:val="left" w:pos="714"/>
      </w:tabs>
      <w:ind w:left="714" w:hanging="714"/>
      <w:contextualSpacing w:val="0"/>
    </w:pPr>
    <w:rPr>
      <w:b w:val="0"/>
    </w:rPr>
  </w:style>
  <w:style w:type="paragraph" w:customStyle="1" w:styleId="Clausulenieuw">
    <w:name w:val="Clausule nieuw"/>
    <w:basedOn w:val="Standaard"/>
    <w:uiPriority w:val="5"/>
    <w:rsid w:val="005406E9"/>
    <w:pPr>
      <w:spacing w:line="240" w:lineRule="atLeast"/>
    </w:pPr>
    <w:rPr>
      <w:sz w:val="15"/>
    </w:rPr>
  </w:style>
  <w:style w:type="table" w:styleId="Tabelrasterlicht">
    <w:name w:val="Grid Table Light"/>
    <w:basedOn w:val="Standaardtabel"/>
    <w:uiPriority w:val="40"/>
    <w:rsid w:val="00F00BC9"/>
    <w:pPr>
      <w:spacing w:after="0" w:line="270" w:lineRule="atLeast"/>
    </w:pPr>
    <w:rPr>
      <w:rFonts w:ascii="Arial" w:hAnsi="Arial"/>
      <w:spacing w:val="20"/>
      <w:sz w:val="18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left w:w="28" w:type="dxa"/>
        <w:right w:w="28" w:type="dxa"/>
      </w:tblCellMar>
    </w:tblPr>
  </w:style>
  <w:style w:type="paragraph" w:styleId="Lijstopsomteken">
    <w:name w:val="List Bullet"/>
    <w:basedOn w:val="Standaard"/>
    <w:uiPriority w:val="99"/>
    <w:semiHidden/>
    <w:unhideWhenUsed/>
    <w:qFormat/>
    <w:rsid w:val="00F35E92"/>
    <w:pPr>
      <w:numPr>
        <w:numId w:val="27"/>
      </w:numPr>
      <w:contextualSpacing/>
    </w:pPr>
  </w:style>
  <w:style w:type="paragraph" w:customStyle="1" w:styleId="Ondertitelrapport">
    <w:name w:val="Ondertitel rapport"/>
    <w:basedOn w:val="Standaard"/>
    <w:semiHidden/>
    <w:qFormat/>
    <w:rsid w:val="00C56081"/>
    <w:pPr>
      <w:shd w:val="clear" w:color="auto" w:fill="000000" w:themeFill="text1"/>
      <w:spacing w:after="120"/>
      <w:jc w:val="center"/>
    </w:pPr>
    <w:rPr>
      <w:rFonts w:ascii="Arial Black" w:hAnsi="Arial Black"/>
      <w:spacing w:val="15"/>
      <w:sz w:val="20"/>
    </w:rPr>
  </w:style>
  <w:style w:type="character" w:styleId="Paginanummer">
    <w:name w:val="page number"/>
    <w:basedOn w:val="Standaardalinea-lettertype"/>
    <w:uiPriority w:val="5"/>
    <w:rsid w:val="009F1CB4"/>
    <w:rPr>
      <w:rFonts w:ascii="Arial" w:hAnsi="Arial"/>
      <w:b w:val="0"/>
      <w:i w:val="0"/>
      <w:caps/>
      <w:smallCaps w:val="0"/>
      <w:sz w:val="12"/>
    </w:rPr>
  </w:style>
  <w:style w:type="paragraph" w:styleId="Kopvaninhoudsopgave">
    <w:name w:val="TOC Heading"/>
    <w:basedOn w:val="Kop1"/>
    <w:next w:val="Standaard"/>
    <w:uiPriority w:val="3"/>
    <w:unhideWhenUsed/>
    <w:rsid w:val="00787CD2"/>
    <w:pPr>
      <w:keepLines/>
      <w:numPr>
        <w:numId w:val="0"/>
      </w:numPr>
      <w:tabs>
        <w:tab w:val="left" w:pos="357"/>
      </w:tabs>
      <w:outlineLvl w:val="9"/>
    </w:pPr>
    <w:rPr>
      <w:rFonts w:ascii="Arial Vet" w:eastAsiaTheme="majorEastAsia" w:hAnsi="Arial Vet" w:cstheme="majorBidi"/>
      <w:bCs w:val="0"/>
      <w:kern w:val="0"/>
    </w:rPr>
  </w:style>
  <w:style w:type="table" w:customStyle="1" w:styleId="Tabelstijlarcering">
    <w:name w:val="Tabelstijl arcering"/>
    <w:basedOn w:val="Standaardtabel"/>
    <w:uiPriority w:val="99"/>
    <w:rsid w:val="00531ED6"/>
    <w:pPr>
      <w:spacing w:after="0" w:line="270" w:lineRule="atLeast"/>
    </w:pPr>
    <w:rPr>
      <w:rFonts w:ascii="Arial" w:eastAsia="Times New Roman" w:hAnsi="Arial" w:cs="Times New Roman"/>
      <w:sz w:val="18"/>
      <w:szCs w:val="20"/>
      <w:lang w:val="nl-NL" w:eastAsia="nl-NL"/>
    </w:rPr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left w:w="28" w:type="dxa"/>
        <w:right w:w="28" w:type="dxa"/>
      </w:tblCellMar>
    </w:tblPr>
    <w:tblStylePr w:type="firstRow">
      <w:rPr>
        <w:b/>
        <w:color w:val="auto"/>
        <w:sz w:val="18"/>
      </w:rPr>
      <w:tblPr/>
      <w:trPr>
        <w:tblHeader/>
      </w:trPr>
      <w:tcPr>
        <w:shd w:val="clear" w:color="auto" w:fill="BFBFBF"/>
      </w:tcPr>
    </w:tblStylePr>
    <w:tblStylePr w:type="firstCol">
      <w:rPr>
        <w:b/>
      </w:rPr>
      <w:tblPr/>
      <w:tcPr>
        <w:shd w:val="clear" w:color="auto" w:fill="BFBFBF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table" w:customStyle="1" w:styleId="tabelzonderlijnen">
    <w:name w:val="tabel zonder lijnen"/>
    <w:basedOn w:val="Standaardtabel"/>
    <w:uiPriority w:val="99"/>
    <w:rsid w:val="0096084C"/>
    <w:pPr>
      <w:spacing w:after="0" w:line="270" w:lineRule="atLeast"/>
    </w:pPr>
    <w:rPr>
      <w:rFonts w:ascii="Arial" w:hAnsi="Arial"/>
      <w:sz w:val="18"/>
    </w:rPr>
    <w:tblPr>
      <w:tblCellMar>
        <w:left w:w="0" w:type="dxa"/>
        <w:right w:w="0" w:type="dxa"/>
      </w:tblCellMar>
    </w:tblPr>
  </w:style>
  <w:style w:type="paragraph" w:customStyle="1" w:styleId="Tussentitel">
    <w:name w:val="Tussentitel"/>
    <w:basedOn w:val="Standaard"/>
    <w:next w:val="Standaard"/>
    <w:uiPriority w:val="2"/>
    <w:qFormat/>
    <w:rsid w:val="00EB5E2C"/>
    <w:pPr>
      <w:shd w:val="clear" w:color="auto" w:fill="D9D9D9" w:themeFill="background1" w:themeFillShade="D9"/>
      <w:spacing w:after="60"/>
    </w:pPr>
    <w:rPr>
      <w:rFonts w:ascii="Arial Vet" w:hAnsi="Arial Vet"/>
      <w:b/>
    </w:rPr>
  </w:style>
  <w:style w:type="paragraph" w:customStyle="1" w:styleId="Formuliernummer">
    <w:name w:val="Formuliernummer"/>
    <w:basedOn w:val="Standaard"/>
    <w:rsid w:val="00C24759"/>
    <w:pPr>
      <w:spacing w:line="240" w:lineRule="auto"/>
    </w:pPr>
    <w:rPr>
      <w:spacing w:val="0"/>
      <w:sz w:val="14"/>
    </w:rPr>
  </w:style>
  <w:style w:type="numbering" w:customStyle="1" w:styleId="OpmaakprofielMeerdereniveausVet">
    <w:name w:val="Opmaakprofiel Meerdere niveaus Vet"/>
    <w:basedOn w:val="Geenlijst"/>
    <w:rsid w:val="006058B2"/>
    <w:pPr>
      <w:numPr>
        <w:numId w:val="29"/>
      </w:numPr>
    </w:pPr>
  </w:style>
  <w:style w:type="paragraph" w:customStyle="1" w:styleId="OpmaakprofielLinks0cmVerkeerd-om090cm">
    <w:name w:val="Opmaakprofiel Links:  0 cm Verkeerd-om:  090 cm"/>
    <w:basedOn w:val="Standaard"/>
    <w:rsid w:val="006058B2"/>
    <w:pPr>
      <w:ind w:left="510" w:hanging="510"/>
    </w:pPr>
  </w:style>
  <w:style w:type="table" w:styleId="Eigentijdsetabel">
    <w:name w:val="Table Contemporary"/>
    <w:basedOn w:val="Standaardtabel"/>
    <w:rsid w:val="00C37DAE"/>
    <w:pPr>
      <w:tabs>
        <w:tab w:val="left" w:pos="510"/>
      </w:tabs>
      <w:overflowPunct w:val="0"/>
      <w:autoSpaceDE w:val="0"/>
      <w:autoSpaceDN w:val="0"/>
      <w:adjustRightInd w:val="0"/>
      <w:spacing w:line="270" w:lineRule="atLeast"/>
      <w:textAlignment w:val="baseline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clear" w:color="auto" w:fill="BFBFBF" w:themeFill="background1" w:themeFillShade="B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shd w:val="clear" w:color="auto" w:fill="D9D9D9" w:themeFill="background1" w:themeFillShade="D9"/>
      </w:tcPr>
    </w:tblStylePr>
  </w:style>
  <w:style w:type="table" w:styleId="Gemiddeldraster3">
    <w:name w:val="Medium Grid 3"/>
    <w:basedOn w:val="Standaardtabel"/>
    <w:uiPriority w:val="69"/>
    <w:rsid w:val="00D53A2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paragraph" w:customStyle="1" w:styleId="Document">
    <w:name w:val="Document"/>
    <w:basedOn w:val="Standaard"/>
    <w:semiHidden/>
    <w:rsid w:val="00AA014B"/>
    <w:pPr>
      <w:tabs>
        <w:tab w:val="clear" w:pos="357"/>
      </w:tabs>
      <w:spacing w:line="240" w:lineRule="auto"/>
    </w:pPr>
    <w:rPr>
      <w:rFonts w:ascii="Franklin Gothic Heavy" w:hAnsi="Franklin Gothic Heavy"/>
      <w:caps/>
      <w:sz w:val="22"/>
    </w:rPr>
  </w:style>
  <w:style w:type="paragraph" w:customStyle="1" w:styleId="Infoblok">
    <w:name w:val="Infoblok"/>
    <w:basedOn w:val="Standaard"/>
    <w:semiHidden/>
    <w:rsid w:val="00AA014B"/>
    <w:pPr>
      <w:shd w:val="clear" w:color="auto" w:fill="D9D9D9" w:themeFill="background1" w:themeFillShade="D9"/>
      <w:tabs>
        <w:tab w:val="clear" w:pos="357"/>
      </w:tabs>
      <w:jc w:val="center"/>
    </w:pPr>
    <w:rPr>
      <w:b/>
    </w:rPr>
  </w:style>
  <w:style w:type="paragraph" w:styleId="Lijstvoortzetting2">
    <w:name w:val="List Continue 2"/>
    <w:basedOn w:val="Standaard"/>
    <w:rsid w:val="00AA014B"/>
    <w:pPr>
      <w:spacing w:after="120"/>
      <w:ind w:left="566"/>
      <w:contextualSpacing/>
    </w:pPr>
  </w:style>
  <w:style w:type="paragraph" w:styleId="Lijstvoortzetting3">
    <w:name w:val="List Continue 3"/>
    <w:basedOn w:val="Standaard"/>
    <w:rsid w:val="00AA014B"/>
    <w:pPr>
      <w:spacing w:after="120"/>
      <w:ind w:left="849"/>
      <w:contextualSpacing/>
    </w:pPr>
  </w:style>
  <w:style w:type="paragraph" w:styleId="Lijstvoortzetting4">
    <w:name w:val="List Continue 4"/>
    <w:basedOn w:val="Standaard"/>
    <w:rsid w:val="00AA014B"/>
    <w:pPr>
      <w:spacing w:after="120"/>
      <w:ind w:left="1132"/>
      <w:contextualSpacing/>
    </w:pPr>
  </w:style>
  <w:style w:type="paragraph" w:styleId="Lijstvoortzetting5">
    <w:name w:val="List Continue 5"/>
    <w:basedOn w:val="Standaard"/>
    <w:unhideWhenUsed/>
    <w:rsid w:val="00AA014B"/>
    <w:pPr>
      <w:spacing w:after="120"/>
      <w:ind w:left="1415"/>
      <w:contextualSpacing/>
    </w:pPr>
  </w:style>
  <w:style w:type="paragraph" w:customStyle="1" w:styleId="Titelbloklinks">
    <w:name w:val="Titelblok links"/>
    <w:basedOn w:val="Standaard"/>
    <w:semiHidden/>
    <w:rsid w:val="00AA014B"/>
    <w:pPr>
      <w:tabs>
        <w:tab w:val="clear" w:pos="357"/>
      </w:tabs>
    </w:pPr>
    <w:rPr>
      <w:sz w:val="14"/>
      <w:szCs w:val="14"/>
    </w:rPr>
  </w:style>
  <w:style w:type="paragraph" w:customStyle="1" w:styleId="Titelblokrechts">
    <w:name w:val="Titelblok rechts"/>
    <w:basedOn w:val="Standaard"/>
    <w:semiHidden/>
    <w:rsid w:val="00AA014B"/>
    <w:pPr>
      <w:framePr w:w="5724" w:h="2342" w:hSpace="181" w:wrap="around" w:vAnchor="text" w:hAnchor="page" w:x="1093" w:y="256"/>
      <w:tabs>
        <w:tab w:val="clear" w:pos="357"/>
      </w:tabs>
      <w:spacing w:line="240" w:lineRule="auto"/>
      <w:jc w:val="right"/>
    </w:pPr>
    <w:rPr>
      <w:rFonts w:eastAsia="Times New Roman"/>
      <w:sz w:val="14"/>
    </w:rPr>
  </w:style>
  <w:style w:type="paragraph" w:customStyle="1" w:styleId="Tussenkop">
    <w:name w:val="Tussenkop"/>
    <w:basedOn w:val="Standaard"/>
    <w:uiPriority w:val="2"/>
    <w:rsid w:val="00AA014B"/>
    <w:pPr>
      <w:tabs>
        <w:tab w:val="clear" w:pos="357"/>
      </w:tabs>
      <w:spacing w:before="240"/>
    </w:pPr>
    <w:rPr>
      <w:rFonts w:ascii="Franklin Gothic Heavy" w:hAnsi="Franklin Gothic Heavy"/>
      <w:sz w:val="22"/>
      <w:szCs w:val="22"/>
    </w:rPr>
  </w:style>
  <w:style w:type="paragraph" w:customStyle="1" w:styleId="Voettekstnummer">
    <w:name w:val="Voettekstnummer"/>
    <w:basedOn w:val="Tussenkop"/>
    <w:semiHidden/>
    <w:rsid w:val="00AA014B"/>
    <w:pPr>
      <w:shd w:val="clear" w:color="auto" w:fill="D9D9D9" w:themeFill="background1" w:themeFillShade="D9"/>
      <w:jc w:val="center"/>
    </w:pPr>
    <w:rPr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146286C3-719A-4814-B115-BC9D9994592E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openxmlformats.org/drawingml/2006/wordprocessingDrawing"/>
    <ds:schemaRef ds:uri="http://schemas.openxmlformats.org/drawingml/2006/main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opendope.org/xpaths"/>
    <ds:schemaRef ds:uri="http://opendope.org/conditions"/>
    <ds:schemaRef ds:uri="http://opendope.org/question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  <ds:schemaRef ds:uri="http://schemas.microsoft.com/office/word/2010/wordml"/>
    <ds:schemaRef ds:uri="http://schemas.microsoft.com/office/word/2012/wordml"/>
    <ds:schemaRef ds:uri="http://schemas.microsoft.com/office/word/2010/wordprocessingDrawing"/>
    <ds:schemaRef ds:uri="http://schemas.openxmlformats.org/markup-compatibility/2006"/>
    <ds:schemaRef ds:uri="http://schemas.microsoft.com/office/word/2006/wordml"/>
    <ds:schemaRef ds:uri="http://schemas.microsoft.com/office/drawing/2007/8/2/chart"/>
    <ds:schemaRef ds:uri="http://schemas.microsoft.com/office/2006/coverPageProps"/>
    <ds:schemaRef ds:uri="http://opendope.org/answers"/>
    <ds:schemaRef ds:uri="http://schemas.microsoft.com/office/word/2010/wordprocessingShape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85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</vt:lpstr>
    </vt:vector>
  </TitlesOfParts>
  <Company>Gemeente Westland</Company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Bob de Waard</dc:creator>
  <cp:lastModifiedBy>Waard, de B (Bob)</cp:lastModifiedBy>
  <cp:revision>3</cp:revision>
  <dcterms:created xsi:type="dcterms:W3CDTF">2023-02-15T15:04:00Z</dcterms:created>
  <dcterms:modified xsi:type="dcterms:W3CDTF">2023-03-14T15:27:00Z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">
    <vt:lpwstr>bdwaard</vt:lpwstr>
  </property>
  <property fmtid="{D5CDD505-2E9C-101B-9397-08002B2CF9AE}" pid="3" name="Header">
    <vt:lpwstr>KOP 020B koptekst extern document - vast hoofdonderwerp, vraag subonderwerp, vast cluster/team</vt:lpwstr>
  </property>
  <property fmtid="{D5CDD505-2E9C-101B-9397-08002B2CF9AE}" pid="4" name="HeaderId">
    <vt:lpwstr>702E575253AB4E9B9DE856E1859FDEE0</vt:lpwstr>
  </property>
  <property fmtid="{D5CDD505-2E9C-101B-9397-08002B2CF9AE}" pid="5" name="Template">
    <vt:lpwstr>INK 006 nota van inlichtingen</vt:lpwstr>
  </property>
  <property fmtid="{D5CDD505-2E9C-101B-9397-08002B2CF9AE}" pid="6" name="TemplateId">
    <vt:lpwstr>68C3B27B48294E4CA2550A09F7F6DC23</vt:lpwstr>
  </property>
  <property fmtid="{D5CDD505-2E9C-101B-9397-08002B2CF9AE}" pid="7" name="Typist">
    <vt:lpwstr>bdwaard</vt:lpwstr>
  </property>
  <property fmtid="{D5CDD505-2E9C-101B-9397-08002B2CF9AE}" pid="8" name="CORSA_GUID">
    <vt:lpwstr>e65a9826-2d65-2eb5-a714-9005f012bf1f</vt:lpwstr>
  </property>
  <property fmtid="{D5CDD505-2E9C-101B-9397-08002B2CF9AE}" pid="9" name="CORSA_OBJECTTYPE">
    <vt:lpwstr>S</vt:lpwstr>
  </property>
  <property fmtid="{D5CDD505-2E9C-101B-9397-08002B2CF9AE}" pid="10" name="CORSA_OBJECTID">
    <vt:lpwstr>23-0035118</vt:lpwstr>
  </property>
  <property fmtid="{D5CDD505-2E9C-101B-9397-08002B2CF9AE}" pid="11" name="CORSA_VERSION">
    <vt:lpwstr>1</vt:lpwstr>
  </property>
</Properties>
</file>