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5A455" w14:textId="284B133B" w:rsidR="00F91A8A" w:rsidRPr="00F446DD" w:rsidRDefault="00F43776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="00F75288">
        <w:rPr>
          <w:rFonts w:cstheme="minorHAnsi"/>
          <w:b/>
          <w:bCs/>
          <w:sz w:val="32"/>
          <w:szCs w:val="32"/>
        </w:rPr>
        <w:t>4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>Verklaring van geen-Russische betrokkenheid</w:t>
      </w:r>
      <w:r w:rsidR="00976A13">
        <w:rPr>
          <w:rFonts w:cstheme="minorHAnsi"/>
          <w:b/>
          <w:bCs/>
          <w:sz w:val="32"/>
          <w:szCs w:val="32"/>
        </w:rPr>
        <w:t>;</w:t>
      </w:r>
      <w:r w:rsidR="005A393E">
        <w:rPr>
          <w:rFonts w:cstheme="minorHAnsi"/>
          <w:b/>
          <w:bCs/>
          <w:sz w:val="32"/>
          <w:szCs w:val="32"/>
        </w:rPr>
        <w:t xml:space="preserve"> </w:t>
      </w:r>
      <w:r w:rsidR="00976A13">
        <w:rPr>
          <w:rFonts w:cstheme="minorHAnsi"/>
          <w:b/>
          <w:bCs/>
          <w:sz w:val="32"/>
          <w:szCs w:val="32"/>
        </w:rPr>
        <w:t>D</w:t>
      </w:r>
      <w:r w:rsidR="005A393E">
        <w:rPr>
          <w:rFonts w:cstheme="minorHAnsi"/>
          <w:b/>
          <w:bCs/>
          <w:sz w:val="32"/>
          <w:szCs w:val="32"/>
        </w:rPr>
        <w:t xml:space="preserve">oor Inschrijver af te geven bij </w:t>
      </w:r>
      <w:r w:rsidR="00AE5195">
        <w:rPr>
          <w:rFonts w:cstheme="minorHAnsi"/>
          <w:b/>
          <w:bCs/>
          <w:sz w:val="32"/>
          <w:szCs w:val="32"/>
        </w:rPr>
        <w:t xml:space="preserve">de </w:t>
      </w:r>
      <w:r w:rsidR="005A393E">
        <w:rPr>
          <w:rFonts w:cstheme="minorHAnsi"/>
          <w:b/>
          <w:bCs/>
          <w:sz w:val="32"/>
          <w:szCs w:val="32"/>
        </w:rPr>
        <w:t>Europese aanbesteding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16436D">
        <w:rPr>
          <w:rFonts w:cstheme="minorHAnsi"/>
          <w:b/>
          <w:bCs/>
          <w:sz w:val="32"/>
          <w:szCs w:val="32"/>
        </w:rPr>
        <w:t>aangaande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F75288">
        <w:rPr>
          <w:rFonts w:cstheme="minorHAnsi"/>
          <w:b/>
          <w:bCs/>
          <w:sz w:val="32"/>
          <w:szCs w:val="32"/>
        </w:rPr>
        <w:t>Witgoedregeling 2023/562/JB</w:t>
      </w:r>
    </w:p>
    <w:p w14:paraId="5BBE0015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2316101B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 xml:space="preserve">de drempels van artikel 5 </w:t>
      </w:r>
      <w:proofErr w:type="spellStart"/>
      <w:r w:rsidRPr="00F309FC">
        <w:rPr>
          <w:rFonts w:asciiTheme="minorHAnsi" w:hAnsiTheme="minorHAnsi" w:cstheme="minorHAnsi"/>
          <w:color w:val="343434"/>
        </w:rPr>
        <w:t>duodecies</w:t>
      </w:r>
      <w:proofErr w:type="spellEnd"/>
      <w:r w:rsidRPr="00F309FC">
        <w:rPr>
          <w:rFonts w:asciiTheme="minorHAnsi" w:hAnsiTheme="minorHAnsi" w:cstheme="minorHAnsi"/>
          <w:color w:val="343434"/>
        </w:rPr>
        <w:t xml:space="preserve">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2074938F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334D8DD2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414685F5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498DEB95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64939C5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0DE11D42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02C1F2F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07B4F60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44EA3D0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17EF2A6C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D3B2C21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7218BEFC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3A63B0F3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1D88273B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0B55CAD1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7552793B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7801CD4F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782E39B8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206948F3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0220448F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2AF2D0DB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40433029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6C9B7420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22C2EAA9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2AB112C3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6629939C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30A47" w14:textId="77777777" w:rsidR="00F75288" w:rsidRDefault="00F75288" w:rsidP="00F91A8A">
      <w:pPr>
        <w:spacing w:line="240" w:lineRule="auto"/>
      </w:pPr>
      <w:r>
        <w:separator/>
      </w:r>
    </w:p>
  </w:endnote>
  <w:endnote w:type="continuationSeparator" w:id="0">
    <w:p w14:paraId="50974E43" w14:textId="77777777" w:rsidR="00F75288" w:rsidRDefault="00F75288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E73DD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8105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E96A2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0C088" w14:textId="77777777" w:rsidR="00F75288" w:rsidRDefault="00F75288" w:rsidP="00F91A8A">
      <w:pPr>
        <w:spacing w:line="240" w:lineRule="auto"/>
      </w:pPr>
      <w:r>
        <w:separator/>
      </w:r>
    </w:p>
  </w:footnote>
  <w:footnote w:type="continuationSeparator" w:id="0">
    <w:p w14:paraId="13BD5278" w14:textId="77777777" w:rsidR="00F75288" w:rsidRDefault="00F75288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A2CEA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75766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9EC48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288"/>
    <w:rsid w:val="000E089A"/>
    <w:rsid w:val="000E27D1"/>
    <w:rsid w:val="0016436D"/>
    <w:rsid w:val="00183BFF"/>
    <w:rsid w:val="00186254"/>
    <w:rsid w:val="002143A2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A393E"/>
    <w:rsid w:val="0063599E"/>
    <w:rsid w:val="00722449"/>
    <w:rsid w:val="00722857"/>
    <w:rsid w:val="00747D8B"/>
    <w:rsid w:val="007502F2"/>
    <w:rsid w:val="00770D69"/>
    <w:rsid w:val="007D034A"/>
    <w:rsid w:val="00831394"/>
    <w:rsid w:val="00890258"/>
    <w:rsid w:val="0093471B"/>
    <w:rsid w:val="00967BB0"/>
    <w:rsid w:val="00976A13"/>
    <w:rsid w:val="009E3F13"/>
    <w:rsid w:val="00A9425F"/>
    <w:rsid w:val="00AB7BF2"/>
    <w:rsid w:val="00AE5195"/>
    <w:rsid w:val="00B3112B"/>
    <w:rsid w:val="00BA1B56"/>
    <w:rsid w:val="00C11A89"/>
    <w:rsid w:val="00C3093A"/>
    <w:rsid w:val="00C4694D"/>
    <w:rsid w:val="00C62929"/>
    <w:rsid w:val="00CF7BE8"/>
    <w:rsid w:val="00F309FC"/>
    <w:rsid w:val="00F43776"/>
    <w:rsid w:val="00F446DD"/>
    <w:rsid w:val="00F75288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698CF"/>
  <w15:chartTrackingRefBased/>
  <w15:docId w15:val="{FA6B5A3D-B3B3-4C56-993B-8938A6494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ertrouwelijk\TBJUR\IN\Aanbest\Witgoedregeling%202023-562-JB\3.%20Aanbdoc\Verklaring%20van%20geen-Russische%20betrokkenheid%20(sjabloon)(sept%202022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Verklaring van geen-Russische betrokkenheid (sjabloon)(sept 2022)</Template>
  <TotalTime>2</TotalTime>
  <Pages>1</Pages>
  <Words>317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Besselink, Jos</dc:creator>
  <cp:keywords/>
  <dc:description/>
  <cp:lastModifiedBy>Besselink, Jos</cp:lastModifiedBy>
  <cp:revision>1</cp:revision>
  <dcterms:created xsi:type="dcterms:W3CDTF">2023-06-28T08:47:00Z</dcterms:created>
  <dcterms:modified xsi:type="dcterms:W3CDTF">2023-06-28T08:49:00Z</dcterms:modified>
</cp:coreProperties>
</file>